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d9a6" w14:textId="238d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156 "Об утверждении бюджета города Темира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21 июня 2022 года № 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156 "Об утверждении бюджета города Темира на 2022–2024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Темира на 2022–2024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города Темира на 2022 год поступления целевых текущих трансфертов из районного бюджета на сумму 1 800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