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581f" w14:textId="3975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30 декабря 2021 года № 155 "Об утверждении бюджета Таскопинского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21 июня 2022 года № 213.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155 "Об утверждении бюджета Таскопинского сельского округа на 2022–2024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Таскопинского сельского округа на 2022–2024 годы согласно приложениям 1, 2 и 3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38 243,1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Таскопинского сельского округа на 2022 год поступления целевых текущих трансфертов из районного бюджета в сумме 132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