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9e1c" w14:textId="4579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Каргалинскому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 декабря 2022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01.01.2023.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Каргалинского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Каргалинского района от 14 июля 2023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Каргалинскому району на 2023 год в разрезе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Каргалинского района Актюбинской области от 14.07.2023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 Алтын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"Бадамша-сервис"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"ДиЛэнд"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Актюбинской области" Государственное коммунальное предприятие "Каргалинская районная больница"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"Бадамшинская школа-ясли-сад №1"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"Бадамшинская средня школа№2"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"Саздинская средняя школа"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сад Ашылысайской средней школы"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 жосалинской средней школы"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"Петропавловская средняя школа"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Пацаева"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"Кос-Истекская средняя школа"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"Алимбетская средняя школа-детский сад"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