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e5dc" w14:textId="67ae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Сырымскому району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15 июля 2021 года № 7-3.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февраля 2017 года "О пастбищах"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Сырымскому району на 2021-2022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2021 года №7-3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Сырымскому району на 2021-2022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решением Сырымского районного маслихата Западно-Казахстанской области от 27.07.2022 </w:t>
      </w:r>
      <w:r>
        <w:rPr>
          <w:rFonts w:ascii="Times New Roman"/>
          <w:b w:val="false"/>
          <w:i w:val="false"/>
          <w:color w:val="ff0000"/>
          <w:sz w:val="28"/>
        </w:rPr>
        <w:t>№ 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Сырымскому району на 2021-2022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(зарегистрированное в Реестре государственной регистрации нормативных правовых актов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№11064).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ветеринарно-санитарных объектах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календарный график по использованию пастбищ, устанавливающий сезонные маршруты выпаса и передвижения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схемы (карты)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приемлемые схемы пастбищеоборотов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карты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схемы доступа пастбищепользователей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схемы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схемы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приложениям 75, 76, 77, 78, 79, 80, 81, 82, 83, 84, 85, 86 к настоящему Плану.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Сырымском районе имеются 12 сельских округов, 38 сельских населенных пунктов.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Сырымского района 1 188 843 га, из них пастбищные земли – 902 220 871 га, орошаемые земли – 991 га.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602 640 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140 017 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1063 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5 103 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37 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439 252 га.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 и засушливое. Среднегодовая температура воздуха в январе – -35; -40°С, в июле +25; +30°С. Средний годовой размер осадков составляет – 100-150 мм;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севере почва серая, песчано-серая, бледно-серая, в пойме и долине Уленты сформировался луговые, луговые – припойменные почвы.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31 скотомогильников, 24 сибиреязвенные захоронения, 12 ветеринарных пунктов.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Сырымском районе насчитывается крупного рогатого скота 47575 голов, мелкого рогатого скота 82027 голов, 21710 голов лошадей.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ростом поголовья скота на личных подворьях в некоторых сельских округах наблюдается нехватка 13348,0 га пастбищных земель в том числе Алгабасском сельском округе 5186,0 га, Булдуртинском сельском округе 5811 га, Кособинском сельском округе 2216,0 га, Саройском сельском округе 135,0 га.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–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Сырымского района.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по Сырымскому району резервный земельный запас составляет 250 481 га пастбищных земель.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Ветеринарно-санитарные объекты в разрезе сельских округов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Шолаканқатинский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определяюшие сезонные маршруты выпаса и отгона сельскохозяйственных животных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Шолаканкатинский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степных - в умеренно сухая степь - на ковылыно – типчаково – полынных степях – составляет 150-180 дней.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связана с максимальной глубиной снежного покрова с плотностью снега и другими факторами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Алгабасский сельский округ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Аралтобинский сельский округ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048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Буланский сельский округ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4930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Булдуртинский сельский округ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68199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9"/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Елтайский сельский округ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943600" cy="1005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2"/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Жетикульский сельский округ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6794500" cy="999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999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5"/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Жосалинский сельский округ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8"/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Жымпитинский сельский округ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1501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1"/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Кособинский сельский округ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57658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4"/>
    <w:bookmarkStart w:name="z8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Саройский сельский округ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124700" cy="991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8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7"/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Талдыбулакский сельский округ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6421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0"/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Шолаканкатинский сельский округ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8580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9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73"/>
    <w:bookmarkStart w:name="z9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Алгабасский сельский округ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9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76"/>
    <w:bookmarkStart w:name="z9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Аралтобинский сельский округ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251700" cy="1060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0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79"/>
    <w:bookmarkStart w:name="z10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Буланский сельский округ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594600" cy="1018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0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82"/>
    <w:bookmarkStart w:name="z10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Булдуртинский сельский округ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6781800" cy="1003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0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85"/>
    <w:bookmarkStart w:name="z11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Елтайский сельский округ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4422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1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88"/>
    <w:bookmarkStart w:name="z11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Жетикольский сельский округ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6781800" cy="980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1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91"/>
    <w:bookmarkStart w:name="z11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Жосалинский сельский округ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2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94"/>
    <w:bookmarkStart w:name="z12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Жымпитинский сельский округ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6858000" cy="982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2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97"/>
    <w:bookmarkStart w:name="z12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Кособинский сельский округ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6413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2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00"/>
    <w:bookmarkStart w:name="z13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Саройский сельский округ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1755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3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03"/>
    <w:bookmarkStart w:name="z13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Талдыбулакский сельский округ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6962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3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06"/>
    <w:bookmarkStart w:name="z13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Шолаканкатинский сельский округ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2390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4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09"/>
    <w:bookmarkStart w:name="z14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Алгабасский сельский округ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4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12"/>
    <w:bookmarkStart w:name="z14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Аралтобинский сельский округ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66929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4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15"/>
    <w:bookmarkStart w:name="z15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Буланский сельский округ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5311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5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18"/>
    <w:bookmarkStart w:name="z15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Булдуртинский сельский округ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5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21"/>
    <w:bookmarkStart w:name="z15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Елтайский сельский округ</w:t>
      </w:r>
    </w:p>
    <w:bookmarkEnd w:id="122"/>
    <w:bookmarkStart w:name="z1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0231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6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24"/>
    <w:bookmarkStart w:name="z16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Жетикольский сельский округ</w:t>
      </w:r>
    </w:p>
    <w:bookmarkEnd w:id="125"/>
    <w:bookmarkStart w:name="z1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086600" cy="999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999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6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27"/>
    <w:bookmarkStart w:name="z16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Жосалинский сельский округ</w:t>
      </w:r>
    </w:p>
    <w:bookmarkEnd w:id="128"/>
    <w:bookmarkStart w:name="z1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6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30"/>
    <w:bookmarkStart w:name="z17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Жымпитинский сельский округ</w:t>
      </w:r>
    </w:p>
    <w:bookmarkEnd w:id="131"/>
    <w:bookmarkStart w:name="z1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7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33"/>
    <w:bookmarkStart w:name="z17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Кособинский сельский округ</w:t>
      </w:r>
    </w:p>
    <w:bookmarkEnd w:id="134"/>
    <w:bookmarkStart w:name="z17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6718300" cy="1016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10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7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36"/>
    <w:bookmarkStart w:name="z17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Саройский сельский округ</w:t>
      </w:r>
    </w:p>
    <w:bookmarkEnd w:id="137"/>
    <w:bookmarkStart w:name="z17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175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8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39"/>
    <w:bookmarkStart w:name="z18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Талдыбулакский сельский округ</w:t>
      </w:r>
    </w:p>
    <w:bookmarkEnd w:id="140"/>
    <w:bookmarkStart w:name="z18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315200" cy="1018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8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42"/>
    <w:bookmarkStart w:name="z18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Шолаканкатинский сельский округ</w:t>
      </w:r>
    </w:p>
    <w:bookmarkEnd w:id="143"/>
    <w:bookmarkStart w:name="z18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6870700" cy="1033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33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8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45"/>
    <w:bookmarkStart w:name="z19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Алгабасский сельский округ</w:t>
      </w:r>
    </w:p>
    <w:bookmarkEnd w:id="146"/>
    <w:bookmarkStart w:name="z19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9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48"/>
    <w:bookmarkStart w:name="z19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Аралтобинский сельский округ</w:t>
      </w:r>
    </w:p>
    <w:bookmarkEnd w:id="149"/>
    <w:bookmarkStart w:name="z19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5819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9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51"/>
    <w:bookmarkStart w:name="z19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Буланский сельский округ</w:t>
      </w:r>
    </w:p>
    <w:bookmarkEnd w:id="152"/>
    <w:bookmarkStart w:name="z19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0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54"/>
    <w:bookmarkStart w:name="z20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Булдуртинский сельский округ</w:t>
      </w:r>
    </w:p>
    <w:bookmarkEnd w:id="155"/>
    <w:bookmarkStart w:name="z20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3406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0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57"/>
    <w:bookmarkStart w:name="z20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Елтайский сельский округ</w:t>
      </w:r>
    </w:p>
    <w:bookmarkEnd w:id="158"/>
    <w:bookmarkStart w:name="z20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65532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0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60"/>
    <w:bookmarkStart w:name="z21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Жетикольский сельский округ</w:t>
      </w:r>
    </w:p>
    <w:bookmarkEnd w:id="161"/>
    <w:bookmarkStart w:name="z21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58674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1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63"/>
    <w:bookmarkStart w:name="z21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Жосалинский сельский округ</w:t>
      </w:r>
    </w:p>
    <w:bookmarkEnd w:id="164"/>
    <w:bookmarkStart w:name="z21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1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66"/>
    <w:bookmarkStart w:name="z21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Жымпитинский сельский округ</w:t>
      </w:r>
    </w:p>
    <w:bookmarkEnd w:id="167"/>
    <w:bookmarkStart w:name="z21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1247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2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69"/>
    <w:bookmarkStart w:name="z22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Кособинский сельский округ</w:t>
      </w:r>
    </w:p>
    <w:bookmarkEnd w:id="170"/>
    <w:bookmarkStart w:name="z22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65024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2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72"/>
    <w:bookmarkStart w:name="z22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Саройский сельский округ</w:t>
      </w:r>
    </w:p>
    <w:bookmarkEnd w:id="173"/>
    <w:bookmarkStart w:name="z22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531100" cy="971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2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75"/>
    <w:bookmarkStart w:name="z23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Талдыбулакский сельский округ</w:t>
      </w:r>
    </w:p>
    <w:bookmarkEnd w:id="176"/>
    <w:bookmarkStart w:name="z23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68072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3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78"/>
    <w:bookmarkStart w:name="z23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Шолаканкатинский сельский округ</w:t>
      </w:r>
    </w:p>
    <w:bookmarkEnd w:id="179"/>
    <w:bookmarkStart w:name="z23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68453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3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81"/>
    <w:bookmarkStart w:name="z23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Алгабасский сельский округ</w:t>
      </w:r>
    </w:p>
    <w:bookmarkEnd w:id="182"/>
    <w:bookmarkStart w:name="z23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4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84"/>
    <w:bookmarkStart w:name="z24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Аралтобинский сельский округ</w:t>
      </w:r>
    </w:p>
    <w:bookmarkEnd w:id="185"/>
    <w:bookmarkStart w:name="z24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5438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4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87"/>
    <w:bookmarkStart w:name="z24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Буланский сельский округ</w:t>
      </w:r>
    </w:p>
    <w:bookmarkEnd w:id="188"/>
    <w:bookmarkStart w:name="z24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4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90"/>
    <w:bookmarkStart w:name="z25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Булдуртинский сельский округ</w:t>
      </w:r>
    </w:p>
    <w:bookmarkEnd w:id="191"/>
    <w:bookmarkStart w:name="z25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2390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5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93"/>
    <w:bookmarkStart w:name="z25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Елтайский сельский округ</w:t>
      </w:r>
    </w:p>
    <w:bookmarkEnd w:id="194"/>
    <w:bookmarkStart w:name="z25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2009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5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96"/>
    <w:bookmarkStart w:name="z25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Жетикольский сельский округ</w:t>
      </w:r>
    </w:p>
    <w:bookmarkEnd w:id="197"/>
    <w:bookmarkStart w:name="z25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69596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61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99"/>
    <w:bookmarkStart w:name="z26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Жосалинский сельский округ</w:t>
      </w:r>
    </w:p>
    <w:bookmarkEnd w:id="200"/>
    <w:bookmarkStart w:name="z26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6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02"/>
    <w:bookmarkStart w:name="z26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Жымпитинский сельский округ</w:t>
      </w:r>
    </w:p>
    <w:bookmarkEnd w:id="203"/>
    <w:bookmarkStart w:name="z26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66294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6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05"/>
    <w:bookmarkStart w:name="z27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Кособинский сельский округ</w:t>
      </w:r>
    </w:p>
    <w:bookmarkEnd w:id="206"/>
    <w:bookmarkStart w:name="z27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65786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73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08"/>
    <w:bookmarkStart w:name="z27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Саройский сельский округ</w:t>
      </w:r>
    </w:p>
    <w:bookmarkEnd w:id="209"/>
    <w:bookmarkStart w:name="z27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7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11"/>
    <w:bookmarkStart w:name="z27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Талдыбулакский сельский округ</w:t>
      </w:r>
    </w:p>
    <w:bookmarkEnd w:id="212"/>
    <w:bookmarkStart w:name="z27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68580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8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14"/>
    <w:bookmarkStart w:name="z282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Шолаканкатинский сельский округ</w:t>
      </w:r>
    </w:p>
    <w:bookmarkEnd w:id="215"/>
    <w:bookmarkStart w:name="z28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68707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85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17"/>
    <w:bookmarkStart w:name="z28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Алгабасский сельский округ</w:t>
      </w:r>
    </w:p>
    <w:bookmarkEnd w:id="218"/>
    <w:bookmarkStart w:name="z28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8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20"/>
    <w:bookmarkStart w:name="z29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Аралтобинский сельский округ</w:t>
      </w:r>
    </w:p>
    <w:bookmarkEnd w:id="221"/>
    <w:bookmarkStart w:name="z29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6200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9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23"/>
    <w:bookmarkStart w:name="z29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Буланский сельский округ</w:t>
      </w:r>
    </w:p>
    <w:bookmarkEnd w:id="224"/>
    <w:bookmarkStart w:name="z29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77851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97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26"/>
    <w:bookmarkStart w:name="z29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Булдуртинский сельский округ</w:t>
      </w:r>
    </w:p>
    <w:bookmarkEnd w:id="227"/>
    <w:bookmarkStart w:name="z29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2898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0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29"/>
    <w:bookmarkStart w:name="z30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Елтайский сельский округ</w:t>
      </w:r>
    </w:p>
    <w:bookmarkEnd w:id="230"/>
    <w:bookmarkStart w:name="z30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6835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0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32"/>
    <w:bookmarkStart w:name="z30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Жетикольский сельский округ</w:t>
      </w:r>
    </w:p>
    <w:bookmarkEnd w:id="233"/>
    <w:bookmarkStart w:name="z30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0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35"/>
    <w:bookmarkStart w:name="z31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Жосалинский сельский округ</w:t>
      </w:r>
    </w:p>
    <w:bookmarkEnd w:id="236"/>
    <w:bookmarkStart w:name="z31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7810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1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38"/>
    <w:bookmarkStart w:name="z31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Жымпитинский сельский округ</w:t>
      </w:r>
    </w:p>
    <w:bookmarkEnd w:id="239"/>
    <w:bookmarkStart w:name="z31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1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41"/>
    <w:bookmarkStart w:name="z31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Кособинский сельский округ</w:t>
      </w:r>
    </w:p>
    <w:bookmarkEnd w:id="242"/>
    <w:bookmarkStart w:name="z31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429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2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44"/>
    <w:bookmarkStart w:name="z32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Саройский сельский округ</w:t>
      </w:r>
    </w:p>
    <w:bookmarkEnd w:id="245"/>
    <w:bookmarkStart w:name="z32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2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47"/>
    <w:bookmarkStart w:name="z32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Талдыбулакский сельский округ</w:t>
      </w:r>
    </w:p>
    <w:bookmarkEnd w:id="248"/>
    <w:bookmarkStart w:name="z32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7470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2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50"/>
    <w:bookmarkStart w:name="z33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Шолаканкатинский сельский округ</w:t>
      </w:r>
    </w:p>
    <w:bookmarkEnd w:id="251"/>
    <w:bookmarkStart w:name="z33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7089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Алгабасский сельский округ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Аралтобинский сельский округ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Буланский сельский округ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Булдуртинский сельский округ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Елтайский сельский округ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Жетикульский сельский округ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Жосалинский сельский округ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Жымпитинский сельский округ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Кособинский сельский округ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Саройский сельский округ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Талдыбулакский сельский округ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Шолаканкатинский сельский округ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499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