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66dd4" w14:textId="6266d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Уланского районного маслихата от 28 декабря 2020 года № 428 "Об утверждении Плана по управлению пастбищами и их использованию по поселку Касыма Кайсенова на 2021-2022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Уланского районного маслихата Восточно-Казахстанской области от 27 декабря 2021 года № 116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Уланский районный маслихат РЕШИЛ:</w:t>
      </w:r>
    </w:p>
    <w:bookmarkStart w:name="z19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Уланского районного маслихата 28 декабря 2020 года № 428 "Об утверждении Плана по управлению пастбищами и их использованию по поселку Касыма Кайсенова на 2021-2022 годы" (зарегистрировано в Реестре государственной регистрации нормативных правовых актов за номером 8158) следующие изменения: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в поселке Касыма Кайсенова на 2021-2022 годы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Уланского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декабря 2021 года № 116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поселке Касыма Кайсенова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 расположения пастбищ на территории поселка Касыма Кайсенова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473700" cy="331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73700" cy="331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143000" cy="8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8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границы поселка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46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пастбища категории земель населенных пунктов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декабря 2021 года № 116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поселке Касыма Кайсенова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</w:t>
      </w:r>
    </w:p>
    <w:bookmarkEnd w:id="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473700" cy="331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73700" cy="331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143000" cy="8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8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границы сельского округа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143000" cy="19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границы пастбищ, используемых в осеннее и зимнее время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1430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границы пастбищ, используемых в весеннее и летнее время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52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пастбища категории земель сельскохозяйственного назначения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46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пастбища категории земель населенных пунктов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декабря 2021 года № 116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поселке Касыма Кайсенова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</w:t>
      </w:r>
    </w:p>
    <w:bookmarkEnd w:id="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34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4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52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участки сезонных пастбищ сельскохозяйственного назначения во внутренних и внешних границах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46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пастбища категории земель населенных пунктов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901700" cy="93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901700" cy="93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водопой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декабря 2021 года № 116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поселке Касыма Кайсенова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водным источникам</w:t>
      </w:r>
    </w:p>
    <w:bookmarkEnd w:id="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34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4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52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пастбища категории земель сельскохозяйственного назначения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46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пастбища категории земель населенных пунктов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901700" cy="93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901700" cy="93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водопой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73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73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доступ пастбищепользователей к водоисточникам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декабря 2021 года № 116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поселке Касыма Кайсенова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юридических лиц у которых отсутствуют пастбища и перемещение его на предоставляемые участки</w:t>
      </w:r>
    </w:p>
    <w:bookmarkEnd w:id="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34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4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52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пастбища категории земель сельскохозяйственного назначения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46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пастбища категории земель населенных пунктов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901700" cy="93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901700" cy="93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водопой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80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схема размещения поголовья сельскохозяйственных животных на отгонных пастбищах физических и (или) юридических лиц не обеспеченных пастбищами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декабря 2021 года № 116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поселке Касыма Кайсенова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юридических лиц</w:t>
      </w:r>
    </w:p>
    <w:bookmarkEnd w:id="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070600" cy="541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070600" cy="541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52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пастбища категории земель сельскохозяйственного назначения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46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пастбища категории земель населенных пунктов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