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781ed" w14:textId="4e781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Уланского районного маслихата от 28 декабря 2020 года № 429 "Об утверждении Плана по управлению пастбищами и их использованию по Каменскому сельскому округу на 2021-2022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27 декабря 2021 года № 115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Уланский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28 декабря 2020 года № 429 "Об утверждении Плана по управлению пастбищами и их использованию по Каменскому сельскому округу на 2021-2022 годы" (зарегистрировано в Реестре государственной регистрации нормативных правовых актов за номером 8157)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в Каменском сельском округе на 2021-2022 годы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Уланского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2021 года № 115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Каменском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 расположения пастбищ на территории Каменского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929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929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143000" cy="8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границы сельского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пастбища категории земель сельскохозяйственного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пастбища категории земель населенных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земельных участков, прилагаемый к схеме (карте) расположения пастбищ Каменского сельского округа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 (голов)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Лошади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ответственностью"Каменское SP"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землепользователей земельных участков, прилагаемый к схеме (карте) расположения пастбищ Каменского сельского округа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 (голов)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Абдешов Берікқан Қабылқақұлы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Абулкасымов Алькан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 Богламбек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Азипов Кайрат Ермекович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Алимбаев Даулет Еркенович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Альпанова Алмажан Бекеновна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Баяубаев Есентай Мухтарханович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Буллер Игорь Борисович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Диц Владимир Николаевич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Жантимиров Бауржан Жумабекович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Жумакаев Ержигит Исанович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Жұмағұлов Жұмағали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Ибраимов Ержан Токтагулович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Калижаров Сундеткан Жыйлысканович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Камзин Марат Естаевич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Камзина Мария Бердыбековна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"КАЙРАТ"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Крыкбаев Мирбек Абакович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Ламбуков Сабит Жамсапұлы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Маұсұлханов Берқан Джақпеқұлы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Нурсеилов Серик Темирханович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 Кенжебек Дюсембаевич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 Жумабек Умутканович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Садықов Талғат Қилымқанұлы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Сарсенев Аскар Михайлович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Синельников Сергей Иванович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Синкевич Александр Андреевич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Сүлейменов Нұрғазы Әділғазыұлы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"Business AMK"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"TULPAR BB"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"Багратион ВАВ"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"СЕКЕ-НУР"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"Тройницкое-Жер"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ответственностью"Каменское SP"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Шулико Михаил Михайлович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Шумская Вера Андреевна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Шумский Виталий Павлович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Щербинин Василий Иванович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 - крупный рогатый скот;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МРС - мелкий рогатый скот.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2021 года № 115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Каменском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929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929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143000" cy="8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границы сельского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1430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границы пастбищ, используемых в осеннее и зимнее время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1430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границы пастбищ, используемых в весеннее и летнее время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пастбища категории земель сельскохозяйственного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пастбища категории земель населенных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2021 года № 115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Каменском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</w:t>
      </w:r>
    </w:p>
    <w:bookmarkEnd w:id="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37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7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участки сезонных пастбищ сельскохозяйственного назначения во внутренних и внешних границах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пастбища категории земель населенных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901700" cy="93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водопой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2021 года № 115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Каменском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водным источникам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37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7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пастбища категории земель сельскохозяйственного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пастбища категории земель населенных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901700" cy="93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водопой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73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73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доступ пастбищепользователей к водоисточникам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2021 года № 115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Каменском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юридических лиц у которых отсутствуют пастбища и перемещение его на предоставляемые участки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37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7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пастбища категории земель сельскохозяйственного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пастбища категории земель населенных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901700" cy="93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водопой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80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схема размещения поголовья сельскохозяйственных животных на отгонных пастбищах физических и (или) юридических лиц не обеспеченных пастбищами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2021 года № 115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Каменском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юридических лиц</w:t>
      </w:r>
    </w:p>
    <w:bookmarkEnd w:id="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37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7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пастбища категории земель сельскохозяйственного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пастбища категории земель населенных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