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fdc7" w14:textId="c4cf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поселке Жарма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поселке Жарма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9/126-VII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Жарма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поселке Жарма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поселка Жарма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Жарма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всего действует 1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поселка: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поселка имеются всего 17 812,0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8 118,7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поселка: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поселка,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поселка,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9 693,3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7 765,3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поселка,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поселка,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поселка составляет 1928,0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поселка Жарма Жарминского района в разрезе категорий земель, собственников земельных участков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поселка Жарма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поселка Жарма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поселка Жарма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поселка Жарма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поселке Жарма 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поселку Жарма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