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eb0e" w14:textId="9c2e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Бирликшильском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Бирликшильском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9/123-VII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Бирликшильском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Бирликшильском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Бирликшильского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Бирликшильский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5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51 149,5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8 796,0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8 796,0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Бирликшильского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Бирликшильского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Бирликшильского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Бирликшильского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Бирликшильского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Бирликшильском сельском округе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Бирликшильском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Бирликшильскому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