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5403" w14:textId="6b85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29 декабря 2020 года № 1/66 "О бюджетах сельских округов, сел Акжар и Майтубек Майского района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24 декабря 2021 года № 4/11.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"О бюджетах сельских округов, сел Акжар и Майтубек Майского района на 2021 - 2023 годы" от 29 декабря 2020 года № 1/66 (зарегистрированное в Реестре государственной регистрации нормативных правовых актов за № 7180)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села Акжар на 2021 - 2023 годы согласно приложения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63890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7257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64007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Акшиманского сельского округа на 2021-2023 годы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37014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916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37167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Баскольского сельского округа на 2021-2023 годы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40283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2427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40500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Казанского сельского округа на 2021-2023 годы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38297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2578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38596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299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Каратерекского сельского округа на 2021-2023 годы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39147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2341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36516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39547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Кентубекского сельского округа на 2021-2023 годы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152905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153401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496 тысяч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</w:t>
      </w:r>
      <w:r>
        <w:rPr>
          <w:rFonts w:ascii="Times New Roman"/>
          <w:b w:val="false"/>
          <w:i w:val="false"/>
          <w:color w:val="000000"/>
          <w:sz w:val="28"/>
        </w:rPr>
        <w:t>указанного решения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Коктубекского сельского округа на 2021-2023 годы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74436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8567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102415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-27979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27979 тысяч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Майского сельского округа на 2021-2023 годы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37391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356 тысяч тенге.";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Малайсаринского сельского округа на 2021-2023 годы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43956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–44857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901 тысяч тенге.";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>указанного решения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села Майтубек на 2021-2023 годы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35979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34144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36550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571 тысяч тенге.";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>указанного решения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бюджет Сатинского сельского округа на 2021-2023 годы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38040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36030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38187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приложению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Специалистам в области социального обеспечения,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Майского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Арынов Г.Т.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Акжар на 2021 год (с изменениями)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Акшиманского сельского округа на 2021 год (с изменениями)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2021 год (с изменениями)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бюджета, а также содержащимися и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на 2021 год (с изменениями)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Каратерекского сельского округа на 2021 год (с изменениями)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2021 год (с изменениями)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     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Коктубекского сельского округа на 2021 год (с изменениями)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на 2021 год (с изменениями)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Малайсаринского сельского округа на 2021 год (с изменениями)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Майтубек на 2021 год (с изменениями)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1/66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2021 год (с изменениями)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