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25c6" w14:textId="b7b2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бюджете поселка, сельского округа и некоторых сел города Павлодара на 2021 – 2023 годы" от 29 декабря 2020 года № 563/74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18 ноября 2021 года № 79/11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бюджете поселка, сельского округа и некоторых сел города Павлодара на 2021 – 2023 годы" от 29 декабря 2020 года № 563/74 (зарегистрированное в Реестре государственной регистрации нормативных правовых актов под № 7155)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Ленинский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392 991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372 196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Кенжекольского сельского округа на 2021 –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218 405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7 337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Павлодарское на 2021 –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192 001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200 733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8 732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Жетекши на 2021 –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173 091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3 816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Мойылды на 2021 –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106 143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303"/>
        <w:gridCol w:w="306"/>
        <w:gridCol w:w="7839"/>
        <w:gridCol w:w="2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