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798b" w14:textId="0c07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ветеринарии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ноября 2021 года № 518.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Костанайской области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518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ветеринарии акимата Костанайской области"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ветеринарии акимата Костанайской области" (далее – Управление)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Управление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110000, Республика Казахстан, Костанайская область, город Костанай, улица О. Шипина, дом 153/3.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10.01.2024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Управления осуществляется из местного бюджета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Управление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задачи,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акимата Костанайской области от 28.01.2026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осуществлять свою деятельность во взаимодействии с другими органами исполнительной власти 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необходимую информацию, документы и иные материалы от государственных органов, должностных лиц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привлекать для участия в разработке и реализации программ по вопросам обеспечения ветеринарно-санитарной безопасности региона специалистов других организаций, управлений и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иные права,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повышать качество предоставления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в отношении государственных предприятий, находящихся в ведении Управления, функции органа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организует охрану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осуществляет взаимный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реализует государственную политику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организует строительство, реконструкции скотомогильников (биотермических ям) и обеспечивает их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вносит в местный представительный орган области для утверждения правила содержания животных, правила содержания и выгула домашних животных, правила отлова, временного содержания и умерщвления животных,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организует и обеспечивает предоставление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организует государственную комиссию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обеспечивает организацию по производству, хранению и реализацию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организует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организацию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организацию отлова, временного содержания и умерщвления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выносит решения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утверждает план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координирует организацию и проведение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организует хранение, транспортировку (доставку)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государственный закуп услуг по транспортировке(доставке)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определяет потребность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организует ведение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выдает акт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свод, анализ ветеринарного учета и отчетности и их представление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государственный закуп ветеринарных препаратов по профилактике и диагностике энзоотических болезней животных, услуг по их профилактике и диагностике, обеспечивает организацию хранения и транспортировки (доставки) ветеринарных препаратов, проводит ветеринарные мероприятия по профилактике и диагностике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обеспечивает выполнение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организует и проводит просветительскую работу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организует проведение мероприятий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участвует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разрабатывает перечень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организует сбор и свод данных (сведений) о скотомогильниках (биотермических ямах) для включения их в реестр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в интересах местного государственного управления иные полномочия,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Костанайской области от 12.04.2022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Управлением осуществляется первым руководителем, который несет персональную ответственность за выполнение возложенных на Управление ветеринарии задач и осуществление им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круг полномочий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должности и освобождает от должности работников Управления,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утверждает положения о структурных подразделениях Управления, издает приказы и дает указания, обязательные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решает вопросы поощрения, оказания материальной помощи,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без доверенности действует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Управление во всех взаимоотношениях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план финансирования Управления по обязательствам и платежам, структуру Управления в пределах установленного фонда оплаты труда и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21.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 учреждении "Управление ветеринарии акимата Костанайской области"</w:t>
            </w:r>
          </w:p>
        </w:tc>
      </w:tr>
    </w:tbl>
    <w:bookmarkStart w:name="z1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предприятий, находящихся в ведении государственного учреждения "Управление ветеринарии акимата Костанайской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предприятие "Ветеринарная станция Алтынсаринского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предприятие "Ветеринарная станция Амангельдинского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предприятие "Ветеринарная станция Аулиекольского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предприятие "Ветеринарная станция района Беимбета Майлина"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предприятие "Ветеринарная станция Денисовского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предприятие "Ветеринарная станция Жангельдинского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предприятие "Ветеринарная станция Житикаринского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предприятие "Ветеринарная станция Камыстинского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предприятие "Ветеринарная станция Карабалыкского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предприятие "Ветеринарная станция Карасуского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предприятие "Ветеринарная станция Костанайского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предприятие "Ветеринарная станция Мендыкаринского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предприятие "Ветеринарная станция Наурзумского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предприятие "Ветеринарная станция Сарыкольского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Коммунальное государственное предприятие "Ветеринарная станция Узункольского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Коммунальное государственное предприятие "Ветеринарная станция Федоровского района"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Коммунальное государственное предприятие "Ветеринарная станция города Аркалыка"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Коммунальное государственное предприятие "Ветеринарная станция города Костаная"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Коммунальное государственное предприятие "Ветеринарная станция города Лисаковска"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Коммунальное государственное предприятие "Ветеринарная станция города Рудного" Управления ветеринарии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