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f1094" w14:textId="9df10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Бейнеуского районного маслихата от 26 января 2021 года № 2/12 "О бюджете села Акжигит на 2021 – 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26 октября 2021 года № 12/107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Бейнеуский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Бейнеуского районного маслихата от 26 января 2021 года </w:t>
      </w:r>
      <w:r>
        <w:rPr>
          <w:rFonts w:ascii="Times New Roman"/>
          <w:b w:val="false"/>
          <w:i w:val="false"/>
          <w:color w:val="000000"/>
          <w:sz w:val="28"/>
        </w:rPr>
        <w:t>№ 2/12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села Акжигит на 2021-2023 годы" (зарегистрировано в Реестре государственной регистрации нормативных правовых актов за № 4451)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Акжигит на 2021 – 2023 годы согласно приложениям 1, 2 и 3 к настоящему решению соответственно, в том числе на 2021 год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137 068,8 тысяч тенге, в том числе по: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3 157,0 тысяч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301,0 тысяча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133 610,8 тысяч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139 847,0 тысяч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-2 778,2 тысяч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 2 778,2 тысяч тенге: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2 778,2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Учесть, что из районного бюджета в бюджет села Акжигит на 2021 год выделена субвенция в сумме 90 278,8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Бейнеуского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К.Мансуров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октября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12/107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2/12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Акжигит на 2021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8"/>
        <w:gridCol w:w="1600"/>
        <w:gridCol w:w="1600"/>
        <w:gridCol w:w="167"/>
        <w:gridCol w:w="4049"/>
        <w:gridCol w:w="37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137 068,8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3 157,0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3 142,0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3 101,0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133 610,8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133 610,8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133 610,8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139 847,0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43 547,0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43 547,0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39 111,0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4 436,0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755,0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755,0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755,0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94 095,0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94 095,0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94 095,0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-2 778,2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2 778,2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2 778,2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2 778,2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2 778,2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