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7853" w14:textId="cf47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31 декабря 2020 года № 465 "О бюджете сельского округа Боген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12 ноября 2021 года № 140.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Кызылординской области "О бюджете сельского округа Боген на 2021-2023 годы"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8117)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Боген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53 477,5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3 116,0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50 361,5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55 377,5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-1 900,0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1 900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ноября 2021 года № 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465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Боген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района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