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a404" w14:textId="907a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30 декабря 2020 года № 44/416 "Об утверждении бюджетов на 2021-2023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28 сентября 2021 года № 7/88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2021-2023 годы сельских округов и поселков Шетского района" от 30 декабря 2020 года №44/416 (зарегистрировано в Реестре государственной регистрации нормативных правовых актов под №6160)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261163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251563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270230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509136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493116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530094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20958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130434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126869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135636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132495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124141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140882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8387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45868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44088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48455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2587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48544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47554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49184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50331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50134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50510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поселка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18946 тысяч тенге, в том числе: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18940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18959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Акшокинского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48975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47031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50199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1224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Нижние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66628 тысяч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66179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66734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68185 тысяч тенге, в том числе: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67421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69239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1054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Успенского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73659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72787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76399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2740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Шетского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39838 тысяч тенге, в том числе: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39232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40671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79065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78582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79802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 тысяч тенге.";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Батыкского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44897 тысяч тенге, в том числе: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44585 тысяч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45405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 тысяч тенге.";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Босагинского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99676 тысяч тенге, в том числе: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 тысяч тенге;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99236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100502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Бурминского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59654 тысяч тенге, в том числе: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58992 тысяч тенге;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62198 тысяч тенге;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 тысяч тенге.";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имени Карима Мынбаева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38816 тысяч тенге, в том числе: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 тысяч тенге;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37161 тысяч тенге;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39217 тысяч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Кеншокинского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124311 тысяч тенге, в том числе: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 тысяч тенге;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123656 тысяч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124808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тысяч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Кииктинского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48238 тысяч тенге, в том числе: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47632 тысяч тенге;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48753 тысяч тенге;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 тысяч тенге.";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Коктенкольского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48810 тысяч тенге, в том числе: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47233 тысяч тенге;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50004 тысяч тенге;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1194 тысяч тенге.";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Красная Поляна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109891 тысяч тенге, в том числе: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109320 тысяч тенге;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109947 тысяч тенге;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Нураталдинского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54175 тысяч тенге, в том числе: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53052 тысяч тенге;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57007 тысяч тенге;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2832 тысяч тенге.";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Ортауского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50662 тысяч тенге, в том числе: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50315 тысяч тенге;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51505 тысяч тенге;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843 тысяч тенге.";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Таглинского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61505 тысяч тенге, в том числе: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563 тысяч тенге;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60942 тысяч тенге;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62764 тысяч тенге;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1259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решения вводится в действие с 1 января 2021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2021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4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2021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2021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2021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6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2021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2021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2021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2021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2021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2021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2021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2021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2021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2021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2021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2021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2021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