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734c" w14:textId="79b7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30 декабря 2020 года № 44/416 "Об утверждении бюджетов на 2021-2023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14 июля 2021 года № 6/69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2021-2023 годы сельских округов и поселков Шетского района" от 30 декабря 2020 года №44/416 (зарегистрировано в Реестре государственной регистрации нормативных правовых актов под №6160)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238116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228516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247183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9067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493048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16020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477028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514006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20958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134792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3565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131227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139994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5202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129112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8354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120758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137499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8387 тысяч тенге.";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43092 тысяч тенге, в том числе: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41312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45679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2587 тысяч тенге.";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48364 тысяч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47374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49004 тысяч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640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53575 тысяч тенге, в том числе: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53378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53754 тысяч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тысяч тенге.";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поселка Жамбыл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19282 тысяч тенге, в том числе: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19276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19295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Акшокинского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48495 тысяч тенге, в том числе: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46551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49719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1224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Нижние Кайрактинского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62288 тысяч тенге, в том числе: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61839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62394 тысяч тенге;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тысяч тенге.";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49304 тысяч тенге, в том числе: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764 тысяч тенге;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48540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50358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1054 тысяч тенге.";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Успенского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59559 тысяч тенге, в том числе: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58687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62299 тысяч тенге;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2740 тысяч тенге.";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Шетского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38780 тысяч тенге, в том числе: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38174 тысяч тенге;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39613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833 тысяч тенге.";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Акойского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79223 тысяч тенге, в том числе: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483 тысяч тенге;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78740 тысяч тенге;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79960 тысяч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737 тысяч тенге.";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Батыкского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44322 тысяч тенге, в том числе: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 тысяч тенге;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44010 тысяч тенге;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44830 тысяч тенге;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508 тысяч тенге.";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Босагинского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86118 тысяч тенге, в том числе: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 тысяч тенге;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85678 тысяч тенге;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86944 тысяч тенге;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Бурминского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56973 тысяч тенге, в том числе: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тысяч тенге;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56311 тысяч тенге;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59517 тысяч тенге;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2544 тысяч тенге.";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имени Карима Мынбаева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35043 тысяч тенге, в том числе: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1655 тысяч тенге;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33388 тысяч тенге;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35444 тысяч тенге;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401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Кеншокинского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123132 тысяч тенге, в том числе: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655 тысяч тенге;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122477 тысяч тенге;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123629 тысяч тенге;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 тысяч тенге.";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Кииктинского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44698 тысяч тенге, в том числе: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 тысяч тенге;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44092 тысяч тенге;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45213 тысяч тенге;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515 тысяч тенге.";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Коктенкольского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60828 тысяч тенге, в том числе: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1577 тысяч тенге;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59251 тысяч тенге;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62022 тысяч тенге;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1194 тысяч тенге.";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сельского округа Красная Поляна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103697 тысяч тенге, в том числе: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571 тысяч тенге;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103126 тысяч тенге;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103753 тысяч тенге;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тысяч тенге.";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Нураталдинского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54"/>
    <w:bookmarkStart w:name="z3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57200 тысяч тенге, в том числе:</w:t>
      </w:r>
    </w:p>
    <w:bookmarkEnd w:id="355"/>
    <w:bookmarkStart w:name="z3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1123 тысяч тенге;</w:t>
      </w:r>
    </w:p>
    <w:bookmarkEnd w:id="356"/>
    <w:bookmarkStart w:name="z3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56077 тысяч тенге;</w:t>
      </w:r>
    </w:p>
    <w:bookmarkEnd w:id="357"/>
    <w:bookmarkStart w:name="z3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60032 тысяч тенге;</w:t>
      </w:r>
    </w:p>
    <w:bookmarkEnd w:id="358"/>
    <w:bookmarkStart w:name="z3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9"/>
    <w:bookmarkStart w:name="z3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0"/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2832 тысяч тенге.";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Ортауского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51005 тысяч тенге, в том числе: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тысяч тенге;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50658 тысяч тенге;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51848 тысяч тенге;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6"/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843 тысяч тенге.";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Таглинского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86"/>
    <w:bookmarkStart w:name="z41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59690 тысяч тенге, в том числе:</w:t>
      </w:r>
    </w:p>
    <w:bookmarkEnd w:id="387"/>
    <w:bookmarkStart w:name="z41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563 тысяч тенге;</w:t>
      </w:r>
    </w:p>
    <w:bookmarkEnd w:id="388"/>
    <w:bookmarkStart w:name="z41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59127 тысяч тенге;</w:t>
      </w:r>
    </w:p>
    <w:bookmarkEnd w:id="389"/>
    <w:bookmarkStart w:name="z41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60949 тысяч тенге;</w:t>
      </w:r>
    </w:p>
    <w:bookmarkEnd w:id="390"/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97"/>
    <w:bookmarkStart w:name="z42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98"/>
    <w:bookmarkStart w:name="z4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9"/>
    <w:bookmarkStart w:name="z4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0"/>
    <w:bookmarkStart w:name="z4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1259 тысяч тенге.";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2021 года.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июля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</w:t>
            </w:r>
          </w:p>
        </w:tc>
      </w:tr>
    </w:tbl>
    <w:bookmarkStart w:name="z43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2021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3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2021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94189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4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2021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4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2021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48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2021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2021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4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2021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5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2021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2021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3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2021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2021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6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2021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2021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7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2021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2021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4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2021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8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2021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2021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2021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890"/>
        <w:gridCol w:w="1890"/>
        <w:gridCol w:w="2416"/>
        <w:gridCol w:w="925"/>
        <w:gridCol w:w="3257"/>
        <w:gridCol w:w="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2021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499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2021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748"/>
        <w:gridCol w:w="1578"/>
        <w:gridCol w:w="1579"/>
        <w:gridCol w:w="4410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103753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2021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518"/>
        <w:gridCol w:w="1051"/>
        <w:gridCol w:w="699"/>
        <w:gridCol w:w="1046"/>
        <w:gridCol w:w="778"/>
        <w:gridCol w:w="1042"/>
        <w:gridCol w:w="17"/>
        <w:gridCol w:w="4246"/>
        <w:gridCol w:w="184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2021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№6/69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44/416</w:t>
            </w:r>
          </w:p>
        </w:tc>
      </w:tr>
    </w:tbl>
    <w:bookmarkStart w:name="z50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2021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