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56fd" w14:textId="1c756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Тамдинского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132.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Тамдинского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55 892,5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4 294,8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51 062,5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56 016,1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123,6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123,6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доходом,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транстпортные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транстпортные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47 305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1 886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2022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55 892,5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46 306,7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Капитального расхода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Тамдинского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