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79bd" w14:textId="d8b7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471 "Об утверждении бюджета Каракудыкского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101.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2021-2023 годы" от 30 декабря 2020 года № 471 (зарегистрированное в реестре государственной регистрации нормативных правовых актов под № 7922)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41 418,9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30 декабря 2020 года №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