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ff75" w14:textId="90cf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Бурабайского районного маслихата от 25 декабря 2020 года № 6С-70/9 "О бюджетах города Щучинска, поселка Бурабай и сельских округов Бурабайского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июля 2021 года № 7С-10/1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бюджетах города Щучинска, поселка Бурабай и сельских округов Бурабайского района на 2021-2023 годы" от 25 декабря 2020 года № 6С-70/9 (зарегистрировано в Реестре государственной регистрации нормативных правовых актов под № 8315)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Щучинска на 2021-2023 годы,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574756,8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556789,4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609745,2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-34988,4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34988,4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Бурабай на 2021-2023 годы, согласно приложениям 4, 5 и 6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79747,8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Атамекен на 2021-2023 годы, согласно приложениям 10, 11 и 12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110122,8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105561,8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111778,4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Зеленоборского сельского округа на 2021-2023 годы, согласно приложениям 16, 17 и 18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143256,1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129263,1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149252,3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Златопольского сельского округа на 2021-2023 годы, согласно приложениям 19, 20 и 21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148959,5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137324,5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151034,8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Катаркольского сельского округа на 2021-2023 годы, согласно приложениям 22, 23 и 24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8910,2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Кенесаринского сельского округа на 2021-2023 годы, согласно приложениям 25, 26 и 27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67942,8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70709,5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2766,7 тысяч тенге.";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574756,8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556789,4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169722,4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168681,6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-34988,4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6С-70/9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79747,8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401"/>
        <w:gridCol w:w="1401"/>
        <w:gridCol w:w="5777"/>
        <w:gridCol w:w="26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86455,0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21746,8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-6707,2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6С-70/9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111778,4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95581,8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95581,8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92576,8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-1655,6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6С-70/9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129263,1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129263,1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122002,6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122002,6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119085,1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-5996,2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6С-70/9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148959,5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137324,5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137324,5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151034,8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-2075,3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6С-70/9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6С-70/9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6С-70/9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1"/>
        <w:gridCol w:w="3959"/>
      </w:tblGrid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457470,7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457470,7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396892,8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384098,9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Досанова, Алтынсарина в селе Первомайское Бурабайского района Акмоилнской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Рабочая, Степная, Новостройка, Пролетраская в селе Златополье Бурабайского района Акмоилнской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 Интернациональная, Зеленая, Центральная в села Златополье,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улице Центральная, Мира, Садовая в селе Савинка Бурабайского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118585,1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в селе Зеленый бор (3 километров)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118585,1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по улице Советская (100 метров) и улице Казахстанская (500 метров) в поселке Бурабай Бурабайского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92576,8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Элеваторная, Школьная, Лесная, села Жасыл,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Абая села Атамекен,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Кенесаринского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молочного комплекса до села Баянбай автомобильной дороги по улице Целинная и Юбилейная села Баянбай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60577,9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КГУ "Отдел городского хозяйства города Щучинск"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селе Златополье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Дмитриевка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Интернациональная села Дмитриевка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Карашилик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улицам Абая, Гагарина села Корнекты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Орталык села Киндиккарагай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площадки "Городошный спорт"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внутрипоселковых автомобильных дорог в селе Дмитриевка Урумкайского сельского округа Бурабайского района Акмоилнской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