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2bfd84" w14:textId="22bfd8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Аккольскому району на 2021-2022 годы</w:t>
      </w:r>
    </w:p>
    <w:p>
      <w:pPr>
        <w:spacing w:after="0"/>
        <w:ind w:left="0"/>
        <w:jc w:val="both"/>
      </w:pPr>
      <w:r>
        <w:rPr>
          <w:rFonts w:ascii="Times New Roman"/>
          <w:b w:val="false"/>
          <w:i w:val="false"/>
          <w:color w:val="000000"/>
          <w:sz w:val="28"/>
        </w:rPr>
        <w:t>Решение Аккольского районного маслихата Акмолинской области от 16 ноября 2021 года № С 11-2</w:t>
      </w:r>
    </w:p>
    <w:p>
      <w:pPr>
        <w:spacing w:after="0"/>
        <w:ind w:left="0"/>
        <w:jc w:val="both"/>
      </w:pPr>
      <w:bookmarkStart w:name="z1" w:id="0"/>
      <w:r>
        <w:rPr>
          <w:rFonts w:ascii="Times New Roman"/>
          <w:b w:val="false"/>
          <w:i w:val="false"/>
          <w:color w:val="000000"/>
          <w:sz w:val="28"/>
        </w:rPr>
        <w:t>
      В соответствии с Законом Республики Казахстан "</w:t>
      </w:r>
      <w:r>
        <w:rPr>
          <w:rFonts w:ascii="Times New Roman"/>
          <w:b w:val="false"/>
          <w:i w:val="false"/>
          <w:color w:val="000000"/>
          <w:sz w:val="28"/>
        </w:rPr>
        <w:t>О местном государственном</w:t>
      </w:r>
      <w:r>
        <w:rPr>
          <w:rFonts w:ascii="Times New Roman"/>
          <w:b w:val="false"/>
          <w:i w:val="false"/>
          <w:color w:val="000000"/>
          <w:sz w:val="28"/>
        </w:rPr>
        <w:t xml:space="preserve"> управлении и самоуправлении в Республике Казахстан", Законом Республики Казахстан "</w:t>
      </w:r>
      <w:r>
        <w:rPr>
          <w:rFonts w:ascii="Times New Roman"/>
          <w:b w:val="false"/>
          <w:i w:val="false"/>
          <w:color w:val="000000"/>
          <w:sz w:val="28"/>
        </w:rPr>
        <w:t>О пастбищах</w:t>
      </w:r>
      <w:r>
        <w:rPr>
          <w:rFonts w:ascii="Times New Roman"/>
          <w:b w:val="false"/>
          <w:i w:val="false"/>
          <w:color w:val="000000"/>
          <w:sz w:val="28"/>
        </w:rPr>
        <w:t>", Аккольский районный маслихат РЕШИЛ:</w:t>
      </w:r>
    </w:p>
    <w:bookmarkEnd w:id="0"/>
    <w:bookmarkStart w:name="z2"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Аккольскому району на 2021-2022 годы.</w:t>
      </w:r>
    </w:p>
    <w:bookmarkEnd w:id="1"/>
    <w:bookmarkStart w:name="z3"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Аккольского</w:t>
            </w:r>
          </w:p>
          <w:p>
            <w:pPr>
              <w:spacing w:after="20"/>
              <w:ind w:left="20"/>
              <w:jc w:val="both"/>
            </w:pPr>
          </w:p>
          <w:p>
            <w:pPr>
              <w:spacing w:after="20"/>
              <w:ind w:left="20"/>
              <w:jc w:val="both"/>
            </w:pPr>
            <w:r>
              <w:rPr>
                <w:rFonts w:ascii="Times New Roman"/>
                <w:b w:val="false"/>
                <w:i/>
                <w:color w:val="000000"/>
                <w:sz w:val="20"/>
              </w:rPr>
              <w:t>районного маслихата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Д.Салыбекова</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Аккольского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16 ноября 2021 года</w:t>
            </w:r>
            <w:r>
              <w:br/>
            </w:r>
            <w:r>
              <w:rPr>
                <w:rFonts w:ascii="Times New Roman"/>
                <w:b w:val="false"/>
                <w:i w:val="false"/>
                <w:color w:val="000000"/>
                <w:sz w:val="20"/>
              </w:rPr>
              <w:t>№ С 11-2</w:t>
            </w:r>
          </w:p>
        </w:tc>
      </w:tr>
    </w:tbl>
    <w:bookmarkStart w:name="z5" w:id="3"/>
    <w:p>
      <w:pPr>
        <w:spacing w:after="0"/>
        <w:ind w:left="0"/>
        <w:jc w:val="left"/>
      </w:pPr>
      <w:r>
        <w:rPr>
          <w:rFonts w:ascii="Times New Roman"/>
          <w:b/>
          <w:i w:val="false"/>
          <w:color w:val="000000"/>
        </w:rPr>
        <w:t xml:space="preserve"> План по управлению пастбищами и их использованию по Аккольскому району на 2021-2022 годы</w:t>
      </w:r>
    </w:p>
    <w:bookmarkEnd w:id="3"/>
    <w:p>
      <w:pPr>
        <w:spacing w:after="0"/>
        <w:ind w:left="0"/>
        <w:jc w:val="both"/>
      </w:pPr>
      <w:r>
        <w:rPr>
          <w:rFonts w:ascii="Times New Roman"/>
          <w:b w:val="false"/>
          <w:i w:val="false"/>
          <w:color w:val="000000"/>
          <w:sz w:val="28"/>
        </w:rPr>
        <w:t>
      Настоящий План по управлению пастбищами и их использованию по Аккольскому району на 2021-2022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w:t>
      </w:r>
      <w:r>
        <w:rPr>
          <w:rFonts w:ascii="Times New Roman"/>
          <w:b w:val="false"/>
          <w:i w:val="false"/>
          <w:color w:val="000000"/>
          <w:sz w:val="28"/>
        </w:rPr>
        <w:t xml:space="preserve"> управлении и самоуправлении в Республике Казахстан", "</w:t>
      </w:r>
      <w:r>
        <w:rPr>
          <w:rFonts w:ascii="Times New Roman"/>
          <w:b w:val="false"/>
          <w:i w:val="false"/>
          <w:color w:val="000000"/>
          <w:sz w:val="28"/>
        </w:rPr>
        <w:t>О пастбищах</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территории Аккольского района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владельцев-пастбищепользователей, физических и (или) юридических лиц, данных о численности гуртов, отар, табунов, сформированных по видам и половозрастным группам сельскохозяйственных животных, сведений о формировании сельскохозяйственных животных для выпаса на отгонных пастбищах, особенностях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Аккольском районе имеются 29 населенных пунктов.</w:t>
      </w:r>
    </w:p>
    <w:p>
      <w:pPr>
        <w:spacing w:after="0"/>
        <w:ind w:left="0"/>
        <w:jc w:val="both"/>
      </w:pPr>
      <w:r>
        <w:rPr>
          <w:rFonts w:ascii="Times New Roman"/>
          <w:b w:val="false"/>
          <w:i w:val="false"/>
          <w:color w:val="000000"/>
          <w:sz w:val="28"/>
        </w:rPr>
        <w:t>
      По природным условиям территория Аккольского района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Почвы в основном черноземы южные малогумусные тяжелосуглинистые.</w:t>
      </w:r>
    </w:p>
    <w:p>
      <w:pPr>
        <w:spacing w:after="0"/>
        <w:ind w:left="0"/>
        <w:jc w:val="both"/>
      </w:pPr>
      <w:r>
        <w:rPr>
          <w:rFonts w:ascii="Times New Roman"/>
          <w:b w:val="false"/>
          <w:i w:val="false"/>
          <w:color w:val="000000"/>
          <w:sz w:val="28"/>
        </w:rPr>
        <w:t>
      На 1 января 2021 года по населению насчитывается крупного рогатого скота 9348 голов, из них маточного (дойного) поголовья 5116 голов, мелкого рогатого скота 16048 голов, лошадей 4118 голов (таблица №1).</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3"/>
        <w:gridCol w:w="879"/>
        <w:gridCol w:w="1503"/>
        <w:gridCol w:w="1503"/>
        <w:gridCol w:w="1503"/>
        <w:gridCol w:w="1503"/>
        <w:gridCol w:w="1818"/>
        <w:gridCol w:w="1504"/>
        <w:gridCol w:w="1504"/>
      </w:tblGrid>
      <w:tr>
        <w:trPr>
          <w:trHeight w:val="30" w:hRule="atLeast"/>
        </w:trPr>
        <w:tc>
          <w:tcPr>
            <w:tcW w:w="5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 Аккольского района</w:t>
            </w:r>
          </w:p>
        </w:tc>
        <w:tc>
          <w:tcPr>
            <w:tcW w:w="1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всего</w:t>
            </w:r>
          </w:p>
        </w:tc>
        <w:tc>
          <w:tcPr>
            <w:tcW w:w="1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молочного стада</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18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5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Аккольская городская администрация</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Акколь</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 орман шаруашылыгы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Ерназар</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Радовка</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Азат</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5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Енбекский сельский округ</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Енбек</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Рамадан</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Табигат</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Жалгызкарагайский сельский округ</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Жалгызкарагай</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Кайнар</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Тастыадыр</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сельский округ</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Кына</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Карасай</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Сазды булак</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5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Кенесский сельский округ</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Домбыралы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Айдарлы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Кенес</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Малый Барап</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r>
      <w:tr>
        <w:trPr>
          <w:trHeight w:val="30" w:hRule="atLeast"/>
        </w:trPr>
        <w:tc>
          <w:tcPr>
            <w:tcW w:w="5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Наумовский сельский округ</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Наумовка</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Кемеркол</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Орнек</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5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Новорыбинский сельский округ</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Новорыбинка</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Караозек</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Курылыс</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5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Урюпинский сельский округ</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2563</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Урюпинка</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Амангельды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Ерофеевка</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Малоалександровка</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Талкара</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5116</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14605</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w:t>
            </w:r>
          </w:p>
        </w:tc>
      </w:tr>
    </w:tbl>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55776 гектар, потребность составляет 30696 гектар (таблица №2).</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2"/>
        <w:gridCol w:w="982"/>
        <w:gridCol w:w="2029"/>
        <w:gridCol w:w="1330"/>
        <w:gridCol w:w="2501"/>
        <w:gridCol w:w="1678"/>
        <w:gridCol w:w="1448"/>
        <w:gridCol w:w="1680"/>
      </w:tblGrid>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 Аккольского района</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условную голову, (гектар)</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Аккольская городская администрация</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6138</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w:t>
            </w:r>
          </w:p>
        </w:tc>
      </w:tr>
      <w:tr>
        <w:trPr>
          <w:trHeight w:val="30" w:hRule="atLeast"/>
        </w:trPr>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Акколь</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4755</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w:t>
            </w:r>
          </w:p>
        </w:tc>
      </w:tr>
      <w:tr>
        <w:trPr>
          <w:trHeight w:val="30" w:hRule="atLeast"/>
        </w:trPr>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 орман шаруашылыгы</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r>
      <w:tr>
        <w:trPr>
          <w:trHeight w:val="30" w:hRule="atLeast"/>
        </w:trPr>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Ерназар</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Радовка</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Азат</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4113</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w:t>
            </w:r>
          </w:p>
        </w:tc>
      </w:tr>
      <w:tr>
        <w:trPr>
          <w:trHeight w:val="30" w:hRule="atLeast"/>
        </w:trPr>
        <w:tc>
          <w:tcPr>
            <w:tcW w:w="6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Енбекский сельский округ</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r>
      <w:tr>
        <w:trPr>
          <w:trHeight w:val="30" w:hRule="atLeast"/>
        </w:trPr>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Енбек</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r>
      <w:tr>
        <w:trPr>
          <w:trHeight w:val="30" w:hRule="atLeast"/>
        </w:trPr>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Рамадан</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r>
      <w:tr>
        <w:trPr>
          <w:trHeight w:val="30" w:hRule="atLeast"/>
        </w:trPr>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Табигат</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r>
      <w:tr>
        <w:trPr>
          <w:trHeight w:val="30" w:hRule="atLeast"/>
        </w:trPr>
        <w:tc>
          <w:tcPr>
            <w:tcW w:w="6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Жалгызкарагайский сельский округ</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5166</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r>
      <w:tr>
        <w:trPr>
          <w:trHeight w:val="30" w:hRule="atLeast"/>
        </w:trPr>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Жалгызкарагай</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3041</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Кайнар</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Тастыадыр</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r>
      <w:tr>
        <w:trPr>
          <w:trHeight w:val="30" w:hRule="atLeast"/>
        </w:trPr>
        <w:tc>
          <w:tcPr>
            <w:tcW w:w="6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сельский округ</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11672</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7178</w:t>
            </w:r>
          </w:p>
        </w:tc>
      </w:tr>
      <w:tr>
        <w:trPr>
          <w:trHeight w:val="30" w:hRule="atLeast"/>
        </w:trPr>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Кына</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4188</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r>
      <w:tr>
        <w:trPr>
          <w:trHeight w:val="30" w:hRule="atLeast"/>
        </w:trPr>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Карасай</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r>
      <w:tr>
        <w:trPr>
          <w:trHeight w:val="30" w:hRule="atLeast"/>
        </w:trPr>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Сазды булак</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5723</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w:t>
            </w:r>
          </w:p>
        </w:tc>
      </w:tr>
      <w:tr>
        <w:trPr>
          <w:trHeight w:val="30" w:hRule="atLeast"/>
        </w:trPr>
        <w:tc>
          <w:tcPr>
            <w:tcW w:w="6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Кенесский сельский округ</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5673</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r>
      <w:tr>
        <w:trPr>
          <w:trHeight w:val="30" w:hRule="atLeast"/>
        </w:trPr>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Домбыралы</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Айдарлы</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Кенес</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Малый Барап</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r>
      <w:tr>
        <w:trPr>
          <w:trHeight w:val="30" w:hRule="atLeast"/>
        </w:trPr>
        <w:tc>
          <w:tcPr>
            <w:tcW w:w="6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Наумовский сельский округ</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Наумовка</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Кемеркол</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r>
      <w:tr>
        <w:trPr>
          <w:trHeight w:val="30" w:hRule="atLeast"/>
        </w:trPr>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Орнек</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r>
    </w:tbl>
    <w:p>
      <w:pPr>
        <w:spacing w:after="0"/>
        <w:ind w:left="0"/>
        <w:jc w:val="both"/>
      </w:pPr>
      <w:r>
        <w:rPr>
          <w:rFonts w:ascii="Times New Roman"/>
          <w:b w:val="false"/>
          <w:i w:val="false"/>
          <w:color w:val="000000"/>
          <w:sz w:val="28"/>
        </w:rPr>
        <w:t>
      продолжение таблицы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4"/>
        <w:gridCol w:w="684"/>
        <w:gridCol w:w="2201"/>
        <w:gridCol w:w="1821"/>
        <w:gridCol w:w="684"/>
        <w:gridCol w:w="2202"/>
        <w:gridCol w:w="1821"/>
        <w:gridCol w:w="2203"/>
      </w:tblGrid>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Новорыбинский сельский округ</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8658</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r>
      <w:tr>
        <w:trPr>
          <w:trHeight w:val="30" w:hRule="atLeast"/>
        </w:trPr>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Новорыбинка</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r>
      <w:tr>
        <w:trPr>
          <w:trHeight w:val="30" w:hRule="atLeast"/>
        </w:trPr>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Караозек</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2494</w:t>
            </w:r>
          </w:p>
        </w:tc>
      </w:tr>
      <w:tr>
        <w:trPr>
          <w:trHeight w:val="30" w:hRule="atLeast"/>
        </w:trPr>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Курылыс</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w:t>
            </w:r>
          </w:p>
        </w:tc>
      </w:tr>
      <w:tr>
        <w:trPr>
          <w:trHeight w:val="30" w:hRule="atLeast"/>
        </w:trPr>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Урюпинский сельский округ</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r>
        <w:trPr>
          <w:trHeight w:val="30" w:hRule="atLeast"/>
        </w:trPr>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Урюпинка</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2588</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r>
      <w:tr>
        <w:trPr>
          <w:trHeight w:val="30" w:hRule="atLeast"/>
        </w:trPr>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Амангельды </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Ерофеевка</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r>
      <w:tr>
        <w:trPr>
          <w:trHeight w:val="30" w:hRule="atLeast"/>
        </w:trPr>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Малоалександровка</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Талкара</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55776</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30696</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23786</w:t>
            </w:r>
          </w:p>
        </w:tc>
      </w:tr>
    </w:tbl>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73021 гектар при норме нагрузки на голову: крупный рогатый скот – 6 гектар, мелкий рогатый скот – 1,3 гектар, лошади – 6,5 гектар (таблица №3).</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7"/>
        <w:gridCol w:w="764"/>
        <w:gridCol w:w="1035"/>
        <w:gridCol w:w="1306"/>
        <w:gridCol w:w="1035"/>
        <w:gridCol w:w="491"/>
        <w:gridCol w:w="899"/>
        <w:gridCol w:w="899"/>
        <w:gridCol w:w="1306"/>
        <w:gridCol w:w="1307"/>
        <w:gridCol w:w="1443"/>
        <w:gridCol w:w="1308"/>
      </w:tblGrid>
      <w:tr>
        <w:trPr>
          <w:trHeight w:val="30" w:hRule="atLeast"/>
        </w:trPr>
        <w:tc>
          <w:tcPr>
            <w:tcW w:w="5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 Аккольского района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Аккольская городская администрация</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4797</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Акколь</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3718</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 орман шаруашылыгы</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Ерназар</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Радовка</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Азат</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8539</w:t>
            </w:r>
          </w:p>
        </w:tc>
      </w:tr>
      <w:tr>
        <w:trPr>
          <w:trHeight w:val="30" w:hRule="atLeast"/>
        </w:trPr>
        <w:tc>
          <w:tcPr>
            <w:tcW w:w="5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Енбекский сельский округ</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3749</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Енбек</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Рамадан</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Табигат</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bl>
    <w:p>
      <w:pPr>
        <w:spacing w:after="0"/>
        <w:ind w:left="0"/>
        <w:jc w:val="both"/>
      </w:pPr>
      <w:r>
        <w:rPr>
          <w:rFonts w:ascii="Times New Roman"/>
          <w:b w:val="false"/>
          <w:i w:val="false"/>
          <w:color w:val="000000"/>
          <w:sz w:val="28"/>
        </w:rPr>
        <w:t>
      продолжение таблицы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4"/>
        <w:gridCol w:w="434"/>
        <w:gridCol w:w="1154"/>
        <w:gridCol w:w="1395"/>
        <w:gridCol w:w="1154"/>
        <w:gridCol w:w="434"/>
        <w:gridCol w:w="794"/>
        <w:gridCol w:w="794"/>
        <w:gridCol w:w="1396"/>
        <w:gridCol w:w="1396"/>
        <w:gridCol w:w="1517"/>
        <w:gridCol w:w="1398"/>
      </w:tblGrid>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Жалгызкарагайский сельский округ</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Жалгызкарагай</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Кайнар</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Тастыадыр</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сельский округ</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2634</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3424</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10773</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Кына</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4633</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Карасай</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Сазды булак</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w:t>
            </w:r>
          </w:p>
        </w:tc>
      </w:tr>
      <w:tr>
        <w:trPr>
          <w:trHeight w:val="30" w:hRule="atLeast"/>
        </w:trPr>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Кенесский сельский округ</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13577</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Домбыралы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Айдарлы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Кенес</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3094</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5581</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Малый Барап</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5233</w:t>
            </w:r>
          </w:p>
        </w:tc>
      </w:tr>
      <w:tr>
        <w:trPr>
          <w:trHeight w:val="30" w:hRule="atLeast"/>
        </w:trPr>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Наумовский сельский округ</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8134</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Наумовка</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Кемеркол</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Орнек</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w:t>
            </w:r>
          </w:p>
        </w:tc>
      </w:tr>
      <w:tr>
        <w:trPr>
          <w:trHeight w:val="30" w:hRule="atLeast"/>
        </w:trPr>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Новорыбинский сельский округ</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3373,5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7668</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Новорыбинка</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5384</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Караозек</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Курылыс</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r>
      <w:tr>
        <w:trPr>
          <w:trHeight w:val="30" w:hRule="atLeast"/>
        </w:trPr>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Урюпинский сельский округ</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4674</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4023,5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12172</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Урюпинка</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5189</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Амангельды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4035</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Ерофеевка</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Малоалександровка</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Талкара</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4232</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16048</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25392</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20862</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26767</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w:t>
            </w:r>
          </w:p>
        </w:tc>
      </w:tr>
    </w:tbl>
    <w:p>
      <w:pPr>
        <w:spacing w:after="0"/>
        <w:ind w:left="0"/>
        <w:jc w:val="both"/>
      </w:pPr>
      <w:r>
        <w:rPr>
          <w:rFonts w:ascii="Times New Roman"/>
          <w:b w:val="false"/>
          <w:i w:val="false"/>
          <w:color w:val="000000"/>
          <w:sz w:val="28"/>
        </w:rPr>
        <w:t>
      Потребность пастбищных угодий в размере 73021 гектар, необходимо восполнить за счет выпаса сельскохозяйственных животных населения на землях населенных пунктов на площади 23786 гектар, дополнительно 7842,3 гектар на землях:</w:t>
      </w:r>
    </w:p>
    <w:p>
      <w:pPr>
        <w:spacing w:after="0"/>
        <w:ind w:left="0"/>
        <w:jc w:val="both"/>
      </w:pPr>
      <w:r>
        <w:rPr>
          <w:rFonts w:ascii="Times New Roman"/>
          <w:b w:val="false"/>
          <w:i w:val="false"/>
          <w:color w:val="000000"/>
          <w:sz w:val="28"/>
        </w:rPr>
        <w:t>
      -для жителей Жалгызкарагайского сельского округа – 860 гектар из земель запаса;</w:t>
      </w:r>
    </w:p>
    <w:p>
      <w:pPr>
        <w:spacing w:after="0"/>
        <w:ind w:left="0"/>
        <w:jc w:val="both"/>
      </w:pPr>
      <w:r>
        <w:rPr>
          <w:rFonts w:ascii="Times New Roman"/>
          <w:b w:val="false"/>
          <w:i w:val="false"/>
          <w:color w:val="000000"/>
          <w:sz w:val="28"/>
        </w:rPr>
        <w:t>
      -для жителей Карасайского сельского округа – 2504 гектар из земель запаса;</w:t>
      </w:r>
    </w:p>
    <w:p>
      <w:pPr>
        <w:spacing w:after="0"/>
        <w:ind w:left="0"/>
        <w:jc w:val="both"/>
      </w:pPr>
      <w:r>
        <w:rPr>
          <w:rFonts w:ascii="Times New Roman"/>
          <w:b w:val="false"/>
          <w:i w:val="false"/>
          <w:color w:val="000000"/>
          <w:sz w:val="28"/>
        </w:rPr>
        <w:t>
      -для жителей Кенесского сельского округа – 2978,3 гектар из земель запаса;</w:t>
      </w:r>
    </w:p>
    <w:p>
      <w:pPr>
        <w:spacing w:after="0"/>
        <w:ind w:left="0"/>
        <w:jc w:val="both"/>
      </w:pPr>
      <w:r>
        <w:rPr>
          <w:rFonts w:ascii="Times New Roman"/>
          <w:b w:val="false"/>
          <w:i w:val="false"/>
          <w:color w:val="000000"/>
          <w:sz w:val="28"/>
        </w:rPr>
        <w:t>
      -для жителей Новорыбинского сельского округа – 1500 гектар из земель запаса.</w:t>
      </w:r>
    </w:p>
    <w:p>
      <w:pPr>
        <w:spacing w:after="0"/>
        <w:ind w:left="0"/>
        <w:jc w:val="both"/>
      </w:pPr>
      <w:r>
        <w:rPr>
          <w:rFonts w:ascii="Times New Roman"/>
          <w:b w:val="false"/>
          <w:i w:val="false"/>
          <w:color w:val="000000"/>
          <w:sz w:val="28"/>
        </w:rPr>
        <w:t>
      Для организации отгонного животноводства потребность в пастбищных угодьях необходимо восполнить за счет выпаса сельскохозяйственных животных на землях запаса Карасайского сельского округа на площади 2000 гектар.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по Аккольскому</w:t>
            </w:r>
            <w:r>
              <w:br/>
            </w:r>
            <w:r>
              <w:rPr>
                <w:rFonts w:ascii="Times New Roman"/>
                <w:b w:val="false"/>
                <w:i w:val="false"/>
                <w:color w:val="000000"/>
                <w:sz w:val="20"/>
              </w:rPr>
              <w:t>району на 2021-2022 годы</w:t>
            </w:r>
          </w:p>
        </w:tc>
      </w:tr>
    </w:tbl>
    <w:bookmarkStart w:name="z7" w:id="4"/>
    <w:p>
      <w:pPr>
        <w:spacing w:after="0"/>
        <w:ind w:left="0"/>
        <w:jc w:val="left"/>
      </w:pPr>
      <w:r>
        <w:rPr>
          <w:rFonts w:ascii="Times New Roman"/>
          <w:b/>
          <w:i w:val="false"/>
          <w:color w:val="000000"/>
        </w:rPr>
        <w:t xml:space="preserve"> Схема (карта) расположения пастбищ на территории Аккольского района в разрезе категорий земель, собственников земельных участков и землепользователей на основании правоустанавливающих документов</w:t>
      </w:r>
    </w:p>
    <w:bookmarkEnd w:id="4"/>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Список собственников земельных участков и землепользователей, прилагаемый к схеме (карте) расположения пастбищ Аккольского района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6"/>
        <w:gridCol w:w="1392"/>
        <w:gridCol w:w="9332"/>
      </w:tblGrid>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карте</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земельных участков и землепользователей (ФИО/Наименование организации)</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(фермерские) хозяйства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Жалгызкарагайский сельский округ</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Слам Тилеген</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Копенов Жексенбай Амангельдинович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Ашибеков Саламат Каиржанович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Таутенов Игилик Амангельдинович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Кангожин Бекмухамбет Рашитович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Пирогова Ольга Алексеевна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Койкенов Бауржан Айтмуханович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Айкимбаев Туммес Тулендикович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Мацевич Светлана Владимировна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Абдуллина Гульзия Утегуловна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Бауржан Манамбаевич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Зайнабулаев Тагир Динсльбекович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Нурман Кенжебаевич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Рустем Оразбаевич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Нурлан Каирбекович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Садырбаев Каиргельды Темиртасович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Токин Адильбек Калебарович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Тилеуберди</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 Бакыт Кенесович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Аюпова Баглан Абельдиновна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Муратбек Уалиятулы</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Амангельды Азкенулы</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Хайдин Николай Николаевич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Егембердиев Нургали Куандыкович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Байканак Айдос</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Тохтарұлы Даулетхан</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Муратбек Уалиятулы</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Нуртуган Мурат</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Кабулдинов Жанат Жаксылыкович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Урюпинский сельский округ</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Салыбекова Алмагуль Маратовна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Мархабат Жомартович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Медеуов Нурбек Кикбаевич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Байсаматов Алибек Сабырович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Ковпакова Ирина Степановна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Акколь</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Талгат Шауалиевич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Кенесский сельский округ</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Бертлеуов Отебек Турсунович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Жакишев Жанбота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Толеубай</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Бижума улы Сагидолла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Канапинов Сатбек Капизович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Сайран Зейнуллиновна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Бекхожин Саян Уланович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Канат Кульмагамбетович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Шәмел Нурланбек</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Марат Серикович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Айтматов Темир Шалхарович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Сабыр Кайратович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Нурлан Тулеуович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Амренова Марина Васильевна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Алимжанов Абай Каратаевич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Каблан Хамзеевич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Нурлан Хамзеевич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Сарсенбаева Кульбаршин Шариповна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Мызгин Василий Яковлевич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Бекбулатов Абдрахман Жиеншинович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Сокульский Дмитрий Петрович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Алимжанов Сатпек Кайдарович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Адас Мақтанат Тілеубердіұлы</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Рахимгалиев Марат Жумабекович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Канат Каирбекович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Любакивский Роман Станиславович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Паршуков Владимир Константинович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Кажин Туяк Тотаевич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Балабекова Жанар Даутовна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Кожухов Василий Николаевич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Аяганов Нурбол Толеугалиевич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Гульнара Абылкадыркызы</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Хайдин Сергей Николаевич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Харченко Александр Алексеевич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Шпиндер Владимир Иванович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Кадырбек Каирбекович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Канат Каирбекович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Сарсенұлы Өміржан</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Мурат Кенженович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сельский округ</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Ибрай Кабдужалеллович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Хулыбек Жанибек</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Сураган Хуандаг</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Ашимхан Бекеш</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Ашимхан Богенбай</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Авкей Огарбай</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Жагипаров Айбол Бурханович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Баптаев Серик Камидулович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Жанатаев Сембай Сапарович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Марат Амангельдинович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Смагина Наталья Анатольевна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Тулеев Ержан Шайзадаулы</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Нурлан Шайкенович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Сиренов Болат Сальменович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Серик Ержанович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Кияшева Сауле Каировна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Амержанов Жанат Муратович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Утешбаев Куат Сагимбаевич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Асылбек Азнабекович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Мухатаев Арман Диасович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Абеуов Еркен Ерсаинович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Товарищество с ограниченной ответственностью "TOLY SERVICE" </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Анатолий Каиржанович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Шамшиев Сапар Батырбекович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Цошко Виталий Иванович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Бахытгалиева Райгуль Махметовна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Саяси Колганат</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Батпенова Аягоз Муратовна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Енбекский сельский округ</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Райле Александр Гильдобертович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Аджатян Гарик Вачаганович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 Әуілбек Қуандықұлы</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Ботина Салима Махметовна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Уразбаева Валентина Зариповна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Баймульдина Кызжибек Темиржановна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Кашиков Каиргельды Оразович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Ганина Любовь Михайловна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Дюсекенов Серикбай Серикович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Жетписов Мурат Зайнекович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Рустем Кажмуратович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Кабиден Кажмуратович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Аскар Мырзабекович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Каир Мырзабекович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Амангельды Мырзабекович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Лашко Виктор Александрович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Келеманов Жумабай Байгунакович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Бекен Ныгметжанович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Садыбек Кабиденович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Клышев Темирбек Аутаевич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Каришев Муратбек</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Нсанбаев Совет Бахытович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Садыбек Кабиденович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 Азат</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Дулат Киикбаевич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Салимова Айжан Болатовна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Тургумбай Костаевич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Жанибек Костаевич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Кусаин Шепелекович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 Анатолий Константинович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Айтболат Айтпаевич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 Елена Анатольевна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Лещенок Наталья Венедиктовна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Дулат Киикбаевич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Жалмуханова Ботагоз Мухаметжановна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Камаров Болат Сагитович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Кусаин Шепелекович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 Жаксылык</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Дубровкин Виталий Геннадьевич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Бейсембай Талап</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Сергей Александрович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Егембердиев Нурали Куандыкович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Новорыбинский сельский округ</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 Ерлан Едилович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Сексембаев Исламхан Шамратович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Кирибаев Еркеш Шокубаевич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Марат Серикович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Сексембаев Исламхан Шамратович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Алшинов Жанат Сарсембекович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Шульга Николай Юрьевич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Бредер Юрий Юрьевич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Аскар Адильханович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Кирибаев Еркеш Шокубаевич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Вайсброт Иван Иванович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Свергун Евгений Петрович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Сломинская Александра Константиновна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Шайсултанов Маули Турсынович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Бредер Юрий Юрьевич</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Хозяйственные товарищества и общества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Новорыбинский сельский округ</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"Аскоп"</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"Агрофирма Халық Жері"</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сельский округ</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"AkkolBeef"</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"Букеевская Орда"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"Кына 1"</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"Минское"</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"Новомарковка – 2002"</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"Асет-МИ"</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"Бавария-KZ"</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"Агрофирма Халық Жері"</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"Жарлыколь"</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"Одесское"</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"Букеевская Орда"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"Кулагер.А"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"Эльдар 2020"</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"Золотой Колос 2019"</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"Жана-Береке"</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"Компания Алтын-Қазық"</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"Казына-Алтын-Бидай"</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"Агабек-2016"</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"Farma Trade"</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"SC FOOD"</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Енбекский сельский округ</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"AgroCapital-2018 (АгроКапитал-2018)"</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"ЗЕРЕ2"</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"Енбек"</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Азат</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"SC FOOD"</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"Кара Найза"</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"Ауыл бірлестігіне көмек"</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"Азат НС"</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"Алтын Жер 2020"</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"КХ Алтын Бидай"</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Жалгызкарагайский сельский округ</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"ПриозҰрное"</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"Вертикаль"</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"Аскоп"</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"Life Street"</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"Аграрная компания Agropolis"</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"КХ Алтын Бидай"</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"StoneCity Kazakhstan"</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 и БИМ"</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"Акколь-АГРО"</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"Агро инвест -2020"</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"Малыбай"</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"Щучинский гормолзавод"</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"AgroCapital-2018 (АгроКапитал-2018)"</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"Agro-Ресурс 2021"</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"Agro-Ресурс 2021"</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"Вертикаль"</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Урюпинский сельский округ</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"Урюпинское и К"</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"ТОО Береке 2016"</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"Ритм"</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"Сахалин KZ"</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"АгроИнвест-99"</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Наумовский сельский округ</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"Хлебороб"</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Кенесский сельский округ</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"Аскоп"</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"Агрофирма Халық Жері"</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кооперативы</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предприятия, организации и учреждения</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"Техторг"</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"Базис-Актив"</w:t>
            </w:r>
          </w:p>
        </w:tc>
      </w:tr>
      <w:tr>
        <w:trPr>
          <w:trHeight w:val="30" w:hRule="atLeast"/>
        </w:trPr>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"Грань"</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по Аккольскому</w:t>
            </w:r>
            <w:r>
              <w:br/>
            </w:r>
            <w:r>
              <w:rPr>
                <w:rFonts w:ascii="Times New Roman"/>
                <w:b w:val="false"/>
                <w:i w:val="false"/>
                <w:color w:val="000000"/>
                <w:sz w:val="20"/>
              </w:rPr>
              <w:t>району на 2021-2022 годы</w:t>
            </w:r>
          </w:p>
        </w:tc>
      </w:tr>
    </w:tbl>
    <w:bookmarkStart w:name="z9" w:id="5"/>
    <w:p>
      <w:pPr>
        <w:spacing w:after="0"/>
        <w:ind w:left="0"/>
        <w:jc w:val="left"/>
      </w:pPr>
      <w:r>
        <w:rPr>
          <w:rFonts w:ascii="Times New Roman"/>
          <w:b/>
          <w:i w:val="false"/>
          <w:color w:val="000000"/>
        </w:rPr>
        <w:t xml:space="preserve"> Приемлемые схемы пастбищеоборотов</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7"/>
        <w:gridCol w:w="2285"/>
        <w:gridCol w:w="2286"/>
        <w:gridCol w:w="2724"/>
        <w:gridCol w:w="1848"/>
      </w:tblGrid>
      <w:tr>
        <w:trPr>
          <w:trHeight w:val="30" w:hRule="atLeast"/>
        </w:trPr>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 весенний</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 весенне-летний</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 весенне-летний-осенний</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 осенний</w:t>
            </w:r>
          </w:p>
        </w:tc>
      </w:tr>
      <w:tr>
        <w:trPr>
          <w:trHeight w:val="30" w:hRule="atLeast"/>
        </w:trPr>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both"/>
      </w:pPr>
      <w:r>
        <w:rPr>
          <w:rFonts w:ascii="Times New Roman"/>
          <w:b w:val="false"/>
          <w:i w:val="false"/>
          <w:color w:val="000000"/>
          <w:sz w:val="28"/>
        </w:rPr>
        <w:t>
      Примечание: 1,2,3,4 – очередность использования загонов в году.</w:t>
      </w:r>
    </w:p>
    <w:p>
      <w:pPr>
        <w:spacing w:after="0"/>
        <w:ind w:left="0"/>
        <w:jc w:val="both"/>
      </w:pPr>
      <w:r>
        <w:rPr>
          <w:rFonts w:ascii="Times New Roman"/>
          <w:b w:val="false"/>
          <w:i w:val="false"/>
          <w:color w:val="000000"/>
          <w:sz w:val="28"/>
        </w:rPr>
        <w:t>
      Город Акколь</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Село Азат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Енбекский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Жалгызкарагайский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Карасайский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Кенесский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Наумовский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Новорыбинский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Урюпинский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по Аккольскому</w:t>
            </w:r>
            <w:r>
              <w:br/>
            </w:r>
            <w:r>
              <w:rPr>
                <w:rFonts w:ascii="Times New Roman"/>
                <w:b w:val="false"/>
                <w:i w:val="false"/>
                <w:color w:val="000000"/>
                <w:sz w:val="20"/>
              </w:rPr>
              <w:t>району на 2021-2022 годы</w:t>
            </w:r>
          </w:p>
        </w:tc>
      </w:tr>
    </w:tbl>
    <w:bookmarkStart w:name="z11" w:id="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6"/>
    <w:p>
      <w:pPr>
        <w:spacing w:after="0"/>
        <w:ind w:left="0"/>
        <w:jc w:val="left"/>
      </w:pPr>
      <w:r>
        <w:br/>
      </w:r>
    </w:p>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Площади земель сельскохозяйственного назначения по Аккольскому району составляют 512737,71 гектар.</w:t>
      </w:r>
    </w:p>
    <w:p>
      <w:pPr>
        <w:spacing w:after="0"/>
        <w:ind w:left="0"/>
        <w:jc w:val="both"/>
      </w:pPr>
      <w:r>
        <w:rPr>
          <w:rFonts w:ascii="Times New Roman"/>
          <w:b w:val="false"/>
          <w:i w:val="false"/>
          <w:color w:val="000000"/>
          <w:sz w:val="28"/>
        </w:rPr>
        <w:t>
      В том числе пастбищных угодий 272 922,3 гектар, в том числе сезонных пастбищ 176 300 гектар, внешние границы пастбищ 115 600 гектар, внутренние границы пастбищ 83 400 гектар. Пастбищ на землях населенных пунктов 55 776,72 гектара, на землях производства, транспорта, обороны, связи и других направлений 336,01 гектар, на землях лесного фонда 40 752,5 гектар, на землях запаса 56 282,48 гектар.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по Аккольскому</w:t>
            </w:r>
            <w:r>
              <w:br/>
            </w:r>
            <w:r>
              <w:rPr>
                <w:rFonts w:ascii="Times New Roman"/>
                <w:b w:val="false"/>
                <w:i w:val="false"/>
                <w:color w:val="000000"/>
                <w:sz w:val="20"/>
              </w:rPr>
              <w:t>району на 2021-2022 годы</w:t>
            </w:r>
          </w:p>
        </w:tc>
      </w:tr>
    </w:tbl>
    <w:bookmarkStart w:name="z13" w:id="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7"/>
    <w:p>
      <w:pPr>
        <w:spacing w:after="0"/>
        <w:ind w:left="0"/>
        <w:jc w:val="both"/>
      </w:pPr>
      <w:r>
        <w:rPr>
          <w:rFonts w:ascii="Times New Roman"/>
          <w:b w:val="false"/>
          <w:i w:val="false"/>
          <w:color w:val="000000"/>
          <w:sz w:val="28"/>
        </w:rPr>
        <w:t>
      Среднесуточная норма потребления воды на одно сельскохозяйственное животное: крупный рогатый скот – 100 литров, лошади – 80 литров, мелкий рогатый скот - 10 литров.</w:t>
      </w:r>
    </w:p>
    <w:p>
      <w:pPr>
        <w:spacing w:after="0"/>
        <w:ind w:left="0"/>
        <w:jc w:val="both"/>
      </w:pPr>
      <w:r>
        <w:rPr>
          <w:rFonts w:ascii="Times New Roman"/>
          <w:b w:val="false"/>
          <w:i w:val="false"/>
          <w:color w:val="000000"/>
          <w:sz w:val="28"/>
        </w:rPr>
        <w:t>
      Оросительных или обводнительных каналов на территории района не имеется.</w:t>
      </w:r>
    </w:p>
    <w:p>
      <w:pPr>
        <w:spacing w:after="0"/>
        <w:ind w:left="0"/>
        <w:jc w:val="both"/>
      </w:pPr>
      <w:r>
        <w:rPr>
          <w:rFonts w:ascii="Times New Roman"/>
          <w:b w:val="false"/>
          <w:i w:val="false"/>
          <w:color w:val="000000"/>
          <w:sz w:val="28"/>
        </w:rPr>
        <w:t>
      Город Акколь</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Село Азат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5184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Енбекский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Жалгызкарагайский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Карасайский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Кенесский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Наумовский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Новорыбинский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Урюпинский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по Аккольскому</w:t>
            </w:r>
            <w:r>
              <w:br/>
            </w:r>
            <w:r>
              <w:rPr>
                <w:rFonts w:ascii="Times New Roman"/>
                <w:b w:val="false"/>
                <w:i w:val="false"/>
                <w:color w:val="000000"/>
                <w:sz w:val="20"/>
              </w:rPr>
              <w:t>району на 2021-2022 годы</w:t>
            </w:r>
          </w:p>
        </w:tc>
      </w:tr>
    </w:tbl>
    <w:bookmarkStart w:name="z15" w:id="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8"/>
    <w:p>
      <w:pPr>
        <w:spacing w:after="0"/>
        <w:ind w:left="0"/>
        <w:jc w:val="both"/>
      </w:pPr>
      <w:r>
        <w:rPr>
          <w:rFonts w:ascii="Times New Roman"/>
          <w:b w:val="false"/>
          <w:i w:val="false"/>
          <w:color w:val="000000"/>
          <w:sz w:val="28"/>
        </w:rPr>
        <w:t>
      Карасайский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Кенесский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Жалгызкарагайский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Новорыбинский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по Аккольскому</w:t>
            </w:r>
            <w:r>
              <w:br/>
            </w:r>
            <w:r>
              <w:rPr>
                <w:rFonts w:ascii="Times New Roman"/>
                <w:b w:val="false"/>
                <w:i w:val="false"/>
                <w:color w:val="000000"/>
                <w:sz w:val="20"/>
              </w:rPr>
              <w:t>району на 2021-2022 годы</w:t>
            </w:r>
          </w:p>
        </w:tc>
      </w:tr>
    </w:tbl>
    <w:bookmarkStart w:name="z17" w:id="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bookmarkEnd w:id="9"/>
    <w:p>
      <w:pPr>
        <w:spacing w:after="0"/>
        <w:ind w:left="0"/>
        <w:jc w:val="both"/>
      </w:pPr>
      <w:r>
        <w:rPr>
          <w:rFonts w:ascii="Times New Roman"/>
          <w:b w:val="false"/>
          <w:i w:val="false"/>
          <w:color w:val="000000"/>
          <w:sz w:val="28"/>
        </w:rPr>
        <w:t>
      Карасайский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по Аккольскому</w:t>
            </w:r>
            <w:r>
              <w:br/>
            </w:r>
            <w:r>
              <w:rPr>
                <w:rFonts w:ascii="Times New Roman"/>
                <w:b w:val="false"/>
                <w:i w:val="false"/>
                <w:color w:val="000000"/>
                <w:sz w:val="20"/>
              </w:rPr>
              <w:t>району на 2021-2022 годы</w:t>
            </w:r>
          </w:p>
        </w:tc>
      </w:tr>
    </w:tbl>
    <w:bookmarkStart w:name="z19" w:id="10"/>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3"/>
        <w:gridCol w:w="3319"/>
        <w:gridCol w:w="1589"/>
        <w:gridCol w:w="2049"/>
        <w:gridCol w:w="2509"/>
        <w:gridCol w:w="1591"/>
      </w:tblGrid>
      <w:tr>
        <w:trPr>
          <w:trHeight w:val="30" w:hRule="atLeast"/>
        </w:trPr>
        <w:tc>
          <w:tcPr>
            <w:tcW w:w="1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 села, сельского округа Аккольского района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весенний</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весенне-летний</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весенне-летне-осенний</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осенний</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Акколь</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летний сезон </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Азат</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Енбекский сельский округ</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Жалгызкарагайский сельский округ</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сельский округ</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Кенесский сельский округ</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летний сезон </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Наумовский сельский округ</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Новорыбинский сельский округ</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Урюпинский сельский округ</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0"/>
        <w:gridCol w:w="3120"/>
        <w:gridCol w:w="3820"/>
        <w:gridCol w:w="294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весенний</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весенне-летний</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весенне-летне-осенний</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осенний</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