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2bfd84" w14:textId="22bfd8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Плана по управлению пастбищами и их использованию по Аккольскому району на 2021-2022 годы</w:t>
      </w:r>
    </w:p>
    <w:p>
      <w:pPr>
        <w:spacing w:after="0"/>
        <w:ind w:left="0"/>
        <w:jc w:val="both"/>
      </w:pPr>
      <w:r>
        <w:rPr>
          <w:rFonts w:ascii="Times New Roman"/>
          <w:b w:val="false"/>
          <w:i w:val="false"/>
          <w:color w:val="000000"/>
          <w:sz w:val="28"/>
        </w:rPr>
        <w:t>Решение Аккольского районного маслихата Акмолинской области от 16 ноября 2021 года № С 11-2</w:t>
      </w:r>
    </w:p>
    <w:p>
      <w:pPr>
        <w:spacing w:after="0"/>
        <w:ind w:left="0"/>
        <w:jc w:val="both"/>
      </w:pPr>
      <w:bookmarkStart w:name="z1" w:id="0"/>
      <w:r>
        <w:rPr>
          <w:rFonts w:ascii="Times New Roman"/>
          <w:b w:val="false"/>
          <w:i w:val="false"/>
          <w:color w:val="000000"/>
          <w:sz w:val="28"/>
        </w:rPr>
        <w:t>
      В соответствии с Законом Республики Казахстан "</w:t>
      </w:r>
      <w:r>
        <w:rPr>
          <w:rFonts w:ascii="Times New Roman"/>
          <w:b w:val="false"/>
          <w:i w:val="false"/>
          <w:color w:val="000000"/>
          <w:sz w:val="28"/>
        </w:rPr>
        <w:t>О местном государственном</w:t>
      </w:r>
      <w:r>
        <w:rPr>
          <w:rFonts w:ascii="Times New Roman"/>
          <w:b w:val="false"/>
          <w:i w:val="false"/>
          <w:color w:val="000000"/>
          <w:sz w:val="28"/>
        </w:rPr>
        <w:t xml:space="preserve"> управлении и самоуправлении в Республике Казахстан", Законом Республики Казахстан "</w:t>
      </w:r>
      <w:r>
        <w:rPr>
          <w:rFonts w:ascii="Times New Roman"/>
          <w:b w:val="false"/>
          <w:i w:val="false"/>
          <w:color w:val="000000"/>
          <w:sz w:val="28"/>
        </w:rPr>
        <w:t>О пастбищах</w:t>
      </w:r>
      <w:r>
        <w:rPr>
          <w:rFonts w:ascii="Times New Roman"/>
          <w:b w:val="false"/>
          <w:i w:val="false"/>
          <w:color w:val="000000"/>
          <w:sz w:val="28"/>
        </w:rPr>
        <w:t>", Аккольский районный маслихат РЕШИЛ:</w:t>
      </w:r>
    </w:p>
    <w:bookmarkEnd w:id="0"/>
    <w:bookmarkStart w:name="z2"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План</w:t>
      </w:r>
      <w:r>
        <w:rPr>
          <w:rFonts w:ascii="Times New Roman"/>
          <w:b w:val="false"/>
          <w:i w:val="false"/>
          <w:color w:val="000000"/>
          <w:sz w:val="28"/>
        </w:rPr>
        <w:t xml:space="preserve"> по управлению пастбищами и их использованию по Аккольскому району на 2021-2022 годы.</w:t>
      </w:r>
    </w:p>
    <w:bookmarkEnd w:id="1"/>
    <w:bookmarkStart w:name="z3" w:id="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Секретарь Аккольского</w:t>
            </w:r>
          </w:p>
          <w:p>
            <w:pPr>
              <w:spacing w:after="20"/>
              <w:ind w:left="20"/>
              <w:jc w:val="both"/>
            </w:pPr>
          </w:p>
          <w:p>
            <w:pPr>
              <w:spacing w:after="20"/>
              <w:ind w:left="20"/>
              <w:jc w:val="both"/>
            </w:pPr>
            <w:r>
              <w:rPr>
                <w:rFonts w:ascii="Times New Roman"/>
                <w:b w:val="false"/>
                <w:i/>
                <w:color w:val="000000"/>
                <w:sz w:val="20"/>
              </w:rPr>
              <w:t>районного 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Д.Салыбекова</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решением Аккольского</w:t>
            </w:r>
            <w:r>
              <w:br/>
            </w:r>
            <w:r>
              <w:rPr>
                <w:rFonts w:ascii="Times New Roman"/>
                <w:b w:val="false"/>
                <w:i w:val="false"/>
                <w:color w:val="000000"/>
                <w:sz w:val="20"/>
              </w:rPr>
              <w:t>районного маслихата</w:t>
            </w:r>
            <w:r>
              <w:br/>
            </w:r>
            <w:r>
              <w:rPr>
                <w:rFonts w:ascii="Times New Roman"/>
                <w:b w:val="false"/>
                <w:i w:val="false"/>
                <w:color w:val="000000"/>
                <w:sz w:val="20"/>
              </w:rPr>
              <w:t>от 16 ноября 2021 года</w:t>
            </w:r>
            <w:r>
              <w:br/>
            </w:r>
            <w:r>
              <w:rPr>
                <w:rFonts w:ascii="Times New Roman"/>
                <w:b w:val="false"/>
                <w:i w:val="false"/>
                <w:color w:val="000000"/>
                <w:sz w:val="20"/>
              </w:rPr>
              <w:t>№ С 11-2</w:t>
            </w:r>
          </w:p>
        </w:tc>
      </w:tr>
    </w:tbl>
    <w:bookmarkStart w:name="z5" w:id="3"/>
    <w:p>
      <w:pPr>
        <w:spacing w:after="0"/>
        <w:ind w:left="0"/>
        <w:jc w:val="left"/>
      </w:pPr>
      <w:r>
        <w:rPr>
          <w:rFonts w:ascii="Times New Roman"/>
          <w:b/>
          <w:i w:val="false"/>
          <w:color w:val="000000"/>
        </w:rPr>
        <w:t xml:space="preserve"> План по управлению пастбищами и их использованию по Аккольскому району на 2021-2022 годы</w:t>
      </w:r>
    </w:p>
    <w:bookmarkEnd w:id="3"/>
    <w:p>
      <w:pPr>
        <w:spacing w:after="0"/>
        <w:ind w:left="0"/>
        <w:jc w:val="both"/>
      </w:pPr>
      <w:r>
        <w:rPr>
          <w:rFonts w:ascii="Times New Roman"/>
          <w:b w:val="false"/>
          <w:i w:val="false"/>
          <w:color w:val="000000"/>
          <w:sz w:val="28"/>
        </w:rPr>
        <w:t>
      Настоящий План по управлению пастбищами и их использованию по Аккольскому району на 2021-2022 годы (далее – План) разработан в соответствии с Законами Республики Казахстан "</w:t>
      </w:r>
      <w:r>
        <w:rPr>
          <w:rFonts w:ascii="Times New Roman"/>
          <w:b w:val="false"/>
          <w:i w:val="false"/>
          <w:color w:val="000000"/>
          <w:sz w:val="28"/>
        </w:rPr>
        <w:t>О местном государственном</w:t>
      </w:r>
      <w:r>
        <w:rPr>
          <w:rFonts w:ascii="Times New Roman"/>
          <w:b w:val="false"/>
          <w:i w:val="false"/>
          <w:color w:val="000000"/>
          <w:sz w:val="28"/>
        </w:rPr>
        <w:t xml:space="preserve"> управлении и самоуправлении в Республике Казахстан", "</w:t>
      </w:r>
      <w:r>
        <w:rPr>
          <w:rFonts w:ascii="Times New Roman"/>
          <w:b w:val="false"/>
          <w:i w:val="false"/>
          <w:color w:val="000000"/>
          <w:sz w:val="28"/>
        </w:rPr>
        <w:t>О пастбищах</w:t>
      </w:r>
      <w:r>
        <w:rPr>
          <w:rFonts w:ascii="Times New Roman"/>
          <w:b w:val="false"/>
          <w:i w:val="false"/>
          <w:color w:val="000000"/>
          <w:sz w:val="28"/>
        </w:rPr>
        <w:t>".</w:t>
      </w:r>
    </w:p>
    <w:p>
      <w:pPr>
        <w:spacing w:after="0"/>
        <w:ind w:left="0"/>
        <w:jc w:val="both"/>
      </w:pPr>
      <w:r>
        <w:rPr>
          <w:rFonts w:ascii="Times New Roman"/>
          <w:b w:val="false"/>
          <w:i w:val="false"/>
          <w:color w:val="000000"/>
          <w:sz w:val="28"/>
        </w:rPr>
        <w:t>
      План содержит:</w:t>
      </w:r>
    </w:p>
    <w:p>
      <w:pPr>
        <w:spacing w:after="0"/>
        <w:ind w:left="0"/>
        <w:jc w:val="both"/>
      </w:pPr>
      <w:r>
        <w:rPr>
          <w:rFonts w:ascii="Times New Roman"/>
          <w:b w:val="false"/>
          <w:i w:val="false"/>
          <w:color w:val="000000"/>
          <w:sz w:val="28"/>
        </w:rPr>
        <w:t xml:space="preserve">
      1) схему (карту) расположения пастбищ на территории Аккольского района в разрезе категорий земель, собственников земельных участков и землепользователей на основании правоустанавливающих документов,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xml:space="preserve">
      2) приемлемые схемы пастбищеоборотов,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xml:space="preserve">
      3) карту с обозначением внешних и внутренних границ и площадей пастбищ, в том числе сезонных, объектов пастбищной инфраструктуры,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xml:space="preserve">
      4) схему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составленную согласно норме потребления воды,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xml:space="preserve">
      5) схему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xml:space="preserve">
      6) схему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селе, сельском округе,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xml:space="preserve">
      7) календарный график по использованию пастбищ, устанавливающий сезонные маршруты выпаса и передвижения сельскохозяйственных животных,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План принят с учетом сведений о состоянии геоботанического обследования пастбищ, сведений о ветеринарно-санитарных объектах, данных о численности поголовья сельскохозяйственных животных с указанием их владельцев-пастбищепользователей, физических и (или) юридических лиц, данных о численности гуртов, отар, табунов, сформированных по видам и половозрастным группам сельскохозяйственных животных, сведений о формировании сельскохозяйственных животных для выпаса на отгонных пастбищах, особенностях выпаса сельскохозяйственных животных на культурных и аридных пастбищах, сведений о сервитутах для прогона скота и иных данных, предоставленных государственными органами, физическими и (или) юридическими лицами.</w:t>
      </w:r>
    </w:p>
    <w:p>
      <w:pPr>
        <w:spacing w:after="0"/>
        <w:ind w:left="0"/>
        <w:jc w:val="both"/>
      </w:pPr>
      <w:r>
        <w:rPr>
          <w:rFonts w:ascii="Times New Roman"/>
          <w:b w:val="false"/>
          <w:i w:val="false"/>
          <w:color w:val="000000"/>
          <w:sz w:val="28"/>
        </w:rPr>
        <w:t>
      По административно-территориальному делению в Аккольском районе имеются 29 населенных пунктов.</w:t>
      </w:r>
    </w:p>
    <w:p>
      <w:pPr>
        <w:spacing w:after="0"/>
        <w:ind w:left="0"/>
        <w:jc w:val="both"/>
      </w:pPr>
      <w:r>
        <w:rPr>
          <w:rFonts w:ascii="Times New Roman"/>
          <w:b w:val="false"/>
          <w:i w:val="false"/>
          <w:color w:val="000000"/>
          <w:sz w:val="28"/>
        </w:rPr>
        <w:t>
      По природным условиям территория Аккольского района находится в пределах степной зоны и по агроклиматическим показателям в двух агроклиматических районах: незначительно засушливом умеренно теплом (центральная и южная часть) и засушливом умеренно теплом (северная часть), которые характеризуются всеми чертами континентальности: суровой продолжительной зимой, коротким умеренно жарким летом, резкими контрастами температур зимы и лета, малым количеством годовых осадков.</w:t>
      </w:r>
    </w:p>
    <w:p>
      <w:pPr>
        <w:spacing w:after="0"/>
        <w:ind w:left="0"/>
        <w:jc w:val="both"/>
      </w:pPr>
      <w:r>
        <w:rPr>
          <w:rFonts w:ascii="Times New Roman"/>
          <w:b w:val="false"/>
          <w:i w:val="false"/>
          <w:color w:val="000000"/>
          <w:sz w:val="28"/>
        </w:rPr>
        <w:t>
      Почвы в основном черноземы южные малогумусные тяжелосуглинистые.</w:t>
      </w:r>
    </w:p>
    <w:p>
      <w:pPr>
        <w:spacing w:after="0"/>
        <w:ind w:left="0"/>
        <w:jc w:val="both"/>
      </w:pPr>
      <w:r>
        <w:rPr>
          <w:rFonts w:ascii="Times New Roman"/>
          <w:b w:val="false"/>
          <w:i w:val="false"/>
          <w:color w:val="000000"/>
          <w:sz w:val="28"/>
        </w:rPr>
        <w:t>
      На 1 января 2021 года по населению насчитывается крупного рогатого скота 9348 голов, из них маточного (дойного) поголовья 5116 голов, мелкого рогатого скота 16048 голов, лошадей 4118 голов (таблица №1).</w:t>
      </w:r>
    </w:p>
    <w:p>
      <w:pPr>
        <w:spacing w:after="0"/>
        <w:ind w:left="0"/>
        <w:jc w:val="both"/>
      </w:pPr>
      <w:r>
        <w:rPr>
          <w:rFonts w:ascii="Times New Roman"/>
          <w:b w:val="false"/>
          <w:i w:val="false"/>
          <w:color w:val="000000"/>
          <w:sz w:val="28"/>
        </w:rPr>
        <w:t>
      Таблица № 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3"/>
        <w:gridCol w:w="879"/>
        <w:gridCol w:w="1503"/>
        <w:gridCol w:w="1503"/>
        <w:gridCol w:w="1503"/>
        <w:gridCol w:w="1503"/>
        <w:gridCol w:w="1818"/>
        <w:gridCol w:w="1504"/>
        <w:gridCol w:w="1504"/>
      </w:tblGrid>
      <w:tr>
        <w:trPr>
          <w:trHeight w:val="30" w:hRule="atLeast"/>
        </w:trPr>
        <w:tc>
          <w:tcPr>
            <w:tcW w:w="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 Аккольского района</w:t>
            </w:r>
          </w:p>
        </w:tc>
        <w:tc>
          <w:tcPr>
            <w:tcW w:w="15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 всего</w:t>
            </w:r>
          </w:p>
        </w:tc>
        <w:tc>
          <w:tcPr>
            <w:tcW w:w="15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Коровы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 молочного стада</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Овцы</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Козы</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18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коровы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Аккольская городская администрация</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Акколь</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r>
      <w:tr>
        <w:trPr>
          <w:trHeight w:val="30" w:hRule="atLeast"/>
        </w:trPr>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Аккол орман шаруашылыгы</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Ерназар</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Радовка</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Азат</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2052</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r>
      <w:tr>
        <w:trPr>
          <w:trHeight w:val="30" w:hRule="atLeast"/>
        </w:trPr>
        <w:tc>
          <w:tcPr>
            <w:tcW w:w="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Енбекский сельский округ</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r>
      <w:tr>
        <w:trPr>
          <w:trHeight w:val="30" w:hRule="atLeast"/>
        </w:trPr>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Енбек</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Рамадан</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r>
        <w:trPr>
          <w:trHeight w:val="30" w:hRule="atLeast"/>
        </w:trPr>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Табигат</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Жалгызкарагайский сельский округ</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r>
      <w:tr>
        <w:trPr>
          <w:trHeight w:val="30" w:hRule="atLeast"/>
        </w:trPr>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Жалгызкарагай</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Кайнар</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Тастыадыр</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Карасайский сельский округ</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2305</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r>
      <w:tr>
        <w:trPr>
          <w:trHeight w:val="30" w:hRule="atLeast"/>
        </w:trPr>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Кына</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r>
      <w:tr>
        <w:trPr>
          <w:trHeight w:val="30" w:hRule="atLeast"/>
        </w:trPr>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Карасай</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Сазды булак</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r>
      <w:tr>
        <w:trPr>
          <w:trHeight w:val="30" w:hRule="atLeast"/>
        </w:trPr>
        <w:tc>
          <w:tcPr>
            <w:tcW w:w="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Кенесский сельский округ</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2355</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w:t>
            </w:r>
          </w:p>
        </w:tc>
      </w:tr>
      <w:tr>
        <w:trPr>
          <w:trHeight w:val="30" w:hRule="atLeast"/>
        </w:trPr>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Домбыралы</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r>
      <w:tr>
        <w:trPr>
          <w:trHeight w:val="30" w:hRule="atLeast"/>
        </w:trPr>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Айдарлы</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Кенес</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r>
      <w:tr>
        <w:trPr>
          <w:trHeight w:val="30" w:hRule="atLeast"/>
        </w:trPr>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Малый Барап</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r>
      <w:tr>
        <w:trPr>
          <w:trHeight w:val="30" w:hRule="atLeast"/>
        </w:trPr>
        <w:tc>
          <w:tcPr>
            <w:tcW w:w="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Наумовский сельский округ</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1278</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r>
      <w:tr>
        <w:trPr>
          <w:trHeight w:val="30" w:hRule="atLeast"/>
        </w:trPr>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Наумовка</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r>
      <w:tr>
        <w:trPr>
          <w:trHeight w:val="30" w:hRule="atLeast"/>
        </w:trPr>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Кемеркол</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Орнек</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Новорыбинский сельский округ</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1565</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r>
      <w:tr>
        <w:trPr>
          <w:trHeight w:val="30" w:hRule="atLeast"/>
        </w:trPr>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Новорыбинка</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r>
      <w:tr>
        <w:trPr>
          <w:trHeight w:val="30" w:hRule="atLeast"/>
        </w:trPr>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Караозек</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r>
      <w:tr>
        <w:trPr>
          <w:trHeight w:val="30" w:hRule="atLeast"/>
        </w:trPr>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Курылыс</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Урюпинский сельский округ</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1473</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1473</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2563</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r>
      <w:tr>
        <w:trPr>
          <w:trHeight w:val="30" w:hRule="atLeast"/>
        </w:trPr>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Урюпинка</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r>
      <w:tr>
        <w:trPr>
          <w:trHeight w:val="30" w:hRule="atLeast"/>
        </w:trPr>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село Амангельды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Ерофеевка</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Малоалександровка</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Талкара</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9348</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5116</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9348</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5116</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14605</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1443</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4118</w:t>
            </w:r>
          </w:p>
        </w:tc>
      </w:tr>
    </w:tbl>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15</w:t>
      </w:r>
      <w:r>
        <w:rPr>
          <w:rFonts w:ascii="Times New Roman"/>
          <w:b w:val="false"/>
          <w:i w:val="false"/>
          <w:color w:val="000000"/>
          <w:sz w:val="28"/>
        </w:rPr>
        <w:t xml:space="preserve"> Закона Республики Казахстан "О пастбищах", для нужд местного населения по содержанию маточного (дойного) поголовья сельскохозяйственных животных при имеющихся пастбищных угодьях населенных пунктов в размере 55776 гектар, потребность составляет 30696 гектар (таблица №2).</w:t>
      </w:r>
    </w:p>
    <w:p>
      <w:pPr>
        <w:spacing w:after="0"/>
        <w:ind w:left="0"/>
        <w:jc w:val="both"/>
      </w:pPr>
      <w:r>
        <w:rPr>
          <w:rFonts w:ascii="Times New Roman"/>
          <w:b w:val="false"/>
          <w:i w:val="false"/>
          <w:color w:val="000000"/>
          <w:sz w:val="28"/>
        </w:rPr>
        <w:t>
      Таблица №2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2"/>
        <w:gridCol w:w="982"/>
        <w:gridCol w:w="2029"/>
        <w:gridCol w:w="1330"/>
        <w:gridCol w:w="2501"/>
        <w:gridCol w:w="1678"/>
        <w:gridCol w:w="1448"/>
        <w:gridCol w:w="1680"/>
      </w:tblGrid>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 Аккольского района</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пастбищ (гектар)</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дойных коров (голов)</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 на 1 условную голову, (гектар)</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 (гектар)</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обеспечено пастбищами, (гектар)</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Излишки</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Аккольская городская администрация</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6138</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4182</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w:t>
            </w:r>
          </w:p>
        </w:tc>
      </w:tr>
      <w:tr>
        <w:trPr>
          <w:trHeight w:val="30" w:hRule="atLeast"/>
        </w:trPr>
        <w:tc>
          <w:tcPr>
            <w:tcW w:w="0" w:type="auto"/>
            <w:vMerge/>
            <w:tcBorders>
              <w:top w:val="nil"/>
              <w:left w:val="single" w:color="cfcfcf" w:sz="5"/>
              <w:bottom w:val="single" w:color="cfcfcf" w:sz="5"/>
              <w:right w:val="single" w:color="cfcfcf" w:sz="5"/>
            </w:tcBorders>
          </w:tcP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Акколь</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4755</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1653</w:t>
            </w:r>
          </w:p>
        </w:tc>
      </w:tr>
      <w:tr>
        <w:trPr>
          <w:trHeight w:val="30" w:hRule="atLeast"/>
        </w:trPr>
        <w:tc>
          <w:tcPr>
            <w:tcW w:w="0" w:type="auto"/>
            <w:vMerge/>
            <w:tcBorders>
              <w:top w:val="nil"/>
              <w:left w:val="single" w:color="cfcfcf" w:sz="5"/>
              <w:bottom w:val="single" w:color="cfcfcf" w:sz="5"/>
              <w:right w:val="single" w:color="cfcfcf" w:sz="5"/>
            </w:tcBorders>
          </w:tcP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Аккол орман шаруашылыгы</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r>
      <w:tr>
        <w:trPr>
          <w:trHeight w:val="30" w:hRule="atLeast"/>
        </w:trPr>
        <w:tc>
          <w:tcPr>
            <w:tcW w:w="0" w:type="auto"/>
            <w:vMerge/>
            <w:tcBorders>
              <w:top w:val="nil"/>
              <w:left w:val="single" w:color="cfcfcf" w:sz="5"/>
              <w:bottom w:val="single" w:color="cfcfcf" w:sz="5"/>
              <w:right w:val="single" w:color="cfcfcf" w:sz="5"/>
            </w:tcBorders>
          </w:tcP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Ерназар</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r>
      <w:tr>
        <w:trPr>
          <w:trHeight w:val="30" w:hRule="atLeast"/>
        </w:trPr>
        <w:tc>
          <w:tcPr>
            <w:tcW w:w="0" w:type="auto"/>
            <w:vMerge/>
            <w:tcBorders>
              <w:top w:val="nil"/>
              <w:left w:val="single" w:color="cfcfcf" w:sz="5"/>
              <w:bottom w:val="single" w:color="cfcfcf" w:sz="5"/>
              <w:right w:val="single" w:color="cfcfcf" w:sz="5"/>
            </w:tcBorders>
          </w:tcP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Радовка</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Азат</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4113</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2526</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1587</w:t>
            </w:r>
          </w:p>
        </w:tc>
      </w:tr>
      <w:tr>
        <w:trPr>
          <w:trHeight w:val="30" w:hRule="atLeast"/>
        </w:trPr>
        <w:tc>
          <w:tcPr>
            <w:tcW w:w="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Енбекский сельский округ</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4803</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1368</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3435</w:t>
            </w:r>
          </w:p>
        </w:tc>
      </w:tr>
      <w:tr>
        <w:trPr>
          <w:trHeight w:val="30" w:hRule="atLeast"/>
        </w:trPr>
        <w:tc>
          <w:tcPr>
            <w:tcW w:w="0" w:type="auto"/>
            <w:vMerge/>
            <w:tcBorders>
              <w:top w:val="nil"/>
              <w:left w:val="single" w:color="cfcfcf" w:sz="5"/>
              <w:bottom w:val="single" w:color="cfcfcf" w:sz="5"/>
              <w:right w:val="single" w:color="cfcfcf" w:sz="5"/>
            </w:tcBorders>
          </w:tcP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Енбек</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1786</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w:t>
            </w:r>
          </w:p>
        </w:tc>
      </w:tr>
      <w:tr>
        <w:trPr>
          <w:trHeight w:val="30" w:hRule="atLeast"/>
        </w:trPr>
        <w:tc>
          <w:tcPr>
            <w:tcW w:w="0" w:type="auto"/>
            <w:vMerge/>
            <w:tcBorders>
              <w:top w:val="nil"/>
              <w:left w:val="single" w:color="cfcfcf" w:sz="5"/>
              <w:bottom w:val="single" w:color="cfcfcf" w:sz="5"/>
              <w:right w:val="single" w:color="cfcfcf" w:sz="5"/>
            </w:tcBorders>
          </w:tcP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Рамадан</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w:t>
            </w:r>
          </w:p>
        </w:tc>
      </w:tr>
      <w:tr>
        <w:trPr>
          <w:trHeight w:val="30" w:hRule="atLeast"/>
        </w:trPr>
        <w:tc>
          <w:tcPr>
            <w:tcW w:w="0" w:type="auto"/>
            <w:vMerge/>
            <w:tcBorders>
              <w:top w:val="nil"/>
              <w:left w:val="single" w:color="cfcfcf" w:sz="5"/>
              <w:bottom w:val="single" w:color="cfcfcf" w:sz="5"/>
              <w:right w:val="single" w:color="cfcfcf" w:sz="5"/>
            </w:tcBorders>
          </w:tcP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Табигат</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w:t>
            </w:r>
          </w:p>
        </w:tc>
      </w:tr>
      <w:tr>
        <w:trPr>
          <w:trHeight w:val="30" w:hRule="atLeast"/>
        </w:trPr>
        <w:tc>
          <w:tcPr>
            <w:tcW w:w="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Жалгызкарагайский сельский округ</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5166</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1266</w:t>
            </w:r>
          </w:p>
        </w:tc>
      </w:tr>
      <w:tr>
        <w:trPr>
          <w:trHeight w:val="30" w:hRule="atLeast"/>
        </w:trPr>
        <w:tc>
          <w:tcPr>
            <w:tcW w:w="0" w:type="auto"/>
            <w:vMerge/>
            <w:tcBorders>
              <w:top w:val="nil"/>
              <w:left w:val="single" w:color="cfcfcf" w:sz="5"/>
              <w:bottom w:val="single" w:color="cfcfcf" w:sz="5"/>
              <w:right w:val="single" w:color="cfcfcf" w:sz="5"/>
            </w:tcBorders>
          </w:tcP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Жалгызкарагай</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3041</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vMerge/>
            <w:tcBorders>
              <w:top w:val="nil"/>
              <w:left w:val="single" w:color="cfcfcf" w:sz="5"/>
              <w:bottom w:val="single" w:color="cfcfcf" w:sz="5"/>
              <w:right w:val="single" w:color="cfcfcf" w:sz="5"/>
            </w:tcBorders>
          </w:tcP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Кайнар</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r>
      <w:tr>
        <w:trPr>
          <w:trHeight w:val="30" w:hRule="atLeast"/>
        </w:trPr>
        <w:tc>
          <w:tcPr>
            <w:tcW w:w="0" w:type="auto"/>
            <w:vMerge/>
            <w:tcBorders>
              <w:top w:val="nil"/>
              <w:left w:val="single" w:color="cfcfcf" w:sz="5"/>
              <w:bottom w:val="single" w:color="cfcfcf" w:sz="5"/>
              <w:right w:val="single" w:color="cfcfcf" w:sz="5"/>
            </w:tcBorders>
          </w:tcP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Тастыадыр</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r>
      <w:tr>
        <w:trPr>
          <w:trHeight w:val="30" w:hRule="atLeast"/>
        </w:trPr>
        <w:tc>
          <w:tcPr>
            <w:tcW w:w="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Карасайский сельский округ</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11672</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4494</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7178</w:t>
            </w:r>
          </w:p>
        </w:tc>
      </w:tr>
      <w:tr>
        <w:trPr>
          <w:trHeight w:val="30" w:hRule="atLeast"/>
        </w:trPr>
        <w:tc>
          <w:tcPr>
            <w:tcW w:w="0" w:type="auto"/>
            <w:vMerge/>
            <w:tcBorders>
              <w:top w:val="nil"/>
              <w:left w:val="single" w:color="cfcfcf" w:sz="5"/>
              <w:bottom w:val="single" w:color="cfcfcf" w:sz="5"/>
              <w:right w:val="single" w:color="cfcfcf" w:sz="5"/>
            </w:tcBorders>
          </w:tcP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Кына</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4188</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2196</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1992</w:t>
            </w:r>
          </w:p>
        </w:tc>
      </w:tr>
      <w:tr>
        <w:trPr>
          <w:trHeight w:val="30" w:hRule="atLeast"/>
        </w:trPr>
        <w:tc>
          <w:tcPr>
            <w:tcW w:w="0" w:type="auto"/>
            <w:vMerge/>
            <w:tcBorders>
              <w:top w:val="nil"/>
              <w:left w:val="single" w:color="cfcfcf" w:sz="5"/>
              <w:bottom w:val="single" w:color="cfcfcf" w:sz="5"/>
              <w:right w:val="single" w:color="cfcfcf" w:sz="5"/>
            </w:tcBorders>
          </w:tcP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Карасай</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1761</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w:t>
            </w:r>
          </w:p>
        </w:tc>
      </w:tr>
      <w:tr>
        <w:trPr>
          <w:trHeight w:val="30" w:hRule="atLeast"/>
        </w:trPr>
        <w:tc>
          <w:tcPr>
            <w:tcW w:w="0" w:type="auto"/>
            <w:vMerge/>
            <w:tcBorders>
              <w:top w:val="nil"/>
              <w:left w:val="single" w:color="cfcfcf" w:sz="5"/>
              <w:bottom w:val="single" w:color="cfcfcf" w:sz="5"/>
              <w:right w:val="single" w:color="cfcfcf" w:sz="5"/>
            </w:tcBorders>
          </w:tcP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Сазды булак</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5723</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1662</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4061</w:t>
            </w:r>
          </w:p>
        </w:tc>
      </w:tr>
      <w:tr>
        <w:trPr>
          <w:trHeight w:val="30" w:hRule="atLeast"/>
        </w:trPr>
        <w:tc>
          <w:tcPr>
            <w:tcW w:w="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Кенесский сельский округ</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5673</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4482</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w:t>
            </w:r>
          </w:p>
        </w:tc>
      </w:tr>
      <w:tr>
        <w:trPr>
          <w:trHeight w:val="30" w:hRule="atLeast"/>
        </w:trPr>
        <w:tc>
          <w:tcPr>
            <w:tcW w:w="0" w:type="auto"/>
            <w:vMerge/>
            <w:tcBorders>
              <w:top w:val="nil"/>
              <w:left w:val="single" w:color="cfcfcf" w:sz="5"/>
              <w:bottom w:val="single" w:color="cfcfcf" w:sz="5"/>
              <w:right w:val="single" w:color="cfcfcf" w:sz="5"/>
            </w:tcBorders>
          </w:tcP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Домбыралы</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2368</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r>
      <w:tr>
        <w:trPr>
          <w:trHeight w:val="30" w:hRule="atLeast"/>
        </w:trPr>
        <w:tc>
          <w:tcPr>
            <w:tcW w:w="0" w:type="auto"/>
            <w:vMerge/>
            <w:tcBorders>
              <w:top w:val="nil"/>
              <w:left w:val="single" w:color="cfcfcf" w:sz="5"/>
              <w:bottom w:val="single" w:color="cfcfcf" w:sz="5"/>
              <w:right w:val="single" w:color="cfcfcf" w:sz="5"/>
            </w:tcBorders>
          </w:tcP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Айдарлы</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r>
      <w:tr>
        <w:trPr>
          <w:trHeight w:val="30" w:hRule="atLeast"/>
        </w:trPr>
        <w:tc>
          <w:tcPr>
            <w:tcW w:w="0" w:type="auto"/>
            <w:vMerge/>
            <w:tcBorders>
              <w:top w:val="nil"/>
              <w:left w:val="single" w:color="cfcfcf" w:sz="5"/>
              <w:bottom w:val="single" w:color="cfcfcf" w:sz="5"/>
              <w:right w:val="single" w:color="cfcfcf" w:sz="5"/>
            </w:tcBorders>
          </w:tcP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Кенес</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2046</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0" w:type="auto"/>
            <w:vMerge/>
            <w:tcBorders>
              <w:top w:val="nil"/>
              <w:left w:val="single" w:color="cfcfcf" w:sz="5"/>
              <w:bottom w:val="single" w:color="cfcfcf" w:sz="5"/>
              <w:right w:val="single" w:color="cfcfcf" w:sz="5"/>
            </w:tcBorders>
          </w:tcP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Малый Барап</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r>
      <w:tr>
        <w:trPr>
          <w:trHeight w:val="30" w:hRule="atLeast"/>
        </w:trPr>
        <w:tc>
          <w:tcPr>
            <w:tcW w:w="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Наумовский сельский округ</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4015</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3114</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w:t>
            </w:r>
          </w:p>
        </w:tc>
      </w:tr>
      <w:tr>
        <w:trPr>
          <w:trHeight w:val="30" w:hRule="atLeast"/>
        </w:trPr>
        <w:tc>
          <w:tcPr>
            <w:tcW w:w="0" w:type="auto"/>
            <w:vMerge/>
            <w:tcBorders>
              <w:top w:val="nil"/>
              <w:left w:val="single" w:color="cfcfcf" w:sz="5"/>
              <w:bottom w:val="single" w:color="cfcfcf" w:sz="5"/>
              <w:right w:val="single" w:color="cfcfcf" w:sz="5"/>
            </w:tcBorders>
          </w:tcP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Наумовка</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1269</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r>
        <w:trPr>
          <w:trHeight w:val="30" w:hRule="atLeast"/>
        </w:trPr>
        <w:tc>
          <w:tcPr>
            <w:tcW w:w="0" w:type="auto"/>
            <w:vMerge/>
            <w:tcBorders>
              <w:top w:val="nil"/>
              <w:left w:val="single" w:color="cfcfcf" w:sz="5"/>
              <w:bottom w:val="single" w:color="cfcfcf" w:sz="5"/>
              <w:right w:val="single" w:color="cfcfcf" w:sz="5"/>
            </w:tcBorders>
          </w:tcP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Кемеркол</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r>
      <w:tr>
        <w:trPr>
          <w:trHeight w:val="30" w:hRule="atLeast"/>
        </w:trPr>
        <w:tc>
          <w:tcPr>
            <w:tcW w:w="0" w:type="auto"/>
            <w:vMerge/>
            <w:tcBorders>
              <w:top w:val="nil"/>
              <w:left w:val="single" w:color="cfcfcf" w:sz="5"/>
              <w:bottom w:val="single" w:color="cfcfcf" w:sz="5"/>
              <w:right w:val="single" w:color="cfcfcf" w:sz="5"/>
            </w:tcBorders>
          </w:tcP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Орнек</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1278</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r>
    </w:tbl>
    <w:p>
      <w:pPr>
        <w:spacing w:after="0"/>
        <w:ind w:left="0"/>
        <w:jc w:val="both"/>
      </w:pPr>
      <w:r>
        <w:rPr>
          <w:rFonts w:ascii="Times New Roman"/>
          <w:b w:val="false"/>
          <w:i w:val="false"/>
          <w:color w:val="000000"/>
          <w:sz w:val="28"/>
        </w:rPr>
        <w:t>
      продолжение таблицы № 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4"/>
        <w:gridCol w:w="684"/>
        <w:gridCol w:w="2201"/>
        <w:gridCol w:w="1821"/>
        <w:gridCol w:w="684"/>
        <w:gridCol w:w="2202"/>
        <w:gridCol w:w="1821"/>
        <w:gridCol w:w="2203"/>
      </w:tblGrid>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Новорыбинский сельский округ</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8658</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2466</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6192</w:t>
            </w:r>
          </w:p>
        </w:tc>
      </w:tr>
      <w:tr>
        <w:trPr>
          <w:trHeight w:val="30" w:hRule="atLeast"/>
        </w:trPr>
        <w:tc>
          <w:tcPr>
            <w:tcW w:w="0" w:type="auto"/>
            <w:vMerge/>
            <w:tcBorders>
              <w:top w:val="nil"/>
              <w:left w:val="single" w:color="cfcfcf" w:sz="5"/>
              <w:bottom w:val="single" w:color="cfcfcf" w:sz="5"/>
              <w:right w:val="single" w:color="cfcfcf" w:sz="5"/>
            </w:tcBorders>
          </w:tc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Новорыбинка</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1668</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1782</w:t>
            </w:r>
          </w:p>
        </w:tc>
      </w:tr>
      <w:tr>
        <w:trPr>
          <w:trHeight w:val="30" w:hRule="atLeast"/>
        </w:trPr>
        <w:tc>
          <w:tcPr>
            <w:tcW w:w="0" w:type="auto"/>
            <w:vMerge/>
            <w:tcBorders>
              <w:top w:val="nil"/>
              <w:left w:val="single" w:color="cfcfcf" w:sz="5"/>
              <w:bottom w:val="single" w:color="cfcfcf" w:sz="5"/>
              <w:right w:val="single" w:color="cfcfcf" w:sz="5"/>
            </w:tcBorders>
          </w:tc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Караозек</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2494</w:t>
            </w:r>
          </w:p>
        </w:tc>
      </w:tr>
      <w:tr>
        <w:trPr>
          <w:trHeight w:val="30" w:hRule="atLeast"/>
        </w:trPr>
        <w:tc>
          <w:tcPr>
            <w:tcW w:w="0" w:type="auto"/>
            <w:vMerge/>
            <w:tcBorders>
              <w:top w:val="nil"/>
              <w:left w:val="single" w:color="cfcfcf" w:sz="5"/>
              <w:bottom w:val="single" w:color="cfcfcf" w:sz="5"/>
              <w:right w:val="single" w:color="cfcfcf" w:sz="5"/>
            </w:tcBorders>
          </w:tc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Курылыс</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2396</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1916</w:t>
            </w:r>
          </w:p>
        </w:tc>
      </w:tr>
      <w:tr>
        <w:trPr>
          <w:trHeight w:val="30" w:hRule="atLeast"/>
        </w:trPr>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Урюпинский сельский округ</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5538</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4164</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r>
      <w:tr>
        <w:trPr>
          <w:trHeight w:val="30" w:hRule="atLeast"/>
        </w:trPr>
        <w:tc>
          <w:tcPr>
            <w:tcW w:w="0" w:type="auto"/>
            <w:vMerge/>
            <w:tcBorders>
              <w:top w:val="nil"/>
              <w:left w:val="single" w:color="cfcfcf" w:sz="5"/>
              <w:bottom w:val="single" w:color="cfcfcf" w:sz="5"/>
              <w:right w:val="single" w:color="cfcfcf" w:sz="5"/>
            </w:tcBorders>
          </w:tc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Урюпинка</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2588</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1944</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r>
      <w:tr>
        <w:trPr>
          <w:trHeight w:val="30" w:hRule="atLeast"/>
        </w:trPr>
        <w:tc>
          <w:tcPr>
            <w:tcW w:w="0" w:type="auto"/>
            <w:vMerge/>
            <w:tcBorders>
              <w:top w:val="nil"/>
              <w:left w:val="single" w:color="cfcfcf" w:sz="5"/>
              <w:bottom w:val="single" w:color="cfcfcf" w:sz="5"/>
              <w:right w:val="single" w:color="cfcfcf" w:sz="5"/>
            </w:tcBorders>
          </w:tc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село Амангельды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w:t>
            </w:r>
          </w:p>
        </w:tc>
      </w:tr>
      <w:tr>
        <w:trPr>
          <w:trHeight w:val="30" w:hRule="atLeast"/>
        </w:trPr>
        <w:tc>
          <w:tcPr>
            <w:tcW w:w="0" w:type="auto"/>
            <w:vMerge/>
            <w:tcBorders>
              <w:top w:val="nil"/>
              <w:left w:val="single" w:color="cfcfcf" w:sz="5"/>
              <w:bottom w:val="single" w:color="cfcfcf" w:sz="5"/>
              <w:right w:val="single" w:color="cfcfcf" w:sz="5"/>
            </w:tcBorders>
          </w:tc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Ерофеевка</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1388</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r>
      <w:tr>
        <w:trPr>
          <w:trHeight w:val="30" w:hRule="atLeast"/>
        </w:trPr>
        <w:tc>
          <w:tcPr>
            <w:tcW w:w="0" w:type="auto"/>
            <w:vMerge/>
            <w:tcBorders>
              <w:top w:val="nil"/>
              <w:left w:val="single" w:color="cfcfcf" w:sz="5"/>
              <w:bottom w:val="single" w:color="cfcfcf" w:sz="5"/>
              <w:right w:val="single" w:color="cfcfcf" w:sz="5"/>
            </w:tcBorders>
          </w:tc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Малоалександровка</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Талкара</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55776</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30696</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23786</w:t>
            </w:r>
          </w:p>
        </w:tc>
      </w:tr>
    </w:tbl>
    <w:p>
      <w:pPr>
        <w:spacing w:after="0"/>
        <w:ind w:left="0"/>
        <w:jc w:val="both"/>
      </w:pPr>
      <w:r>
        <w:rPr>
          <w:rFonts w:ascii="Times New Roman"/>
          <w:b w:val="false"/>
          <w:i w:val="false"/>
          <w:color w:val="000000"/>
          <w:sz w:val="28"/>
        </w:rPr>
        <w:t>
      Имеется потребность пастбищных угодий по выпасу других сельскохозяйственных животных местного населения в размере 73021 гектар при норме нагрузки на голову: крупный рогатый скот – 6 гектар, мелкий рогатый скот – 1,3 гектар, лошади – 6,5 гектар (таблица №3).</w:t>
      </w:r>
    </w:p>
    <w:p>
      <w:pPr>
        <w:spacing w:after="0"/>
        <w:ind w:left="0"/>
        <w:jc w:val="both"/>
      </w:pPr>
      <w:r>
        <w:rPr>
          <w:rFonts w:ascii="Times New Roman"/>
          <w:b w:val="false"/>
          <w:i w:val="false"/>
          <w:color w:val="000000"/>
          <w:sz w:val="28"/>
        </w:rPr>
        <w:t>
      Таблица № 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7"/>
        <w:gridCol w:w="764"/>
        <w:gridCol w:w="1035"/>
        <w:gridCol w:w="1306"/>
        <w:gridCol w:w="1035"/>
        <w:gridCol w:w="491"/>
        <w:gridCol w:w="899"/>
        <w:gridCol w:w="899"/>
        <w:gridCol w:w="1306"/>
        <w:gridCol w:w="1307"/>
        <w:gridCol w:w="1443"/>
        <w:gridCol w:w="1308"/>
      </w:tblGrid>
      <w:tr>
        <w:trPr>
          <w:trHeight w:val="30" w:hRule="atLeast"/>
        </w:trPr>
        <w:tc>
          <w:tcPr>
            <w:tcW w:w="5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7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 Аккольского района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на 1 голову, (гектар)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рогатый скот</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рогатый скот</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рогатый скот</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(гектар)</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Аккольская городская администрация</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2496</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1358</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942,5</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4797</w:t>
            </w:r>
          </w:p>
        </w:tc>
      </w:tr>
      <w:tr>
        <w:trPr>
          <w:trHeight w:val="30" w:hRule="atLeast"/>
        </w:trPr>
        <w:tc>
          <w:tcPr>
            <w:tcW w:w="0" w:type="auto"/>
            <w:vMerge/>
            <w:tcBorders>
              <w:top w:val="nil"/>
              <w:left w:val="single" w:color="cfcfcf" w:sz="5"/>
              <w:bottom w:val="single" w:color="cfcfcf" w:sz="5"/>
              <w:right w:val="single" w:color="cfcfcf" w:sz="5"/>
            </w:tcBorders>
          </w:tcP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Акколь</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2196</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3718</w:t>
            </w:r>
          </w:p>
        </w:tc>
      </w:tr>
      <w:tr>
        <w:trPr>
          <w:trHeight w:val="30" w:hRule="atLeast"/>
        </w:trPr>
        <w:tc>
          <w:tcPr>
            <w:tcW w:w="0" w:type="auto"/>
            <w:vMerge/>
            <w:tcBorders>
              <w:top w:val="nil"/>
              <w:left w:val="single" w:color="cfcfcf" w:sz="5"/>
              <w:bottom w:val="single" w:color="cfcfcf" w:sz="5"/>
              <w:right w:val="single" w:color="cfcfcf" w:sz="5"/>
            </w:tcBorders>
          </w:tcP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Аккол орман шаруашылыгы</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r>
      <w:tr>
        <w:trPr>
          <w:trHeight w:val="30" w:hRule="atLeast"/>
        </w:trPr>
        <w:tc>
          <w:tcPr>
            <w:tcW w:w="0" w:type="auto"/>
            <w:vMerge/>
            <w:tcBorders>
              <w:top w:val="nil"/>
              <w:left w:val="single" w:color="cfcfcf" w:sz="5"/>
              <w:bottom w:val="single" w:color="cfcfcf" w:sz="5"/>
              <w:right w:val="single" w:color="cfcfcf" w:sz="5"/>
            </w:tcBorders>
          </w:tcP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Ерназар</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r>
      <w:tr>
        <w:trPr>
          <w:trHeight w:val="30" w:hRule="atLeast"/>
        </w:trPr>
        <w:tc>
          <w:tcPr>
            <w:tcW w:w="0" w:type="auto"/>
            <w:vMerge/>
            <w:tcBorders>
              <w:top w:val="nil"/>
              <w:left w:val="single" w:color="cfcfcf" w:sz="5"/>
              <w:bottom w:val="single" w:color="cfcfcf" w:sz="5"/>
              <w:right w:val="single" w:color="cfcfcf" w:sz="5"/>
            </w:tcBorders>
          </w:tcP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Радовка</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Азат</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2349</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2742</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3054</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2743</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w:t>
            </w:r>
          </w:p>
        </w:tc>
      </w:tr>
      <w:tr>
        <w:trPr>
          <w:trHeight w:val="30" w:hRule="atLeast"/>
        </w:trPr>
        <w:tc>
          <w:tcPr>
            <w:tcW w:w="5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Енбекский сельский округ</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1742</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3749</w:t>
            </w:r>
          </w:p>
        </w:tc>
      </w:tr>
      <w:tr>
        <w:trPr>
          <w:trHeight w:val="30" w:hRule="atLeast"/>
        </w:trPr>
        <w:tc>
          <w:tcPr>
            <w:tcW w:w="0" w:type="auto"/>
            <w:vMerge/>
            <w:tcBorders>
              <w:top w:val="nil"/>
              <w:left w:val="single" w:color="cfcfcf" w:sz="5"/>
              <w:bottom w:val="single" w:color="cfcfcf" w:sz="5"/>
              <w:right w:val="single" w:color="cfcfcf" w:sz="5"/>
            </w:tcBorders>
          </w:tcP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Енбек</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2061</w:t>
            </w:r>
          </w:p>
        </w:tc>
      </w:tr>
      <w:tr>
        <w:trPr>
          <w:trHeight w:val="30" w:hRule="atLeast"/>
        </w:trPr>
        <w:tc>
          <w:tcPr>
            <w:tcW w:w="0" w:type="auto"/>
            <w:vMerge/>
            <w:tcBorders>
              <w:top w:val="nil"/>
              <w:left w:val="single" w:color="cfcfcf" w:sz="5"/>
              <w:bottom w:val="single" w:color="cfcfcf" w:sz="5"/>
              <w:right w:val="single" w:color="cfcfcf" w:sz="5"/>
            </w:tcBorders>
          </w:tcP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Рамадан</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w:t>
            </w:r>
          </w:p>
        </w:tc>
      </w:tr>
      <w:tr>
        <w:trPr>
          <w:trHeight w:val="30" w:hRule="atLeast"/>
        </w:trPr>
        <w:tc>
          <w:tcPr>
            <w:tcW w:w="0" w:type="auto"/>
            <w:vMerge/>
            <w:tcBorders>
              <w:top w:val="nil"/>
              <w:left w:val="single" w:color="cfcfcf" w:sz="5"/>
              <w:bottom w:val="single" w:color="cfcfcf" w:sz="5"/>
              <w:right w:val="single" w:color="cfcfcf" w:sz="5"/>
            </w:tcBorders>
          </w:tcP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Табигат</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r>
    </w:tbl>
    <w:p>
      <w:pPr>
        <w:spacing w:after="0"/>
        <w:ind w:left="0"/>
        <w:jc w:val="both"/>
      </w:pPr>
      <w:r>
        <w:rPr>
          <w:rFonts w:ascii="Times New Roman"/>
          <w:b w:val="false"/>
          <w:i w:val="false"/>
          <w:color w:val="000000"/>
          <w:sz w:val="28"/>
        </w:rPr>
        <w:t>
      продолжение таблицы № 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4"/>
        <w:gridCol w:w="434"/>
        <w:gridCol w:w="1154"/>
        <w:gridCol w:w="1395"/>
        <w:gridCol w:w="1154"/>
        <w:gridCol w:w="434"/>
        <w:gridCol w:w="794"/>
        <w:gridCol w:w="794"/>
        <w:gridCol w:w="1396"/>
        <w:gridCol w:w="1396"/>
        <w:gridCol w:w="1517"/>
        <w:gridCol w:w="1398"/>
      </w:tblGrid>
      <w:tr>
        <w:trPr>
          <w:trHeight w:val="3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Жалгызкарагайский сельский округ</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1595</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3612</w:t>
            </w:r>
          </w:p>
        </w:tc>
      </w:tr>
      <w:tr>
        <w:trPr>
          <w:trHeight w:val="30" w:hRule="atLeast"/>
        </w:trPr>
        <w:tc>
          <w:tcPr>
            <w:tcW w:w="0" w:type="auto"/>
            <w:vMerge/>
            <w:tcBorders>
              <w:top w:val="nil"/>
              <w:left w:val="single" w:color="cfcfcf" w:sz="5"/>
              <w:bottom w:val="single" w:color="cfcfcf" w:sz="5"/>
              <w:right w:val="single" w:color="cfcfcf" w:sz="5"/>
            </w:tcBorders>
          </w:tcP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Жалгызкарагай</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1332,5</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3277</w:t>
            </w:r>
          </w:p>
        </w:tc>
      </w:tr>
      <w:tr>
        <w:trPr>
          <w:trHeight w:val="30" w:hRule="atLeast"/>
        </w:trPr>
        <w:tc>
          <w:tcPr>
            <w:tcW w:w="0" w:type="auto"/>
            <w:vMerge/>
            <w:tcBorders>
              <w:top w:val="nil"/>
              <w:left w:val="single" w:color="cfcfcf" w:sz="5"/>
              <w:bottom w:val="single" w:color="cfcfcf" w:sz="5"/>
              <w:right w:val="single" w:color="cfcfcf" w:sz="5"/>
            </w:tcBorders>
          </w:tcP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Кайнар</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0" w:type="auto"/>
            <w:vMerge/>
            <w:tcBorders>
              <w:top w:val="nil"/>
              <w:left w:val="single" w:color="cfcfcf" w:sz="5"/>
              <w:bottom w:val="single" w:color="cfcfcf" w:sz="5"/>
              <w:right w:val="single" w:color="cfcfcf" w:sz="5"/>
            </w:tcBorders>
          </w:tcP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Тастыадыр</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Карасайский сельский округ</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2634</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4554</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2795</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10773</w:t>
            </w:r>
          </w:p>
        </w:tc>
      </w:tr>
      <w:tr>
        <w:trPr>
          <w:trHeight w:val="30" w:hRule="atLeast"/>
        </w:trPr>
        <w:tc>
          <w:tcPr>
            <w:tcW w:w="0" w:type="auto"/>
            <w:vMerge/>
            <w:tcBorders>
              <w:top w:val="nil"/>
              <w:left w:val="single" w:color="cfcfcf" w:sz="5"/>
              <w:bottom w:val="single" w:color="cfcfcf" w:sz="5"/>
              <w:right w:val="single" w:color="cfcfcf" w:sz="5"/>
            </w:tcBorders>
          </w:tcP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Кына</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1124,5</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4633</w:t>
            </w:r>
          </w:p>
        </w:tc>
      </w:tr>
      <w:tr>
        <w:trPr>
          <w:trHeight w:val="30" w:hRule="atLeast"/>
        </w:trPr>
        <w:tc>
          <w:tcPr>
            <w:tcW w:w="0" w:type="auto"/>
            <w:vMerge/>
            <w:tcBorders>
              <w:top w:val="nil"/>
              <w:left w:val="single" w:color="cfcfcf" w:sz="5"/>
              <w:bottom w:val="single" w:color="cfcfcf" w:sz="5"/>
              <w:right w:val="single" w:color="cfcfcf" w:sz="5"/>
            </w:tcBorders>
          </w:tcP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Карасай</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162,5</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w:t>
            </w:r>
          </w:p>
        </w:tc>
      </w:tr>
      <w:tr>
        <w:trPr>
          <w:trHeight w:val="30" w:hRule="atLeast"/>
        </w:trPr>
        <w:tc>
          <w:tcPr>
            <w:tcW w:w="0" w:type="auto"/>
            <w:vMerge/>
            <w:tcBorders>
              <w:top w:val="nil"/>
              <w:left w:val="single" w:color="cfcfcf" w:sz="5"/>
              <w:bottom w:val="single" w:color="cfcfcf" w:sz="5"/>
              <w:right w:val="single" w:color="cfcfcf" w:sz="5"/>
            </w:tcBorders>
          </w:tcP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Сазды булак</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1393</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1890</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w:t>
            </w:r>
          </w:p>
        </w:tc>
      </w:tr>
      <w:tr>
        <w:trPr>
          <w:trHeight w:val="30" w:hRule="atLeast"/>
        </w:trPr>
        <w:tc>
          <w:tcPr>
            <w:tcW w:w="4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Кенесский сельский округ</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2463</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3420</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3202</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6955</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13577</w:t>
            </w:r>
          </w:p>
        </w:tc>
      </w:tr>
      <w:tr>
        <w:trPr>
          <w:trHeight w:val="30" w:hRule="atLeast"/>
        </w:trPr>
        <w:tc>
          <w:tcPr>
            <w:tcW w:w="0" w:type="auto"/>
            <w:vMerge/>
            <w:tcBorders>
              <w:top w:val="nil"/>
              <w:left w:val="single" w:color="cfcfcf" w:sz="5"/>
              <w:bottom w:val="single" w:color="cfcfcf" w:sz="5"/>
              <w:right w:val="single" w:color="cfcfcf" w:sz="5"/>
            </w:tcBorders>
          </w:tcP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Домбыралы</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1098,5</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2474</w:t>
            </w:r>
          </w:p>
        </w:tc>
      </w:tr>
      <w:tr>
        <w:trPr>
          <w:trHeight w:val="30" w:hRule="atLeast"/>
        </w:trPr>
        <w:tc>
          <w:tcPr>
            <w:tcW w:w="0" w:type="auto"/>
            <w:vMerge/>
            <w:tcBorders>
              <w:top w:val="nil"/>
              <w:left w:val="single" w:color="cfcfcf" w:sz="5"/>
              <w:bottom w:val="single" w:color="cfcfcf" w:sz="5"/>
              <w:right w:val="single" w:color="cfcfcf" w:sz="5"/>
            </w:tcBorders>
          </w:tcP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Айдарлы</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r>
      <w:tr>
        <w:trPr>
          <w:trHeight w:val="30" w:hRule="atLeast"/>
        </w:trPr>
        <w:tc>
          <w:tcPr>
            <w:tcW w:w="0" w:type="auto"/>
            <w:vMerge/>
            <w:tcBorders>
              <w:top w:val="nil"/>
              <w:left w:val="single" w:color="cfcfcf" w:sz="5"/>
              <w:bottom w:val="single" w:color="cfcfcf" w:sz="5"/>
              <w:right w:val="single" w:color="cfcfcf" w:sz="5"/>
            </w:tcBorders>
          </w:tcP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Кенес</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3094</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5581</w:t>
            </w:r>
          </w:p>
        </w:tc>
      </w:tr>
      <w:tr>
        <w:trPr>
          <w:trHeight w:val="30" w:hRule="atLeast"/>
        </w:trPr>
        <w:tc>
          <w:tcPr>
            <w:tcW w:w="0" w:type="auto"/>
            <w:vMerge/>
            <w:tcBorders>
              <w:top w:val="nil"/>
              <w:left w:val="single" w:color="cfcfcf" w:sz="5"/>
              <w:bottom w:val="single" w:color="cfcfcf" w:sz="5"/>
              <w:right w:val="single" w:color="cfcfcf" w:sz="5"/>
            </w:tcBorders>
          </w:tcP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Малый Барап</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1356</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2710,5</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5233</w:t>
            </w:r>
          </w:p>
        </w:tc>
      </w:tr>
      <w:tr>
        <w:trPr>
          <w:trHeight w:val="30" w:hRule="atLeast"/>
        </w:trPr>
        <w:tc>
          <w:tcPr>
            <w:tcW w:w="4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Наумовский сельский округ</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3588</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1693</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2853,5</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8134</w:t>
            </w:r>
          </w:p>
        </w:tc>
      </w:tr>
      <w:tr>
        <w:trPr>
          <w:trHeight w:val="30" w:hRule="atLeast"/>
        </w:trPr>
        <w:tc>
          <w:tcPr>
            <w:tcW w:w="0" w:type="auto"/>
            <w:vMerge/>
            <w:tcBorders>
              <w:top w:val="nil"/>
              <w:left w:val="single" w:color="cfcfcf" w:sz="5"/>
              <w:bottom w:val="single" w:color="cfcfcf" w:sz="5"/>
              <w:right w:val="single" w:color="cfcfcf" w:sz="5"/>
            </w:tcBorders>
          </w:tcP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Наумовка</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1423,5</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3224</w:t>
            </w:r>
          </w:p>
        </w:tc>
      </w:tr>
      <w:tr>
        <w:trPr>
          <w:trHeight w:val="30" w:hRule="atLeast"/>
        </w:trPr>
        <w:tc>
          <w:tcPr>
            <w:tcW w:w="0" w:type="auto"/>
            <w:vMerge/>
            <w:tcBorders>
              <w:top w:val="nil"/>
              <w:left w:val="single" w:color="cfcfcf" w:sz="5"/>
              <w:bottom w:val="single" w:color="cfcfcf" w:sz="5"/>
              <w:right w:val="single" w:color="cfcfcf" w:sz="5"/>
            </w:tcBorders>
          </w:tcP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Кемеркол</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1488</w:t>
            </w:r>
          </w:p>
        </w:tc>
      </w:tr>
      <w:tr>
        <w:trPr>
          <w:trHeight w:val="30" w:hRule="atLeast"/>
        </w:trPr>
        <w:tc>
          <w:tcPr>
            <w:tcW w:w="0" w:type="auto"/>
            <w:vMerge/>
            <w:tcBorders>
              <w:top w:val="nil"/>
              <w:left w:val="single" w:color="cfcfcf" w:sz="5"/>
              <w:bottom w:val="single" w:color="cfcfcf" w:sz="5"/>
              <w:right w:val="single" w:color="cfcfcf" w:sz="5"/>
            </w:tcBorders>
          </w:tcP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Орнек</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3422</w:t>
            </w:r>
          </w:p>
        </w:tc>
      </w:tr>
      <w:tr>
        <w:trPr>
          <w:trHeight w:val="30" w:hRule="atLeast"/>
        </w:trPr>
        <w:tc>
          <w:tcPr>
            <w:tcW w:w="4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Новорыбинский сельский округ</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1614</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2196</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2098</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3373,5</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7668</w:t>
            </w:r>
          </w:p>
        </w:tc>
      </w:tr>
      <w:tr>
        <w:trPr>
          <w:trHeight w:val="30" w:hRule="atLeast"/>
        </w:trPr>
        <w:tc>
          <w:tcPr>
            <w:tcW w:w="0" w:type="auto"/>
            <w:vMerge/>
            <w:tcBorders>
              <w:top w:val="nil"/>
              <w:left w:val="single" w:color="cfcfcf" w:sz="5"/>
              <w:bottom w:val="single" w:color="cfcfcf" w:sz="5"/>
              <w:right w:val="single" w:color="cfcfcf" w:sz="5"/>
            </w:tcBorders>
          </w:tcP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Новорыбинка</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2320,5</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5384</w:t>
            </w:r>
          </w:p>
        </w:tc>
      </w:tr>
      <w:tr>
        <w:trPr>
          <w:trHeight w:val="30" w:hRule="atLeast"/>
        </w:trPr>
        <w:tc>
          <w:tcPr>
            <w:tcW w:w="0" w:type="auto"/>
            <w:vMerge/>
            <w:tcBorders>
              <w:top w:val="nil"/>
              <w:left w:val="single" w:color="cfcfcf" w:sz="5"/>
              <w:bottom w:val="single" w:color="cfcfcf" w:sz="5"/>
              <w:right w:val="single" w:color="cfcfcf" w:sz="5"/>
            </w:tcBorders>
          </w:tcP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Караозек</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1376</w:t>
            </w:r>
          </w:p>
        </w:tc>
      </w:tr>
      <w:tr>
        <w:trPr>
          <w:trHeight w:val="30" w:hRule="atLeast"/>
        </w:trPr>
        <w:tc>
          <w:tcPr>
            <w:tcW w:w="0" w:type="auto"/>
            <w:vMerge/>
            <w:tcBorders>
              <w:top w:val="nil"/>
              <w:left w:val="single" w:color="cfcfcf" w:sz="5"/>
              <w:bottom w:val="single" w:color="cfcfcf" w:sz="5"/>
              <w:right w:val="single" w:color="cfcfcf" w:sz="5"/>
            </w:tcBorders>
          </w:tcP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Курылыс</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w:t>
            </w:r>
          </w:p>
        </w:tc>
      </w:tr>
      <w:tr>
        <w:trPr>
          <w:trHeight w:val="30" w:hRule="atLeast"/>
        </w:trPr>
        <w:tc>
          <w:tcPr>
            <w:tcW w:w="4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Урюпинский сельский округ</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2673</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4674</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3475</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4023,5</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12172</w:t>
            </w:r>
          </w:p>
        </w:tc>
      </w:tr>
      <w:tr>
        <w:trPr>
          <w:trHeight w:val="30" w:hRule="atLeast"/>
        </w:trPr>
        <w:tc>
          <w:tcPr>
            <w:tcW w:w="0" w:type="auto"/>
            <w:vMerge/>
            <w:tcBorders>
              <w:top w:val="nil"/>
              <w:left w:val="single" w:color="cfcfcf" w:sz="5"/>
              <w:bottom w:val="single" w:color="cfcfcf" w:sz="5"/>
              <w:right w:val="single" w:color="cfcfcf" w:sz="5"/>
            </w:tcBorders>
          </w:tcP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Урюпинка</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1614</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2333,5</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5189</w:t>
            </w:r>
          </w:p>
        </w:tc>
      </w:tr>
      <w:tr>
        <w:trPr>
          <w:trHeight w:val="30" w:hRule="atLeast"/>
        </w:trPr>
        <w:tc>
          <w:tcPr>
            <w:tcW w:w="0" w:type="auto"/>
            <w:vMerge/>
            <w:tcBorders>
              <w:top w:val="nil"/>
              <w:left w:val="single" w:color="cfcfcf" w:sz="5"/>
              <w:bottom w:val="single" w:color="cfcfcf" w:sz="5"/>
              <w:right w:val="single" w:color="cfcfcf" w:sz="5"/>
            </w:tcBorders>
          </w:tcP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село Амангельды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1707</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4035</w:t>
            </w:r>
          </w:p>
        </w:tc>
      </w:tr>
      <w:tr>
        <w:trPr>
          <w:trHeight w:val="30" w:hRule="atLeast"/>
        </w:trPr>
        <w:tc>
          <w:tcPr>
            <w:tcW w:w="0" w:type="auto"/>
            <w:vMerge/>
            <w:tcBorders>
              <w:top w:val="nil"/>
              <w:left w:val="single" w:color="cfcfcf" w:sz="5"/>
              <w:bottom w:val="single" w:color="cfcfcf" w:sz="5"/>
              <w:right w:val="single" w:color="cfcfcf" w:sz="5"/>
            </w:tcBorders>
          </w:tcP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Ерофеевка</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w:t>
            </w:r>
          </w:p>
        </w:tc>
      </w:tr>
      <w:tr>
        <w:trPr>
          <w:trHeight w:val="30" w:hRule="atLeast"/>
        </w:trPr>
        <w:tc>
          <w:tcPr>
            <w:tcW w:w="0" w:type="auto"/>
            <w:vMerge/>
            <w:tcBorders>
              <w:top w:val="nil"/>
              <w:left w:val="single" w:color="cfcfcf" w:sz="5"/>
              <w:bottom w:val="single" w:color="cfcfcf" w:sz="5"/>
              <w:right w:val="single" w:color="cfcfcf" w:sz="5"/>
            </w:tcBorders>
          </w:tcP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Малоалександровка</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253,5</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w:t>
            </w:r>
          </w:p>
        </w:tc>
      </w:tr>
      <w:tr>
        <w:trPr>
          <w:trHeight w:val="30" w:hRule="atLeast"/>
        </w:trPr>
        <w:tc>
          <w:tcPr>
            <w:tcW w:w="0" w:type="auto"/>
            <w:vMerge/>
            <w:tcBorders>
              <w:top w:val="nil"/>
              <w:left w:val="single" w:color="cfcfcf" w:sz="5"/>
              <w:bottom w:val="single" w:color="cfcfcf" w:sz="5"/>
              <w:right w:val="single" w:color="cfcfcf" w:sz="5"/>
            </w:tcBorders>
          </w:tcP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Талкара</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448,5</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4232</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16048</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4118</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25392</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20862</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26767</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73021</w:t>
            </w:r>
          </w:p>
        </w:tc>
      </w:tr>
    </w:tbl>
    <w:p>
      <w:pPr>
        <w:spacing w:after="0"/>
        <w:ind w:left="0"/>
        <w:jc w:val="both"/>
      </w:pPr>
      <w:r>
        <w:rPr>
          <w:rFonts w:ascii="Times New Roman"/>
          <w:b w:val="false"/>
          <w:i w:val="false"/>
          <w:color w:val="000000"/>
          <w:sz w:val="28"/>
        </w:rPr>
        <w:t>
      Потребность пастбищных угодий в размере 73021 гектар, необходимо восполнить за счет выпаса сельскохозяйственных животных населения на землях населенных пунктов на площади 23786 гектар, дополнительно 7842,3 гектар на землях:</w:t>
      </w:r>
    </w:p>
    <w:p>
      <w:pPr>
        <w:spacing w:after="0"/>
        <w:ind w:left="0"/>
        <w:jc w:val="both"/>
      </w:pPr>
      <w:r>
        <w:rPr>
          <w:rFonts w:ascii="Times New Roman"/>
          <w:b w:val="false"/>
          <w:i w:val="false"/>
          <w:color w:val="000000"/>
          <w:sz w:val="28"/>
        </w:rPr>
        <w:t>
      -для жителей Жалгызкарагайского сельского округа – 860 гектар из земель запаса;</w:t>
      </w:r>
    </w:p>
    <w:p>
      <w:pPr>
        <w:spacing w:after="0"/>
        <w:ind w:left="0"/>
        <w:jc w:val="both"/>
      </w:pPr>
      <w:r>
        <w:rPr>
          <w:rFonts w:ascii="Times New Roman"/>
          <w:b w:val="false"/>
          <w:i w:val="false"/>
          <w:color w:val="000000"/>
          <w:sz w:val="28"/>
        </w:rPr>
        <w:t>
      -для жителей Карасайского сельского округа – 2504 гектар из земель запаса;</w:t>
      </w:r>
    </w:p>
    <w:p>
      <w:pPr>
        <w:spacing w:after="0"/>
        <w:ind w:left="0"/>
        <w:jc w:val="both"/>
      </w:pPr>
      <w:r>
        <w:rPr>
          <w:rFonts w:ascii="Times New Roman"/>
          <w:b w:val="false"/>
          <w:i w:val="false"/>
          <w:color w:val="000000"/>
          <w:sz w:val="28"/>
        </w:rPr>
        <w:t>
      -для жителей Кенесского сельского округа – 2978,3 гектар из земель запаса;</w:t>
      </w:r>
    </w:p>
    <w:p>
      <w:pPr>
        <w:spacing w:after="0"/>
        <w:ind w:left="0"/>
        <w:jc w:val="both"/>
      </w:pPr>
      <w:r>
        <w:rPr>
          <w:rFonts w:ascii="Times New Roman"/>
          <w:b w:val="false"/>
          <w:i w:val="false"/>
          <w:color w:val="000000"/>
          <w:sz w:val="28"/>
        </w:rPr>
        <w:t>
      -для жителей Новорыбинского сельского округа – 1500 гектар из земель запаса.</w:t>
      </w:r>
    </w:p>
    <w:p>
      <w:pPr>
        <w:spacing w:after="0"/>
        <w:ind w:left="0"/>
        <w:jc w:val="both"/>
      </w:pPr>
      <w:r>
        <w:rPr>
          <w:rFonts w:ascii="Times New Roman"/>
          <w:b w:val="false"/>
          <w:i w:val="false"/>
          <w:color w:val="000000"/>
          <w:sz w:val="28"/>
        </w:rPr>
        <w:t>
      Для организации отгонного животноводства потребность в пастбищных угодьях необходимо восполнить за счет выпаса сельскохозяйственных животных на землях запаса Карасайского сельского округа на площади 2000 гектар.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Плану по управлению пастбищами и</w:t>
            </w:r>
            <w:r>
              <w:br/>
            </w:r>
            <w:r>
              <w:rPr>
                <w:rFonts w:ascii="Times New Roman"/>
                <w:b w:val="false"/>
                <w:i w:val="false"/>
                <w:color w:val="000000"/>
                <w:sz w:val="20"/>
              </w:rPr>
              <w:t>их использованию по Аккольскому</w:t>
            </w:r>
            <w:r>
              <w:br/>
            </w:r>
            <w:r>
              <w:rPr>
                <w:rFonts w:ascii="Times New Roman"/>
                <w:b w:val="false"/>
                <w:i w:val="false"/>
                <w:color w:val="000000"/>
                <w:sz w:val="20"/>
              </w:rPr>
              <w:t>району на 2021-2022 годы</w:t>
            </w:r>
          </w:p>
        </w:tc>
      </w:tr>
    </w:tbl>
    <w:bookmarkStart w:name="z7" w:id="4"/>
    <w:p>
      <w:pPr>
        <w:spacing w:after="0"/>
        <w:ind w:left="0"/>
        <w:jc w:val="left"/>
      </w:pPr>
      <w:r>
        <w:rPr>
          <w:rFonts w:ascii="Times New Roman"/>
          <w:b/>
          <w:i w:val="false"/>
          <w:color w:val="000000"/>
        </w:rPr>
        <w:t xml:space="preserve"> Схема (карта) расположения пастбищ на территории Аккольского района в разрезе категорий земель, собственников земельных участков и землепользователей на основании правоустанавливающих документов</w:t>
      </w:r>
    </w:p>
    <w:bookmarkEnd w:id="4"/>
    <w:p>
      <w:pPr>
        <w:spacing w:after="0"/>
        <w:ind w:left="0"/>
        <w:jc w:val="left"/>
      </w:pPr>
      <w:r>
        <w:br/>
      </w:r>
    </w:p>
    <w:p>
      <w:pPr>
        <w:spacing w:after="0"/>
        <w:ind w:left="0"/>
        <w:jc w:val="both"/>
      </w:pPr>
      <w:r>
        <w:drawing>
          <wp:inline distT="0" distB="0" distL="0" distR="0">
            <wp:extent cx="7810500" cy="431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31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Список собственников земельных участков и землепользователей, прилагаемый к схеме (карте) расположения пастбищ Аккольского района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76"/>
        <w:gridCol w:w="1392"/>
        <w:gridCol w:w="9332"/>
      </w:tblGrid>
      <w:tr>
        <w:trPr>
          <w:trHeight w:val="30" w:hRule="atLeast"/>
        </w:trPr>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 карте</w:t>
            </w:r>
          </w:p>
        </w:tc>
        <w:tc>
          <w:tcPr>
            <w:tcW w:w="9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собственников земельных участков и землепользователей (ФИО/Наименование организации)</w:t>
            </w:r>
          </w:p>
        </w:tc>
      </w:tr>
      <w:tr>
        <w:trPr>
          <w:trHeight w:val="30" w:hRule="atLeast"/>
        </w:trPr>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Крестьянские (фермерские) хозяйства</w:t>
            </w:r>
          </w:p>
        </w:tc>
      </w:tr>
      <w:tr>
        <w:trPr>
          <w:trHeight w:val="30" w:hRule="atLeast"/>
        </w:trPr>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Жалгызкарагайский сельский округ</w:t>
            </w:r>
          </w:p>
        </w:tc>
      </w:tr>
      <w:tr>
        <w:trPr>
          <w:trHeight w:val="30" w:hRule="atLeast"/>
        </w:trPr>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Слам Тилеген</w:t>
            </w:r>
          </w:p>
        </w:tc>
      </w:tr>
      <w:tr>
        <w:trPr>
          <w:trHeight w:val="30" w:hRule="atLeast"/>
        </w:trPr>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Копенов Жексенбай Амангельдинович</w:t>
            </w:r>
          </w:p>
        </w:tc>
      </w:tr>
      <w:tr>
        <w:trPr>
          <w:trHeight w:val="30" w:hRule="atLeast"/>
        </w:trPr>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Ашибеков Саламат Каиржанович</w:t>
            </w:r>
          </w:p>
        </w:tc>
      </w:tr>
      <w:tr>
        <w:trPr>
          <w:trHeight w:val="30" w:hRule="atLeast"/>
        </w:trPr>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Таутенов Игилик Амангельдинович</w:t>
            </w:r>
          </w:p>
        </w:tc>
      </w:tr>
      <w:tr>
        <w:trPr>
          <w:trHeight w:val="30" w:hRule="atLeast"/>
        </w:trPr>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Кангожин Бекмухамбет Рашитович</w:t>
            </w:r>
          </w:p>
        </w:tc>
      </w:tr>
      <w:tr>
        <w:trPr>
          <w:trHeight w:val="30" w:hRule="atLeast"/>
        </w:trPr>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Пирогова Ольга Алексеевна</w:t>
            </w:r>
          </w:p>
        </w:tc>
      </w:tr>
      <w:tr>
        <w:trPr>
          <w:trHeight w:val="30" w:hRule="atLeast"/>
        </w:trPr>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Койкенов Бауржан Айтмуханович</w:t>
            </w:r>
          </w:p>
        </w:tc>
      </w:tr>
      <w:tr>
        <w:trPr>
          <w:trHeight w:val="30" w:hRule="atLeast"/>
        </w:trPr>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Айкимбаев Туммес Тулендикович</w:t>
            </w:r>
          </w:p>
        </w:tc>
      </w:tr>
      <w:tr>
        <w:trPr>
          <w:trHeight w:val="30" w:hRule="atLeast"/>
        </w:trPr>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Мацевич Светлана Владимировна</w:t>
            </w:r>
          </w:p>
        </w:tc>
      </w:tr>
      <w:tr>
        <w:trPr>
          <w:trHeight w:val="30" w:hRule="atLeast"/>
        </w:trPr>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Абдуллина Гульзия Утегуловна</w:t>
            </w:r>
          </w:p>
        </w:tc>
      </w:tr>
      <w:tr>
        <w:trPr>
          <w:trHeight w:val="30" w:hRule="atLeast"/>
        </w:trPr>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Исаев Бауржан Манамбаевич</w:t>
            </w:r>
          </w:p>
        </w:tc>
      </w:tr>
      <w:tr>
        <w:trPr>
          <w:trHeight w:val="30" w:hRule="atLeast"/>
        </w:trPr>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Зайнабулаев Тагир Динсльбекович</w:t>
            </w:r>
          </w:p>
        </w:tc>
      </w:tr>
      <w:tr>
        <w:trPr>
          <w:trHeight w:val="30" w:hRule="atLeast"/>
        </w:trPr>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Садвакасов Нурман Кенжебаевич</w:t>
            </w:r>
          </w:p>
        </w:tc>
      </w:tr>
      <w:tr>
        <w:trPr>
          <w:trHeight w:val="30" w:hRule="atLeast"/>
        </w:trPr>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Смагулов Рустем Оразбаевич</w:t>
            </w:r>
          </w:p>
        </w:tc>
      </w:tr>
      <w:tr>
        <w:trPr>
          <w:trHeight w:val="30" w:hRule="atLeast"/>
        </w:trPr>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Аюпов Нурлан Каирбекович</w:t>
            </w:r>
          </w:p>
        </w:tc>
      </w:tr>
      <w:tr>
        <w:trPr>
          <w:trHeight w:val="30" w:hRule="atLeast"/>
        </w:trPr>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Садырбаев Каиргельды Темиртасович</w:t>
            </w:r>
          </w:p>
        </w:tc>
      </w:tr>
      <w:tr>
        <w:trPr>
          <w:trHeight w:val="30" w:hRule="atLeast"/>
        </w:trPr>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Токин Адильбек Калебарович</w:t>
            </w:r>
          </w:p>
        </w:tc>
      </w:tr>
      <w:tr>
        <w:trPr>
          <w:trHeight w:val="30" w:hRule="atLeast"/>
        </w:trPr>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Нурлан Тилеуберди</w:t>
            </w:r>
          </w:p>
        </w:tc>
      </w:tr>
      <w:tr>
        <w:trPr>
          <w:trHeight w:val="30" w:hRule="atLeast"/>
        </w:trPr>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Арыстанов Бакыт Кенесович</w:t>
            </w:r>
          </w:p>
        </w:tc>
      </w:tr>
      <w:tr>
        <w:trPr>
          <w:trHeight w:val="30" w:hRule="atLeast"/>
        </w:trPr>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Аюпова Баглан Абельдиновна</w:t>
            </w:r>
          </w:p>
        </w:tc>
      </w:tr>
      <w:tr>
        <w:trPr>
          <w:trHeight w:val="30" w:hRule="atLeast"/>
        </w:trPr>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Тулегенов Муратбек Уалиятулы</w:t>
            </w:r>
          </w:p>
        </w:tc>
      </w:tr>
      <w:tr>
        <w:trPr>
          <w:trHeight w:val="30" w:hRule="atLeast"/>
        </w:trPr>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Мукашев Амангельды Азкенулы</w:t>
            </w:r>
          </w:p>
        </w:tc>
      </w:tr>
      <w:tr>
        <w:trPr>
          <w:trHeight w:val="30" w:hRule="atLeast"/>
        </w:trPr>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Хайдин Николай Николаевич</w:t>
            </w:r>
          </w:p>
        </w:tc>
      </w:tr>
      <w:tr>
        <w:trPr>
          <w:trHeight w:val="30" w:hRule="atLeast"/>
        </w:trPr>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Егембердиев Нургали Куандыкович</w:t>
            </w:r>
          </w:p>
        </w:tc>
      </w:tr>
      <w:tr>
        <w:trPr>
          <w:trHeight w:val="30" w:hRule="atLeast"/>
        </w:trPr>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Байканак Айдос</w:t>
            </w:r>
          </w:p>
        </w:tc>
      </w:tr>
      <w:tr>
        <w:trPr>
          <w:trHeight w:val="30" w:hRule="atLeast"/>
        </w:trPr>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Тохтарұлы Даулетхан</w:t>
            </w:r>
          </w:p>
        </w:tc>
      </w:tr>
      <w:tr>
        <w:trPr>
          <w:trHeight w:val="30" w:hRule="atLeast"/>
        </w:trPr>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Тулегенов Муратбек Уалиятулы</w:t>
            </w:r>
          </w:p>
        </w:tc>
      </w:tr>
      <w:tr>
        <w:trPr>
          <w:trHeight w:val="30" w:hRule="atLeast"/>
        </w:trPr>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9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Нуртуган Мурат</w:t>
            </w:r>
          </w:p>
        </w:tc>
      </w:tr>
      <w:tr>
        <w:trPr>
          <w:trHeight w:val="30" w:hRule="atLeast"/>
        </w:trPr>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9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Кабулдинов Жанат Жаксылыкович</w:t>
            </w:r>
          </w:p>
        </w:tc>
      </w:tr>
      <w:tr>
        <w:trPr>
          <w:trHeight w:val="30" w:hRule="atLeast"/>
        </w:trPr>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Урюпинский сельский округ</w:t>
            </w:r>
          </w:p>
        </w:tc>
      </w:tr>
      <w:tr>
        <w:trPr>
          <w:trHeight w:val="30" w:hRule="atLeast"/>
        </w:trPr>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9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Салыбекова Алмагуль Маратовна</w:t>
            </w:r>
          </w:p>
        </w:tc>
      </w:tr>
      <w:tr>
        <w:trPr>
          <w:trHeight w:val="30" w:hRule="atLeast"/>
        </w:trPr>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9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Хасенов Мархабат Жомартович</w:t>
            </w:r>
          </w:p>
        </w:tc>
      </w:tr>
      <w:tr>
        <w:trPr>
          <w:trHeight w:val="30" w:hRule="atLeast"/>
        </w:trPr>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9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Медеуов Нурбек Кикбаевич</w:t>
            </w:r>
          </w:p>
        </w:tc>
      </w:tr>
      <w:tr>
        <w:trPr>
          <w:trHeight w:val="30" w:hRule="atLeast"/>
        </w:trPr>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9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Байсаматов Алибек Сабырович</w:t>
            </w:r>
          </w:p>
        </w:tc>
      </w:tr>
      <w:tr>
        <w:trPr>
          <w:trHeight w:val="30" w:hRule="atLeast"/>
        </w:trPr>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9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Ковпакова Ирина Степановна</w:t>
            </w:r>
          </w:p>
        </w:tc>
      </w:tr>
      <w:tr>
        <w:trPr>
          <w:trHeight w:val="30" w:hRule="atLeast"/>
        </w:trPr>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Акколь</w:t>
            </w:r>
          </w:p>
        </w:tc>
      </w:tr>
      <w:tr>
        <w:trPr>
          <w:trHeight w:val="30" w:hRule="atLeast"/>
        </w:trPr>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9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Тулегенов Талгат Шауалиевич</w:t>
            </w:r>
          </w:p>
        </w:tc>
      </w:tr>
      <w:tr>
        <w:trPr>
          <w:trHeight w:val="30" w:hRule="atLeast"/>
        </w:trPr>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Кенесский сельский округ</w:t>
            </w:r>
          </w:p>
        </w:tc>
      </w:tr>
      <w:tr>
        <w:trPr>
          <w:trHeight w:val="30" w:hRule="atLeast"/>
        </w:trPr>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Бертлеуов Отебек Турсунович</w:t>
            </w:r>
          </w:p>
        </w:tc>
      </w:tr>
      <w:tr>
        <w:trPr>
          <w:trHeight w:val="30" w:hRule="atLeast"/>
        </w:trPr>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9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Жакишев Жанбота</w:t>
            </w:r>
          </w:p>
        </w:tc>
      </w:tr>
      <w:tr>
        <w:trPr>
          <w:trHeight w:val="30" w:hRule="atLeast"/>
        </w:trPr>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Искаков Толеубай</w:t>
            </w:r>
          </w:p>
        </w:tc>
      </w:tr>
      <w:tr>
        <w:trPr>
          <w:trHeight w:val="30" w:hRule="atLeast"/>
        </w:trPr>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9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Бижума улы Сагидолла</w:t>
            </w:r>
          </w:p>
        </w:tc>
      </w:tr>
      <w:tr>
        <w:trPr>
          <w:trHeight w:val="30" w:hRule="atLeast"/>
        </w:trPr>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9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Канапинов Сатбек Капизович</w:t>
            </w:r>
          </w:p>
        </w:tc>
      </w:tr>
      <w:tr>
        <w:trPr>
          <w:trHeight w:val="30" w:hRule="atLeast"/>
        </w:trPr>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9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Хасенова Сайран Зейнуллиновна</w:t>
            </w:r>
          </w:p>
        </w:tc>
      </w:tr>
      <w:tr>
        <w:trPr>
          <w:trHeight w:val="30" w:hRule="atLeast"/>
        </w:trPr>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9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Бекхожин Саян Уланович</w:t>
            </w:r>
          </w:p>
        </w:tc>
      </w:tr>
      <w:tr>
        <w:trPr>
          <w:trHeight w:val="30" w:hRule="atLeast"/>
        </w:trPr>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9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Бейсенов Канат Кульмагамбетович</w:t>
            </w:r>
          </w:p>
        </w:tc>
      </w:tr>
      <w:tr>
        <w:trPr>
          <w:trHeight w:val="30" w:hRule="atLeast"/>
        </w:trPr>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9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Шәмел Нурланбек</w:t>
            </w:r>
          </w:p>
        </w:tc>
      </w:tr>
      <w:tr>
        <w:trPr>
          <w:trHeight w:val="30" w:hRule="atLeast"/>
        </w:trPr>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Аскаров Марат Серикович</w:t>
            </w:r>
          </w:p>
        </w:tc>
      </w:tr>
      <w:tr>
        <w:trPr>
          <w:trHeight w:val="30" w:hRule="atLeast"/>
        </w:trPr>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9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Айтматов Темир Шалхарович</w:t>
            </w:r>
          </w:p>
        </w:tc>
      </w:tr>
      <w:tr>
        <w:trPr>
          <w:trHeight w:val="30" w:hRule="atLeast"/>
        </w:trPr>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9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 Сабыр Кайратович</w:t>
            </w:r>
          </w:p>
        </w:tc>
      </w:tr>
      <w:tr>
        <w:trPr>
          <w:trHeight w:val="30" w:hRule="atLeast"/>
        </w:trPr>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9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 Нурлан Тулеуович</w:t>
            </w:r>
          </w:p>
        </w:tc>
      </w:tr>
      <w:tr>
        <w:trPr>
          <w:trHeight w:val="30" w:hRule="atLeast"/>
        </w:trPr>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9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Амренова Марина Васильевна</w:t>
            </w:r>
          </w:p>
        </w:tc>
      </w:tr>
      <w:tr>
        <w:trPr>
          <w:trHeight w:val="30" w:hRule="atLeast"/>
        </w:trPr>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9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Алимжанов Абай Каратаевич</w:t>
            </w:r>
          </w:p>
        </w:tc>
      </w:tr>
      <w:tr>
        <w:trPr>
          <w:trHeight w:val="30" w:hRule="atLeast"/>
        </w:trPr>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9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Садвакасов Каблан Хамзеевич</w:t>
            </w:r>
          </w:p>
        </w:tc>
      </w:tr>
      <w:tr>
        <w:trPr>
          <w:trHeight w:val="30" w:hRule="atLeast"/>
        </w:trPr>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9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Садвакасов Нурлан Хамзеевич</w:t>
            </w:r>
          </w:p>
        </w:tc>
      </w:tr>
      <w:tr>
        <w:trPr>
          <w:trHeight w:val="30" w:hRule="atLeast"/>
        </w:trPr>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9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Сарсенбаева Кульбаршин Шариповна</w:t>
            </w:r>
          </w:p>
        </w:tc>
      </w:tr>
      <w:tr>
        <w:trPr>
          <w:trHeight w:val="30" w:hRule="atLeast"/>
        </w:trPr>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9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Мызгин Василий Яковлевич</w:t>
            </w:r>
          </w:p>
        </w:tc>
      </w:tr>
      <w:tr>
        <w:trPr>
          <w:trHeight w:val="30" w:hRule="atLeast"/>
        </w:trPr>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9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Бекбулатов Абдрахман Жиеншинович</w:t>
            </w:r>
          </w:p>
        </w:tc>
      </w:tr>
      <w:tr>
        <w:trPr>
          <w:trHeight w:val="30" w:hRule="atLeast"/>
        </w:trPr>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9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Сокульский Дмитрий Петрович</w:t>
            </w:r>
          </w:p>
        </w:tc>
      </w:tr>
      <w:tr>
        <w:trPr>
          <w:trHeight w:val="30" w:hRule="atLeast"/>
        </w:trPr>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9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Алимжанов Сатпек Кайдарович</w:t>
            </w:r>
          </w:p>
        </w:tc>
      </w:tr>
      <w:tr>
        <w:trPr>
          <w:trHeight w:val="30" w:hRule="atLeast"/>
        </w:trPr>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9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Адас Мақтанат Тілеубердіұлы</w:t>
            </w:r>
          </w:p>
        </w:tc>
      </w:tr>
      <w:tr>
        <w:trPr>
          <w:trHeight w:val="30" w:hRule="atLeast"/>
        </w:trPr>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9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Рахимгалиев Марат Жумабекович</w:t>
            </w:r>
          </w:p>
        </w:tc>
      </w:tr>
      <w:tr>
        <w:trPr>
          <w:trHeight w:val="30" w:hRule="atLeast"/>
        </w:trPr>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9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Абдикаримов Канат Каирбекович</w:t>
            </w:r>
          </w:p>
        </w:tc>
      </w:tr>
      <w:tr>
        <w:trPr>
          <w:trHeight w:val="30" w:hRule="atLeast"/>
        </w:trPr>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9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Любакивский Роман Станиславович</w:t>
            </w:r>
          </w:p>
        </w:tc>
      </w:tr>
      <w:tr>
        <w:trPr>
          <w:trHeight w:val="30" w:hRule="atLeast"/>
        </w:trPr>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9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Паршуков Владимир Константинович</w:t>
            </w:r>
          </w:p>
        </w:tc>
      </w:tr>
      <w:tr>
        <w:trPr>
          <w:trHeight w:val="30" w:hRule="atLeast"/>
        </w:trPr>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9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Кажин Туяк Тотаевич</w:t>
            </w:r>
          </w:p>
        </w:tc>
      </w:tr>
      <w:tr>
        <w:trPr>
          <w:trHeight w:val="30" w:hRule="atLeast"/>
        </w:trPr>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9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Балабекова Жанар Даутовна</w:t>
            </w:r>
          </w:p>
        </w:tc>
      </w:tr>
      <w:tr>
        <w:trPr>
          <w:trHeight w:val="30" w:hRule="atLeast"/>
        </w:trPr>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9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Кожухов Василий Николаевич</w:t>
            </w:r>
          </w:p>
        </w:tc>
      </w:tr>
      <w:tr>
        <w:trPr>
          <w:trHeight w:val="30" w:hRule="atLeast"/>
        </w:trPr>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9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Аяганов Нурбол Толеугалиевич</w:t>
            </w:r>
          </w:p>
        </w:tc>
      </w:tr>
      <w:tr>
        <w:trPr>
          <w:trHeight w:val="30" w:hRule="atLeast"/>
        </w:trPr>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9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Абдрахманова Гульнара Абылкадыркызы</w:t>
            </w:r>
          </w:p>
        </w:tc>
      </w:tr>
      <w:tr>
        <w:trPr>
          <w:trHeight w:val="30" w:hRule="atLeast"/>
        </w:trPr>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9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Хайдин Сергей Николаевич</w:t>
            </w:r>
          </w:p>
        </w:tc>
      </w:tr>
      <w:tr>
        <w:trPr>
          <w:trHeight w:val="30" w:hRule="atLeast"/>
        </w:trPr>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9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Харченко Александр Алексеевич</w:t>
            </w:r>
          </w:p>
        </w:tc>
      </w:tr>
      <w:tr>
        <w:trPr>
          <w:trHeight w:val="30" w:hRule="atLeast"/>
        </w:trPr>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9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Шпиндер Владимир Иванович</w:t>
            </w:r>
          </w:p>
        </w:tc>
      </w:tr>
      <w:tr>
        <w:trPr>
          <w:trHeight w:val="30" w:hRule="atLeast"/>
        </w:trPr>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9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Абдикаримов Кадырбек Каирбекович</w:t>
            </w:r>
          </w:p>
        </w:tc>
      </w:tr>
      <w:tr>
        <w:trPr>
          <w:trHeight w:val="30" w:hRule="atLeast"/>
        </w:trPr>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9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Абдикаримов Канат Каирбекович</w:t>
            </w:r>
          </w:p>
        </w:tc>
      </w:tr>
      <w:tr>
        <w:trPr>
          <w:trHeight w:val="30" w:hRule="atLeast"/>
        </w:trPr>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9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Сарсенұлы Өміржан</w:t>
            </w:r>
          </w:p>
        </w:tc>
      </w:tr>
      <w:tr>
        <w:trPr>
          <w:trHeight w:val="30" w:hRule="atLeast"/>
        </w:trPr>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9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Смагулов Мурат Кенженович</w:t>
            </w:r>
          </w:p>
        </w:tc>
      </w:tr>
      <w:tr>
        <w:trPr>
          <w:trHeight w:val="30" w:hRule="atLeast"/>
        </w:trPr>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Карасайский сельский округ</w:t>
            </w:r>
          </w:p>
        </w:tc>
      </w:tr>
      <w:tr>
        <w:trPr>
          <w:trHeight w:val="30" w:hRule="atLeast"/>
        </w:trPr>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9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Садвакасов Ибрай Кабдужалеллович</w:t>
            </w:r>
          </w:p>
        </w:tc>
      </w:tr>
      <w:tr>
        <w:trPr>
          <w:trHeight w:val="30" w:hRule="atLeast"/>
        </w:trPr>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9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Хулыбек Жанибек</w:t>
            </w:r>
          </w:p>
        </w:tc>
      </w:tr>
      <w:tr>
        <w:trPr>
          <w:trHeight w:val="30" w:hRule="atLeast"/>
        </w:trPr>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9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Сураган Хуандаг</w:t>
            </w:r>
          </w:p>
        </w:tc>
      </w:tr>
      <w:tr>
        <w:trPr>
          <w:trHeight w:val="30" w:hRule="atLeast"/>
        </w:trPr>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9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Ашимхан Бекеш</w:t>
            </w:r>
          </w:p>
        </w:tc>
      </w:tr>
      <w:tr>
        <w:trPr>
          <w:trHeight w:val="30" w:hRule="atLeast"/>
        </w:trPr>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9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Ашимхан Богенбай</w:t>
            </w:r>
          </w:p>
        </w:tc>
      </w:tr>
      <w:tr>
        <w:trPr>
          <w:trHeight w:val="30" w:hRule="atLeast"/>
        </w:trPr>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9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Авкей Огарбай</w:t>
            </w:r>
          </w:p>
        </w:tc>
      </w:tr>
      <w:tr>
        <w:trPr>
          <w:trHeight w:val="30" w:hRule="atLeast"/>
        </w:trPr>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Жагипаров Айбол Бурханович</w:t>
            </w:r>
          </w:p>
        </w:tc>
      </w:tr>
      <w:tr>
        <w:trPr>
          <w:trHeight w:val="30" w:hRule="atLeast"/>
        </w:trPr>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9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Баптаев Серик Камидулович</w:t>
            </w:r>
          </w:p>
        </w:tc>
      </w:tr>
      <w:tr>
        <w:trPr>
          <w:trHeight w:val="30" w:hRule="atLeast"/>
        </w:trPr>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9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Жанатаев Сембай Сапарович</w:t>
            </w:r>
          </w:p>
        </w:tc>
      </w:tr>
      <w:tr>
        <w:trPr>
          <w:trHeight w:val="30" w:hRule="atLeast"/>
        </w:trPr>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9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Сеитов Марат Амангельдинович</w:t>
            </w:r>
          </w:p>
        </w:tc>
      </w:tr>
      <w:tr>
        <w:trPr>
          <w:trHeight w:val="30" w:hRule="atLeast"/>
        </w:trPr>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9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Смагина Наталья Анатольевна</w:t>
            </w:r>
          </w:p>
        </w:tc>
      </w:tr>
      <w:tr>
        <w:trPr>
          <w:trHeight w:val="30" w:hRule="atLeast"/>
        </w:trPr>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9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Тулеев Ержан Шайзадаулы</w:t>
            </w:r>
          </w:p>
        </w:tc>
      </w:tr>
      <w:tr>
        <w:trPr>
          <w:trHeight w:val="30" w:hRule="atLeast"/>
        </w:trPr>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9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Исенов Нурлан Шайкенович</w:t>
            </w:r>
          </w:p>
        </w:tc>
      </w:tr>
      <w:tr>
        <w:trPr>
          <w:trHeight w:val="30" w:hRule="atLeast"/>
        </w:trPr>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9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Сиренов Болат Сальменович</w:t>
            </w:r>
          </w:p>
        </w:tc>
      </w:tr>
      <w:tr>
        <w:trPr>
          <w:trHeight w:val="30" w:hRule="atLeast"/>
        </w:trPr>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9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Асанов Серик Ержанович</w:t>
            </w:r>
          </w:p>
        </w:tc>
      </w:tr>
      <w:tr>
        <w:trPr>
          <w:trHeight w:val="30" w:hRule="atLeast"/>
        </w:trPr>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9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Кияшева Сауле Каировна</w:t>
            </w:r>
          </w:p>
        </w:tc>
      </w:tr>
      <w:tr>
        <w:trPr>
          <w:trHeight w:val="30" w:hRule="atLeast"/>
        </w:trPr>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9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Амержанов Жанат Муратович</w:t>
            </w:r>
          </w:p>
        </w:tc>
      </w:tr>
      <w:tr>
        <w:trPr>
          <w:trHeight w:val="30" w:hRule="atLeast"/>
        </w:trPr>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Утешбаев Куат Сагимбаевич</w:t>
            </w:r>
          </w:p>
        </w:tc>
      </w:tr>
      <w:tr>
        <w:trPr>
          <w:trHeight w:val="30" w:hRule="atLeast"/>
        </w:trPr>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9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Калиев Асылбек Азнабекович</w:t>
            </w:r>
          </w:p>
        </w:tc>
      </w:tr>
      <w:tr>
        <w:trPr>
          <w:trHeight w:val="30" w:hRule="atLeast"/>
        </w:trPr>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9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Мухатаев Арман Диасович</w:t>
            </w:r>
          </w:p>
        </w:tc>
      </w:tr>
      <w:tr>
        <w:trPr>
          <w:trHeight w:val="30" w:hRule="atLeast"/>
        </w:trPr>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Абеуов Еркен Ерсаинович</w:t>
            </w:r>
          </w:p>
        </w:tc>
      </w:tr>
      <w:tr>
        <w:trPr>
          <w:trHeight w:val="30" w:hRule="atLeast"/>
        </w:trPr>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9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Товарищество с ограниченной ответственностью "TOLY SERVICE" </w:t>
            </w:r>
          </w:p>
        </w:tc>
      </w:tr>
      <w:tr>
        <w:trPr>
          <w:trHeight w:val="30" w:hRule="atLeast"/>
        </w:trPr>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9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Жусупов Анатолий Каиржанович</w:t>
            </w:r>
          </w:p>
        </w:tc>
      </w:tr>
      <w:tr>
        <w:trPr>
          <w:trHeight w:val="30" w:hRule="atLeast"/>
        </w:trPr>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9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Шамшиев Сапар Батырбекович</w:t>
            </w:r>
          </w:p>
        </w:tc>
      </w:tr>
      <w:tr>
        <w:trPr>
          <w:trHeight w:val="30" w:hRule="atLeast"/>
        </w:trPr>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9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Цошко Виталий Иванович</w:t>
            </w:r>
          </w:p>
        </w:tc>
      </w:tr>
      <w:tr>
        <w:trPr>
          <w:trHeight w:val="30" w:hRule="atLeast"/>
        </w:trPr>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9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Бахытгалиева Райгуль Махметовна</w:t>
            </w:r>
          </w:p>
        </w:tc>
      </w:tr>
      <w:tr>
        <w:trPr>
          <w:trHeight w:val="30" w:hRule="atLeast"/>
        </w:trPr>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9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Саяси Колганат</w:t>
            </w:r>
          </w:p>
        </w:tc>
      </w:tr>
      <w:tr>
        <w:trPr>
          <w:trHeight w:val="30" w:hRule="atLeast"/>
        </w:trPr>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9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Батпенова Аягоз Муратовна</w:t>
            </w:r>
          </w:p>
        </w:tc>
      </w:tr>
      <w:tr>
        <w:trPr>
          <w:trHeight w:val="30" w:hRule="atLeast"/>
        </w:trPr>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Енбекский сельский округ</w:t>
            </w:r>
          </w:p>
        </w:tc>
      </w:tr>
      <w:tr>
        <w:trPr>
          <w:trHeight w:val="30" w:hRule="atLeast"/>
        </w:trPr>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9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Райле Александр Гильдобертович</w:t>
            </w:r>
          </w:p>
        </w:tc>
      </w:tr>
      <w:tr>
        <w:trPr>
          <w:trHeight w:val="30" w:hRule="atLeast"/>
        </w:trPr>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9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Аджатян Гарик Вачаганович</w:t>
            </w:r>
          </w:p>
        </w:tc>
      </w:tr>
      <w:tr>
        <w:trPr>
          <w:trHeight w:val="30" w:hRule="atLeast"/>
        </w:trPr>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9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Бектас Әуілбек Қуандықұлы</w:t>
            </w:r>
          </w:p>
        </w:tc>
      </w:tr>
      <w:tr>
        <w:trPr>
          <w:trHeight w:val="30" w:hRule="atLeast"/>
        </w:trPr>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9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Ботина Салима Махметовна</w:t>
            </w:r>
          </w:p>
        </w:tc>
      </w:tr>
      <w:tr>
        <w:trPr>
          <w:trHeight w:val="30" w:hRule="atLeast"/>
        </w:trPr>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9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Уразбаева Валентина Зариповна</w:t>
            </w:r>
          </w:p>
        </w:tc>
      </w:tr>
      <w:tr>
        <w:trPr>
          <w:trHeight w:val="30" w:hRule="atLeast"/>
        </w:trPr>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9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Баймульдина Кызжибек Темиржановна</w:t>
            </w:r>
          </w:p>
        </w:tc>
      </w:tr>
      <w:tr>
        <w:trPr>
          <w:trHeight w:val="30" w:hRule="atLeast"/>
        </w:trPr>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9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Кашиков Каиргельды Оразович</w:t>
            </w:r>
          </w:p>
        </w:tc>
      </w:tr>
      <w:tr>
        <w:trPr>
          <w:trHeight w:val="30" w:hRule="atLeast"/>
        </w:trPr>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9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Ганина Любовь Михайловна</w:t>
            </w:r>
          </w:p>
        </w:tc>
      </w:tr>
      <w:tr>
        <w:trPr>
          <w:trHeight w:val="30" w:hRule="atLeast"/>
        </w:trPr>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9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Дюсекенов Серикбай Серикович</w:t>
            </w:r>
          </w:p>
        </w:tc>
      </w:tr>
      <w:tr>
        <w:trPr>
          <w:trHeight w:val="30" w:hRule="atLeast"/>
        </w:trPr>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9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Жетписов Мурат Зайнекович</w:t>
            </w:r>
          </w:p>
        </w:tc>
      </w:tr>
      <w:tr>
        <w:trPr>
          <w:trHeight w:val="30" w:hRule="atLeast"/>
        </w:trPr>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9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Рамазанов Рустем Кажмуратович</w:t>
            </w:r>
          </w:p>
        </w:tc>
      </w:tr>
      <w:tr>
        <w:trPr>
          <w:trHeight w:val="30" w:hRule="atLeast"/>
        </w:trPr>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9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Рамазанов Кабиден Кажмуратович</w:t>
            </w:r>
          </w:p>
        </w:tc>
      </w:tr>
      <w:tr>
        <w:trPr>
          <w:trHeight w:val="30" w:hRule="atLeast"/>
        </w:trPr>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9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Уразбаев Аскар Мырзабекович</w:t>
            </w:r>
          </w:p>
        </w:tc>
      </w:tr>
      <w:tr>
        <w:trPr>
          <w:trHeight w:val="30" w:hRule="atLeast"/>
        </w:trPr>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9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Уразбаев Каир Мырзабекович</w:t>
            </w:r>
          </w:p>
        </w:tc>
      </w:tr>
      <w:tr>
        <w:trPr>
          <w:trHeight w:val="30" w:hRule="atLeast"/>
        </w:trPr>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9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Уразбаев Амангельды Мырзабекович</w:t>
            </w:r>
          </w:p>
        </w:tc>
      </w:tr>
      <w:tr>
        <w:trPr>
          <w:trHeight w:val="30" w:hRule="atLeast"/>
        </w:trPr>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9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Лашко Виктор Александрович</w:t>
            </w:r>
          </w:p>
        </w:tc>
      </w:tr>
      <w:tr>
        <w:trPr>
          <w:trHeight w:val="30" w:hRule="atLeast"/>
        </w:trPr>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9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Келеманов Жумабай Байгунакович</w:t>
            </w:r>
          </w:p>
        </w:tc>
      </w:tr>
      <w:tr>
        <w:trPr>
          <w:trHeight w:val="30" w:hRule="atLeast"/>
        </w:trPr>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9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Каримов Бекен Ныгметжанович</w:t>
            </w:r>
          </w:p>
        </w:tc>
      </w:tr>
      <w:tr>
        <w:trPr>
          <w:trHeight w:val="30" w:hRule="atLeast"/>
        </w:trPr>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9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Алдабергенов Садыбек Кабиденович</w:t>
            </w:r>
          </w:p>
        </w:tc>
      </w:tr>
      <w:tr>
        <w:trPr>
          <w:trHeight w:val="30" w:hRule="atLeast"/>
        </w:trPr>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9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Клышев Темирбек Аутаевич</w:t>
            </w:r>
          </w:p>
        </w:tc>
      </w:tr>
      <w:tr>
        <w:trPr>
          <w:trHeight w:val="30" w:hRule="atLeast"/>
        </w:trPr>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9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Каришев Муратбек</w:t>
            </w:r>
          </w:p>
        </w:tc>
      </w:tr>
      <w:tr>
        <w:trPr>
          <w:trHeight w:val="30" w:hRule="atLeast"/>
        </w:trPr>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9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Нсанбаев Совет Бахытович</w:t>
            </w:r>
          </w:p>
        </w:tc>
      </w:tr>
      <w:tr>
        <w:trPr>
          <w:trHeight w:val="30" w:hRule="atLeast"/>
        </w:trPr>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9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Алдабергенов Садыбек Кабиденович</w:t>
            </w:r>
          </w:p>
        </w:tc>
      </w:tr>
      <w:tr>
        <w:trPr>
          <w:trHeight w:val="30" w:hRule="atLeast"/>
        </w:trPr>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аул Азат</w:t>
            </w:r>
          </w:p>
        </w:tc>
      </w:tr>
      <w:tr>
        <w:trPr>
          <w:trHeight w:val="30" w:hRule="atLeast"/>
        </w:trPr>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9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Нурпеисов Дулат Киикбаевич</w:t>
            </w:r>
          </w:p>
        </w:tc>
      </w:tr>
      <w:tr>
        <w:trPr>
          <w:trHeight w:val="30" w:hRule="atLeast"/>
        </w:trPr>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9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Салимова Айжан Болатовна</w:t>
            </w:r>
          </w:p>
        </w:tc>
      </w:tr>
      <w:tr>
        <w:trPr>
          <w:trHeight w:val="30" w:hRule="atLeast"/>
        </w:trPr>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9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Салимов Тургумбай Костаевич</w:t>
            </w:r>
          </w:p>
        </w:tc>
      </w:tr>
      <w:tr>
        <w:trPr>
          <w:trHeight w:val="30" w:hRule="atLeast"/>
        </w:trPr>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9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Салимов Жанибек Костаевич</w:t>
            </w:r>
          </w:p>
        </w:tc>
      </w:tr>
      <w:tr>
        <w:trPr>
          <w:trHeight w:val="30" w:hRule="atLeast"/>
        </w:trPr>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9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Сарсенбаев Кусаин Шепелекович</w:t>
            </w:r>
          </w:p>
        </w:tc>
      </w:tr>
      <w:tr>
        <w:trPr>
          <w:trHeight w:val="30" w:hRule="atLeast"/>
        </w:trPr>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9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Герасим Анатолий Константинович</w:t>
            </w:r>
          </w:p>
        </w:tc>
      </w:tr>
      <w:tr>
        <w:trPr>
          <w:trHeight w:val="30" w:hRule="atLeast"/>
        </w:trPr>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9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Абишев Айтболат Айтпаевич</w:t>
            </w:r>
          </w:p>
        </w:tc>
      </w:tr>
      <w:tr>
        <w:trPr>
          <w:trHeight w:val="30" w:hRule="atLeast"/>
        </w:trPr>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9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Аустен Елена Анатольевна</w:t>
            </w:r>
          </w:p>
        </w:tc>
      </w:tr>
      <w:tr>
        <w:trPr>
          <w:trHeight w:val="30" w:hRule="atLeast"/>
        </w:trPr>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9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Лещенок Наталья Венедиктовна</w:t>
            </w:r>
          </w:p>
        </w:tc>
      </w:tr>
      <w:tr>
        <w:trPr>
          <w:trHeight w:val="30" w:hRule="atLeast"/>
        </w:trPr>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9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Нурпеисов Дулат Киикбаевич</w:t>
            </w:r>
          </w:p>
        </w:tc>
      </w:tr>
      <w:tr>
        <w:trPr>
          <w:trHeight w:val="30" w:hRule="atLeast"/>
        </w:trPr>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9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Жалмуханова Ботагоз Мухаметжановна</w:t>
            </w:r>
          </w:p>
        </w:tc>
      </w:tr>
      <w:tr>
        <w:trPr>
          <w:trHeight w:val="30" w:hRule="atLeast"/>
        </w:trPr>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9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Камаров Болат Сагитович</w:t>
            </w:r>
          </w:p>
        </w:tc>
      </w:tr>
      <w:tr>
        <w:trPr>
          <w:trHeight w:val="30" w:hRule="atLeast"/>
        </w:trPr>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9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Сарсенбаев Кусаин Шепелекович</w:t>
            </w:r>
          </w:p>
        </w:tc>
      </w:tr>
      <w:tr>
        <w:trPr>
          <w:trHeight w:val="30" w:hRule="atLeast"/>
        </w:trPr>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9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Сакенов Жаксылык</w:t>
            </w:r>
          </w:p>
        </w:tc>
      </w:tr>
      <w:tr>
        <w:trPr>
          <w:trHeight w:val="30" w:hRule="atLeast"/>
        </w:trPr>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9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Дубровкин Виталий Геннадьевич</w:t>
            </w:r>
          </w:p>
        </w:tc>
      </w:tr>
      <w:tr>
        <w:trPr>
          <w:trHeight w:val="30" w:hRule="atLeast"/>
        </w:trPr>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9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Бейсембай Талап</w:t>
            </w:r>
          </w:p>
        </w:tc>
      </w:tr>
      <w:tr>
        <w:trPr>
          <w:trHeight w:val="30" w:hRule="atLeast"/>
        </w:trPr>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9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Марченко Сергей Александрович</w:t>
            </w:r>
          </w:p>
        </w:tc>
      </w:tr>
      <w:tr>
        <w:trPr>
          <w:trHeight w:val="30" w:hRule="atLeast"/>
        </w:trPr>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9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Егембердиев Нурали Куандыкович</w:t>
            </w:r>
          </w:p>
        </w:tc>
      </w:tr>
      <w:tr>
        <w:trPr>
          <w:trHeight w:val="30" w:hRule="atLeast"/>
        </w:trPr>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Новорыбинский сельский округ</w:t>
            </w:r>
          </w:p>
        </w:tc>
      </w:tr>
      <w:tr>
        <w:trPr>
          <w:trHeight w:val="30" w:hRule="atLeast"/>
        </w:trPr>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9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Кажигалиев Ерлан Едилович</w:t>
            </w:r>
          </w:p>
        </w:tc>
      </w:tr>
      <w:tr>
        <w:trPr>
          <w:trHeight w:val="30" w:hRule="atLeast"/>
        </w:trPr>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9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Сексембаев Исламхан Шамратович</w:t>
            </w:r>
          </w:p>
        </w:tc>
      </w:tr>
      <w:tr>
        <w:trPr>
          <w:trHeight w:val="30" w:hRule="atLeast"/>
        </w:trPr>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9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Кирибаев Еркеш Шокубаевич</w:t>
            </w:r>
          </w:p>
        </w:tc>
      </w:tr>
      <w:tr>
        <w:trPr>
          <w:trHeight w:val="30" w:hRule="atLeast"/>
        </w:trPr>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9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Аскаров Марат Серикович</w:t>
            </w:r>
          </w:p>
        </w:tc>
      </w:tr>
      <w:tr>
        <w:trPr>
          <w:trHeight w:val="30" w:hRule="atLeast"/>
        </w:trPr>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9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Сексембаев Исламхан Шамратович</w:t>
            </w:r>
          </w:p>
        </w:tc>
      </w:tr>
      <w:tr>
        <w:trPr>
          <w:trHeight w:val="30" w:hRule="atLeast"/>
        </w:trPr>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9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Алшинов Жанат Сарсембекович</w:t>
            </w:r>
          </w:p>
        </w:tc>
      </w:tr>
      <w:tr>
        <w:trPr>
          <w:trHeight w:val="30" w:hRule="atLeast"/>
        </w:trPr>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9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Шульга Николай Юрьевич</w:t>
            </w:r>
          </w:p>
        </w:tc>
      </w:tr>
      <w:tr>
        <w:trPr>
          <w:trHeight w:val="30" w:hRule="atLeast"/>
        </w:trPr>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9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Бредер Юрий Юрьевич</w:t>
            </w:r>
          </w:p>
        </w:tc>
      </w:tr>
      <w:tr>
        <w:trPr>
          <w:trHeight w:val="30" w:hRule="atLeast"/>
        </w:trPr>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9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Мажитов Аскар Адильханович</w:t>
            </w:r>
          </w:p>
        </w:tc>
      </w:tr>
      <w:tr>
        <w:trPr>
          <w:trHeight w:val="30" w:hRule="atLeast"/>
        </w:trPr>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9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Кирибаев Еркеш Шокубаевич</w:t>
            </w:r>
          </w:p>
        </w:tc>
      </w:tr>
      <w:tr>
        <w:trPr>
          <w:trHeight w:val="30" w:hRule="atLeast"/>
        </w:trPr>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9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Вайсброт Иван Иванович</w:t>
            </w:r>
          </w:p>
        </w:tc>
      </w:tr>
      <w:tr>
        <w:trPr>
          <w:trHeight w:val="30" w:hRule="atLeast"/>
        </w:trPr>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9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Свергун Евгений Петрович</w:t>
            </w:r>
          </w:p>
        </w:tc>
      </w:tr>
      <w:tr>
        <w:trPr>
          <w:trHeight w:val="30" w:hRule="atLeast"/>
        </w:trPr>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9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Сломинская Александра Константиновна</w:t>
            </w:r>
          </w:p>
        </w:tc>
      </w:tr>
      <w:tr>
        <w:trPr>
          <w:trHeight w:val="30" w:hRule="atLeast"/>
        </w:trPr>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9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Шайсултанов Маули Турсынович</w:t>
            </w:r>
          </w:p>
        </w:tc>
      </w:tr>
      <w:tr>
        <w:trPr>
          <w:trHeight w:val="30" w:hRule="atLeast"/>
        </w:trPr>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9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Бредер Юрий Юрьевич</w:t>
            </w:r>
          </w:p>
        </w:tc>
      </w:tr>
      <w:tr>
        <w:trPr>
          <w:trHeight w:val="30" w:hRule="atLeast"/>
        </w:trPr>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Хозяйственные товарищества и общества</w:t>
            </w:r>
          </w:p>
        </w:tc>
      </w:tr>
      <w:tr>
        <w:trPr>
          <w:trHeight w:val="30" w:hRule="atLeast"/>
        </w:trPr>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Новорыбинский сельский округ</w:t>
            </w:r>
          </w:p>
        </w:tc>
      </w:tr>
      <w:tr>
        <w:trPr>
          <w:trHeight w:val="30" w:hRule="atLeast"/>
        </w:trPr>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9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"Аскоп"</w:t>
            </w:r>
          </w:p>
        </w:tc>
      </w:tr>
      <w:tr>
        <w:trPr>
          <w:trHeight w:val="30" w:hRule="atLeast"/>
        </w:trPr>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9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"Агрофирма Халық Жері"</w:t>
            </w:r>
          </w:p>
        </w:tc>
      </w:tr>
      <w:tr>
        <w:trPr>
          <w:trHeight w:val="30" w:hRule="atLeast"/>
        </w:trPr>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Карасайский сельский округ</w:t>
            </w:r>
          </w:p>
        </w:tc>
      </w:tr>
      <w:tr>
        <w:trPr>
          <w:trHeight w:val="30" w:hRule="atLeast"/>
        </w:trPr>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9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"AkkolBeef"</w:t>
            </w:r>
          </w:p>
        </w:tc>
      </w:tr>
      <w:tr>
        <w:trPr>
          <w:trHeight w:val="30" w:hRule="atLeast"/>
        </w:trPr>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9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"Букеевская Орда"</w:t>
            </w:r>
          </w:p>
        </w:tc>
      </w:tr>
      <w:tr>
        <w:trPr>
          <w:trHeight w:val="30" w:hRule="atLeast"/>
        </w:trPr>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9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"Кына 1"</w:t>
            </w:r>
          </w:p>
        </w:tc>
      </w:tr>
      <w:tr>
        <w:trPr>
          <w:trHeight w:val="30" w:hRule="atLeast"/>
        </w:trPr>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9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"Минское"</w:t>
            </w:r>
          </w:p>
        </w:tc>
      </w:tr>
      <w:tr>
        <w:trPr>
          <w:trHeight w:val="30" w:hRule="atLeast"/>
        </w:trPr>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9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"Новомарковка – 2002"</w:t>
            </w:r>
          </w:p>
        </w:tc>
      </w:tr>
      <w:tr>
        <w:trPr>
          <w:trHeight w:val="30" w:hRule="atLeast"/>
        </w:trPr>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9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"Асет-МИ"</w:t>
            </w:r>
          </w:p>
        </w:tc>
      </w:tr>
      <w:tr>
        <w:trPr>
          <w:trHeight w:val="30" w:hRule="atLeast"/>
        </w:trPr>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9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"Бавария-KZ"</w:t>
            </w:r>
          </w:p>
        </w:tc>
      </w:tr>
      <w:tr>
        <w:trPr>
          <w:trHeight w:val="30" w:hRule="atLeast"/>
        </w:trPr>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9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"Агрофирма Халық Жері"</w:t>
            </w:r>
          </w:p>
        </w:tc>
      </w:tr>
      <w:tr>
        <w:trPr>
          <w:trHeight w:val="30" w:hRule="atLeast"/>
        </w:trPr>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9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"Жарлыколь"</w:t>
            </w:r>
          </w:p>
        </w:tc>
      </w:tr>
      <w:tr>
        <w:trPr>
          <w:trHeight w:val="30" w:hRule="atLeast"/>
        </w:trPr>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9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"Одесское"</w:t>
            </w:r>
          </w:p>
        </w:tc>
      </w:tr>
      <w:tr>
        <w:trPr>
          <w:trHeight w:val="30" w:hRule="atLeast"/>
        </w:trPr>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9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"Букеевская Орда"</w:t>
            </w:r>
          </w:p>
        </w:tc>
      </w:tr>
      <w:tr>
        <w:trPr>
          <w:trHeight w:val="30" w:hRule="atLeast"/>
        </w:trPr>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9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"Кулагер.А"</w:t>
            </w:r>
          </w:p>
        </w:tc>
      </w:tr>
      <w:tr>
        <w:trPr>
          <w:trHeight w:val="30" w:hRule="atLeast"/>
        </w:trPr>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9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"Эльдар 2020"</w:t>
            </w:r>
          </w:p>
        </w:tc>
      </w:tr>
      <w:tr>
        <w:trPr>
          <w:trHeight w:val="30" w:hRule="atLeast"/>
        </w:trPr>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9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"Золотой Колос 2019"</w:t>
            </w:r>
          </w:p>
        </w:tc>
      </w:tr>
      <w:tr>
        <w:trPr>
          <w:trHeight w:val="30" w:hRule="atLeast"/>
        </w:trPr>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9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"Жана-Береке"</w:t>
            </w:r>
          </w:p>
        </w:tc>
      </w:tr>
      <w:tr>
        <w:trPr>
          <w:trHeight w:val="30" w:hRule="atLeast"/>
        </w:trPr>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9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"Компания Алтын-Қазық"</w:t>
            </w:r>
          </w:p>
        </w:tc>
      </w:tr>
      <w:tr>
        <w:trPr>
          <w:trHeight w:val="30" w:hRule="atLeast"/>
        </w:trPr>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9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"Казына-Алтын-Бидай"</w:t>
            </w:r>
          </w:p>
        </w:tc>
      </w:tr>
      <w:tr>
        <w:trPr>
          <w:trHeight w:val="30" w:hRule="atLeast"/>
        </w:trPr>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9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"Агабек-2016"</w:t>
            </w:r>
          </w:p>
        </w:tc>
      </w:tr>
      <w:tr>
        <w:trPr>
          <w:trHeight w:val="30" w:hRule="atLeast"/>
        </w:trPr>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9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"Farma Trade"</w:t>
            </w:r>
          </w:p>
        </w:tc>
      </w:tr>
      <w:tr>
        <w:trPr>
          <w:trHeight w:val="30" w:hRule="atLeast"/>
        </w:trPr>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9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"SC FOOD"</w:t>
            </w:r>
          </w:p>
        </w:tc>
      </w:tr>
      <w:tr>
        <w:trPr>
          <w:trHeight w:val="30" w:hRule="atLeast"/>
        </w:trPr>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Енбекский сельский округ</w:t>
            </w:r>
          </w:p>
        </w:tc>
      </w:tr>
      <w:tr>
        <w:trPr>
          <w:trHeight w:val="30" w:hRule="atLeast"/>
        </w:trPr>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9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"AgroCapital-2018 (АгроКапитал-2018)"</w:t>
            </w:r>
          </w:p>
        </w:tc>
      </w:tr>
      <w:tr>
        <w:trPr>
          <w:trHeight w:val="30" w:hRule="atLeast"/>
        </w:trPr>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9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"ЗЕРЕ2"</w:t>
            </w:r>
          </w:p>
        </w:tc>
      </w:tr>
      <w:tr>
        <w:trPr>
          <w:trHeight w:val="30" w:hRule="atLeast"/>
        </w:trPr>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9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"Енбек"</w:t>
            </w:r>
          </w:p>
        </w:tc>
      </w:tr>
      <w:tr>
        <w:trPr>
          <w:trHeight w:val="30" w:hRule="atLeast"/>
        </w:trPr>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Азат</w:t>
            </w:r>
          </w:p>
        </w:tc>
      </w:tr>
      <w:tr>
        <w:trPr>
          <w:trHeight w:val="30" w:hRule="atLeast"/>
        </w:trPr>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9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"SC FOOD"</w:t>
            </w:r>
          </w:p>
        </w:tc>
      </w:tr>
      <w:tr>
        <w:trPr>
          <w:trHeight w:val="30" w:hRule="atLeast"/>
        </w:trPr>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9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"Кара Найза"</w:t>
            </w:r>
          </w:p>
        </w:tc>
      </w:tr>
      <w:tr>
        <w:trPr>
          <w:trHeight w:val="30" w:hRule="atLeast"/>
        </w:trPr>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9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"Ауыл бірлестігіне көмек"</w:t>
            </w:r>
          </w:p>
        </w:tc>
      </w:tr>
      <w:tr>
        <w:trPr>
          <w:trHeight w:val="30" w:hRule="atLeast"/>
        </w:trPr>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9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"Азат НС"</w:t>
            </w:r>
          </w:p>
        </w:tc>
      </w:tr>
      <w:tr>
        <w:trPr>
          <w:trHeight w:val="30" w:hRule="atLeast"/>
        </w:trPr>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9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"Алтын Жер 2020"</w:t>
            </w:r>
          </w:p>
        </w:tc>
      </w:tr>
      <w:tr>
        <w:trPr>
          <w:trHeight w:val="30" w:hRule="atLeast"/>
        </w:trPr>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9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"КХ Алтын Бидай"</w:t>
            </w:r>
          </w:p>
        </w:tc>
      </w:tr>
      <w:tr>
        <w:trPr>
          <w:trHeight w:val="30" w:hRule="atLeast"/>
        </w:trPr>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Жалгызкарагайский сельский округ</w:t>
            </w:r>
          </w:p>
        </w:tc>
      </w:tr>
      <w:tr>
        <w:trPr>
          <w:trHeight w:val="30" w:hRule="atLeast"/>
        </w:trPr>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9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"ПриозҰрное"</w:t>
            </w:r>
          </w:p>
        </w:tc>
      </w:tr>
      <w:tr>
        <w:trPr>
          <w:trHeight w:val="30" w:hRule="atLeast"/>
        </w:trPr>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9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"Вертикаль"</w:t>
            </w:r>
          </w:p>
        </w:tc>
      </w:tr>
      <w:tr>
        <w:trPr>
          <w:trHeight w:val="30" w:hRule="atLeast"/>
        </w:trPr>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9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"Аскоп"</w:t>
            </w:r>
          </w:p>
        </w:tc>
      </w:tr>
      <w:tr>
        <w:trPr>
          <w:trHeight w:val="30" w:hRule="atLeast"/>
        </w:trPr>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9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"Life Street"</w:t>
            </w:r>
          </w:p>
        </w:tc>
      </w:tr>
      <w:tr>
        <w:trPr>
          <w:trHeight w:val="30" w:hRule="atLeast"/>
        </w:trPr>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9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"Аграрная компания Agropolis"</w:t>
            </w:r>
          </w:p>
        </w:tc>
      </w:tr>
      <w:tr>
        <w:trPr>
          <w:trHeight w:val="30" w:hRule="atLeast"/>
        </w:trPr>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9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"КХ Алтын Бидай"</w:t>
            </w:r>
          </w:p>
        </w:tc>
      </w:tr>
      <w:tr>
        <w:trPr>
          <w:trHeight w:val="30" w:hRule="atLeast"/>
        </w:trPr>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9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"StoneCity Kazakhstan"</w:t>
            </w:r>
          </w:p>
        </w:tc>
      </w:tr>
      <w:tr>
        <w:trPr>
          <w:trHeight w:val="30" w:hRule="atLeast"/>
        </w:trPr>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9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"К и БИМ"</w:t>
            </w:r>
          </w:p>
        </w:tc>
      </w:tr>
      <w:tr>
        <w:trPr>
          <w:trHeight w:val="30" w:hRule="atLeast"/>
        </w:trPr>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9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"Акколь-АГРО"</w:t>
            </w:r>
          </w:p>
        </w:tc>
      </w:tr>
      <w:tr>
        <w:trPr>
          <w:trHeight w:val="30" w:hRule="atLeast"/>
        </w:trPr>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9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"Агро инвест -2020"</w:t>
            </w:r>
          </w:p>
        </w:tc>
      </w:tr>
      <w:tr>
        <w:trPr>
          <w:trHeight w:val="30" w:hRule="atLeast"/>
        </w:trPr>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9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"Малыбай"</w:t>
            </w:r>
          </w:p>
        </w:tc>
      </w:tr>
      <w:tr>
        <w:trPr>
          <w:trHeight w:val="30" w:hRule="atLeast"/>
        </w:trPr>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9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"Щучинский гормолзавод"</w:t>
            </w:r>
          </w:p>
        </w:tc>
      </w:tr>
      <w:tr>
        <w:trPr>
          <w:trHeight w:val="30" w:hRule="atLeast"/>
        </w:trPr>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9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"AgroCapital-2018 (АгроКапитал-2018)"</w:t>
            </w:r>
          </w:p>
        </w:tc>
      </w:tr>
      <w:tr>
        <w:trPr>
          <w:trHeight w:val="30" w:hRule="atLeast"/>
        </w:trPr>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9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"Agro-Ресурс 2021"</w:t>
            </w:r>
          </w:p>
        </w:tc>
      </w:tr>
      <w:tr>
        <w:trPr>
          <w:trHeight w:val="30" w:hRule="atLeast"/>
        </w:trPr>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9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"Agro-Ресурс 2021"</w:t>
            </w:r>
          </w:p>
        </w:tc>
      </w:tr>
      <w:tr>
        <w:trPr>
          <w:trHeight w:val="30" w:hRule="atLeast"/>
        </w:trPr>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"Вертикаль"</w:t>
            </w:r>
          </w:p>
        </w:tc>
      </w:tr>
      <w:tr>
        <w:trPr>
          <w:trHeight w:val="30" w:hRule="atLeast"/>
        </w:trPr>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Урюпинский сельский округ</w:t>
            </w:r>
          </w:p>
        </w:tc>
      </w:tr>
      <w:tr>
        <w:trPr>
          <w:trHeight w:val="30" w:hRule="atLeast"/>
        </w:trPr>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9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"Урюпинское и К"</w:t>
            </w:r>
          </w:p>
        </w:tc>
      </w:tr>
      <w:tr>
        <w:trPr>
          <w:trHeight w:val="30" w:hRule="atLeast"/>
        </w:trPr>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9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"ТОО Береке 2016"</w:t>
            </w:r>
          </w:p>
        </w:tc>
      </w:tr>
      <w:tr>
        <w:trPr>
          <w:trHeight w:val="30" w:hRule="atLeast"/>
        </w:trPr>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"Ритм"</w:t>
            </w:r>
          </w:p>
        </w:tc>
      </w:tr>
      <w:tr>
        <w:trPr>
          <w:trHeight w:val="30" w:hRule="atLeast"/>
        </w:trPr>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9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"Сахалин KZ"</w:t>
            </w:r>
          </w:p>
        </w:tc>
      </w:tr>
      <w:tr>
        <w:trPr>
          <w:trHeight w:val="30" w:hRule="atLeast"/>
        </w:trPr>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9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"АгроИнвест-99"</w:t>
            </w:r>
          </w:p>
        </w:tc>
      </w:tr>
      <w:tr>
        <w:trPr>
          <w:trHeight w:val="30" w:hRule="atLeast"/>
        </w:trPr>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Наумовский сельский округ</w:t>
            </w:r>
          </w:p>
        </w:tc>
      </w:tr>
      <w:tr>
        <w:trPr>
          <w:trHeight w:val="30" w:hRule="atLeast"/>
        </w:trPr>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9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"Хлебороб"</w:t>
            </w:r>
          </w:p>
        </w:tc>
      </w:tr>
      <w:tr>
        <w:trPr>
          <w:trHeight w:val="30" w:hRule="atLeast"/>
        </w:trPr>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Кенесский сельский округ</w:t>
            </w:r>
          </w:p>
        </w:tc>
      </w:tr>
      <w:tr>
        <w:trPr>
          <w:trHeight w:val="30" w:hRule="atLeast"/>
        </w:trPr>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"Аскоп"</w:t>
            </w:r>
          </w:p>
        </w:tc>
      </w:tr>
      <w:tr>
        <w:trPr>
          <w:trHeight w:val="30" w:hRule="atLeast"/>
        </w:trPr>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9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"Агрофирма Халық Жері"</w:t>
            </w:r>
          </w:p>
        </w:tc>
      </w:tr>
      <w:tr>
        <w:trPr>
          <w:trHeight w:val="30" w:hRule="atLeast"/>
        </w:trPr>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Производственные кооперативы</w:t>
            </w:r>
          </w:p>
        </w:tc>
      </w:tr>
      <w:tr>
        <w:trPr>
          <w:trHeight w:val="30" w:hRule="atLeast"/>
        </w:trPr>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предприятия, организации и учреждения</w:t>
            </w:r>
          </w:p>
        </w:tc>
      </w:tr>
      <w:tr>
        <w:trPr>
          <w:trHeight w:val="30" w:hRule="atLeast"/>
        </w:trPr>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9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"Техторг"</w:t>
            </w:r>
          </w:p>
        </w:tc>
      </w:tr>
      <w:tr>
        <w:trPr>
          <w:trHeight w:val="30" w:hRule="atLeast"/>
        </w:trPr>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9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"Базис-Актив"</w:t>
            </w:r>
          </w:p>
        </w:tc>
      </w:tr>
      <w:tr>
        <w:trPr>
          <w:trHeight w:val="30" w:hRule="atLeast"/>
        </w:trPr>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"Грань"</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Плану по управлению пастбищами и</w:t>
            </w:r>
            <w:r>
              <w:br/>
            </w:r>
            <w:r>
              <w:rPr>
                <w:rFonts w:ascii="Times New Roman"/>
                <w:b w:val="false"/>
                <w:i w:val="false"/>
                <w:color w:val="000000"/>
                <w:sz w:val="20"/>
              </w:rPr>
              <w:t>их использованию по Аккольскому</w:t>
            </w:r>
            <w:r>
              <w:br/>
            </w:r>
            <w:r>
              <w:rPr>
                <w:rFonts w:ascii="Times New Roman"/>
                <w:b w:val="false"/>
                <w:i w:val="false"/>
                <w:color w:val="000000"/>
                <w:sz w:val="20"/>
              </w:rPr>
              <w:t>району на 2021-2022 годы</w:t>
            </w:r>
          </w:p>
        </w:tc>
      </w:tr>
    </w:tbl>
    <w:bookmarkStart w:name="z9" w:id="5"/>
    <w:p>
      <w:pPr>
        <w:spacing w:after="0"/>
        <w:ind w:left="0"/>
        <w:jc w:val="left"/>
      </w:pPr>
      <w:r>
        <w:rPr>
          <w:rFonts w:ascii="Times New Roman"/>
          <w:b/>
          <w:i w:val="false"/>
          <w:color w:val="000000"/>
        </w:rPr>
        <w:t xml:space="preserve"> Приемлемые схемы пастбищеоборотов</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57"/>
        <w:gridCol w:w="2285"/>
        <w:gridCol w:w="2286"/>
        <w:gridCol w:w="2724"/>
        <w:gridCol w:w="1848"/>
      </w:tblGrid>
      <w:tr>
        <w:trPr>
          <w:trHeight w:val="30" w:hRule="atLeast"/>
        </w:trPr>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1 весенний</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2 весенне-летний</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3 весенне-летний-осенний</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4 осенний</w:t>
            </w:r>
          </w:p>
        </w:tc>
      </w:tr>
      <w:tr>
        <w:trPr>
          <w:trHeight w:val="30" w:hRule="atLeast"/>
        </w:trPr>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весенне-летний сезон 1</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 2</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осенний сезон 3</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загон</w:t>
            </w:r>
          </w:p>
        </w:tc>
      </w:tr>
      <w:tr>
        <w:trPr>
          <w:trHeight w:val="30" w:hRule="atLeast"/>
        </w:trPr>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загон</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весенне-летний сезон 1</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 2</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осенний сезон 3</w:t>
            </w:r>
          </w:p>
        </w:tc>
      </w:tr>
    </w:tbl>
    <w:p>
      <w:pPr>
        <w:spacing w:after="0"/>
        <w:ind w:left="0"/>
        <w:jc w:val="both"/>
      </w:pPr>
      <w:r>
        <w:rPr>
          <w:rFonts w:ascii="Times New Roman"/>
          <w:b w:val="false"/>
          <w:i w:val="false"/>
          <w:color w:val="000000"/>
          <w:sz w:val="28"/>
        </w:rPr>
        <w:t>
      Примечание: 1,2,3,4 – очередность использования загонов в году.</w:t>
      </w:r>
    </w:p>
    <w:p>
      <w:pPr>
        <w:spacing w:after="0"/>
        <w:ind w:left="0"/>
        <w:jc w:val="both"/>
      </w:pPr>
      <w:r>
        <w:rPr>
          <w:rFonts w:ascii="Times New Roman"/>
          <w:b w:val="false"/>
          <w:i w:val="false"/>
          <w:color w:val="000000"/>
          <w:sz w:val="28"/>
        </w:rPr>
        <w:t>
      Город Акколь</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833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833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42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542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645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645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Село Азат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614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614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Енбекский сельский округ</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23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523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89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589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68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568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Жалгызкарагайский сельский округ</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51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551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646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646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622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622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Карасайский сельский округ</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601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601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95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595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454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454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Кенесский сельский округ</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607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607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35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535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680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680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624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624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Наумовский сельский округ</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77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577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85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585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627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10500" cy="627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Новорыбинский сельский округ</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601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810500" cy="601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621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810500" cy="621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666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810500" cy="666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Урюпинский сельский округ</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662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810500" cy="662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74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810500" cy="574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614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810500" cy="614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873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7810500" cy="873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Плану по управлению пастбищами и</w:t>
            </w:r>
            <w:r>
              <w:br/>
            </w:r>
            <w:r>
              <w:rPr>
                <w:rFonts w:ascii="Times New Roman"/>
                <w:b w:val="false"/>
                <w:i w:val="false"/>
                <w:color w:val="000000"/>
                <w:sz w:val="20"/>
              </w:rPr>
              <w:t>их использованию по Аккольскому</w:t>
            </w:r>
            <w:r>
              <w:br/>
            </w:r>
            <w:r>
              <w:rPr>
                <w:rFonts w:ascii="Times New Roman"/>
                <w:b w:val="false"/>
                <w:i w:val="false"/>
                <w:color w:val="000000"/>
                <w:sz w:val="20"/>
              </w:rPr>
              <w:t>району на 2021-2022 годы</w:t>
            </w:r>
          </w:p>
        </w:tc>
      </w:tr>
    </w:tbl>
    <w:bookmarkStart w:name="z11" w:id="6"/>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w:t>
      </w:r>
    </w:p>
    <w:bookmarkEnd w:id="6"/>
    <w:p>
      <w:pPr>
        <w:spacing w:after="0"/>
        <w:ind w:left="0"/>
        <w:jc w:val="left"/>
      </w:pPr>
      <w:r>
        <w:br/>
      </w:r>
    </w:p>
    <w:p>
      <w:pPr>
        <w:spacing w:after="0"/>
        <w:ind w:left="0"/>
        <w:jc w:val="both"/>
      </w:pPr>
      <w:r>
        <w:drawing>
          <wp:inline distT="0" distB="0" distL="0" distR="0">
            <wp:extent cx="7810500" cy="676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7810500" cy="676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Площади земель сельскохозяйственного назначения по Аккольскому району составляют 512737,71 гектар.</w:t>
      </w:r>
    </w:p>
    <w:p>
      <w:pPr>
        <w:spacing w:after="0"/>
        <w:ind w:left="0"/>
        <w:jc w:val="both"/>
      </w:pPr>
      <w:r>
        <w:rPr>
          <w:rFonts w:ascii="Times New Roman"/>
          <w:b w:val="false"/>
          <w:i w:val="false"/>
          <w:color w:val="000000"/>
          <w:sz w:val="28"/>
        </w:rPr>
        <w:t>
      В том числе пастбищных угодий 272 922,3 гектар, в том числе сезонных пастбищ 176 300 гектар, внешние границы пастбищ 115 600 гектар, внутренние границы пастбищ 83 400 гектар. Пастбищ на землях населенных пунктов 55 776,72 гектара, на землях производства, транспорта, обороны, связи и других направлений 336,01 гектар, на землях лесного фонда 40 752,5 гектар, на землях запаса 56 282,48 гектар.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Плану по управлению пастбищами и</w:t>
            </w:r>
            <w:r>
              <w:br/>
            </w:r>
            <w:r>
              <w:rPr>
                <w:rFonts w:ascii="Times New Roman"/>
                <w:b w:val="false"/>
                <w:i w:val="false"/>
                <w:color w:val="000000"/>
                <w:sz w:val="20"/>
              </w:rPr>
              <w:t>их использованию по Аккольскому</w:t>
            </w:r>
            <w:r>
              <w:br/>
            </w:r>
            <w:r>
              <w:rPr>
                <w:rFonts w:ascii="Times New Roman"/>
                <w:b w:val="false"/>
                <w:i w:val="false"/>
                <w:color w:val="000000"/>
                <w:sz w:val="20"/>
              </w:rPr>
              <w:t>району на 2021-2022 годы</w:t>
            </w:r>
          </w:p>
        </w:tc>
      </w:tr>
    </w:tbl>
    <w:bookmarkStart w:name="z13" w:id="7"/>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составленная согласно норме потребления воды</w:t>
      </w:r>
    </w:p>
    <w:bookmarkEnd w:id="7"/>
    <w:p>
      <w:pPr>
        <w:spacing w:after="0"/>
        <w:ind w:left="0"/>
        <w:jc w:val="both"/>
      </w:pPr>
      <w:r>
        <w:rPr>
          <w:rFonts w:ascii="Times New Roman"/>
          <w:b w:val="false"/>
          <w:i w:val="false"/>
          <w:color w:val="000000"/>
          <w:sz w:val="28"/>
        </w:rPr>
        <w:t>
      Среднесуточная норма потребления воды на одно сельскохозяйственное животное: крупный рогатый скот – 100 литров, лошади – 80 литров, мелкий рогатый скот - 10 литров.</w:t>
      </w:r>
    </w:p>
    <w:p>
      <w:pPr>
        <w:spacing w:after="0"/>
        <w:ind w:left="0"/>
        <w:jc w:val="both"/>
      </w:pPr>
      <w:r>
        <w:rPr>
          <w:rFonts w:ascii="Times New Roman"/>
          <w:b w:val="false"/>
          <w:i w:val="false"/>
          <w:color w:val="000000"/>
          <w:sz w:val="28"/>
        </w:rPr>
        <w:t>
      Оросительных или обводнительных каналов на территории района не имеется.</w:t>
      </w:r>
    </w:p>
    <w:p>
      <w:pPr>
        <w:spacing w:after="0"/>
        <w:ind w:left="0"/>
        <w:jc w:val="both"/>
      </w:pPr>
      <w:r>
        <w:rPr>
          <w:rFonts w:ascii="Times New Roman"/>
          <w:b w:val="false"/>
          <w:i w:val="false"/>
          <w:color w:val="000000"/>
          <w:sz w:val="28"/>
        </w:rPr>
        <w:t>
      Город Акколь</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848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7810500" cy="848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70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7810500" cy="570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615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7810500" cy="615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38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7810500" cy="538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Село Азат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518400" cy="736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7518400" cy="736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Енбекский сельский округ</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79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7810500" cy="579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645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7810500" cy="645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662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7810500" cy="662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Жалгызкарагайский сельский округ</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628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7810500" cy="628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99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7810500" cy="599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98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7810500" cy="598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Карасайский сельский округ</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664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7810500" cy="664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99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7810500" cy="599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67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7810500" cy="567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Кенесский сельский округ</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613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7810500" cy="613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0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7810500" cy="520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629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7810500" cy="629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49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7810500" cy="549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Наумовский сельский округ</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79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7810500" cy="579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80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7810500" cy="580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627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7810500" cy="627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Новорыбинский сельский округ</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95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7810500" cy="595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643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7810500" cy="643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645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7810500" cy="645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Урюпинский сельский округ</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695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7810500" cy="695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76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7810500" cy="576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604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7810500" cy="604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822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7810500" cy="822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Плану по управлению пастбищами и</w:t>
            </w:r>
            <w:r>
              <w:br/>
            </w:r>
            <w:r>
              <w:rPr>
                <w:rFonts w:ascii="Times New Roman"/>
                <w:b w:val="false"/>
                <w:i w:val="false"/>
                <w:color w:val="000000"/>
                <w:sz w:val="20"/>
              </w:rPr>
              <w:t>их использованию по Аккольскому</w:t>
            </w:r>
            <w:r>
              <w:br/>
            </w:r>
            <w:r>
              <w:rPr>
                <w:rFonts w:ascii="Times New Roman"/>
                <w:b w:val="false"/>
                <w:i w:val="false"/>
                <w:color w:val="000000"/>
                <w:sz w:val="20"/>
              </w:rPr>
              <w:t>району на 2021-2022 годы</w:t>
            </w:r>
          </w:p>
        </w:tc>
      </w:tr>
    </w:tbl>
    <w:bookmarkStart w:name="z15" w:id="8"/>
    <w:p>
      <w:pPr>
        <w:spacing w:after="0"/>
        <w:ind w:left="0"/>
        <w:jc w:val="left"/>
      </w:pPr>
      <w:r>
        <w:rPr>
          <w:rFonts w:ascii="Times New Roman"/>
          <w:b/>
          <w:i w:val="false"/>
          <w:color w:val="000000"/>
        </w:rPr>
        <w:t xml:space="preserve">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w:t>
      </w:r>
    </w:p>
    <w:bookmarkEnd w:id="8"/>
    <w:p>
      <w:pPr>
        <w:spacing w:after="0"/>
        <w:ind w:left="0"/>
        <w:jc w:val="both"/>
      </w:pPr>
      <w:r>
        <w:rPr>
          <w:rFonts w:ascii="Times New Roman"/>
          <w:b w:val="false"/>
          <w:i w:val="false"/>
          <w:color w:val="000000"/>
          <w:sz w:val="28"/>
        </w:rPr>
        <w:t>
      Карасайский сельский округ</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770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7810500" cy="770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Кенесский сельский округ</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681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7810500" cy="681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Жалгызкарагайский сельский округ</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637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7810500" cy="637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Новорыбинский сельский округ</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812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7810500" cy="812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Плану по управлению пастбищами и</w:t>
            </w:r>
            <w:r>
              <w:br/>
            </w:r>
            <w:r>
              <w:rPr>
                <w:rFonts w:ascii="Times New Roman"/>
                <w:b w:val="false"/>
                <w:i w:val="false"/>
                <w:color w:val="000000"/>
                <w:sz w:val="20"/>
              </w:rPr>
              <w:t>их использованию по Аккольскому</w:t>
            </w:r>
            <w:r>
              <w:br/>
            </w:r>
            <w:r>
              <w:rPr>
                <w:rFonts w:ascii="Times New Roman"/>
                <w:b w:val="false"/>
                <w:i w:val="false"/>
                <w:color w:val="000000"/>
                <w:sz w:val="20"/>
              </w:rPr>
              <w:t>району на 2021-2022 годы</w:t>
            </w:r>
          </w:p>
        </w:tc>
      </w:tr>
    </w:tbl>
    <w:bookmarkStart w:name="z17" w:id="9"/>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селе, сельском округе</w:t>
      </w:r>
    </w:p>
    <w:bookmarkEnd w:id="9"/>
    <w:p>
      <w:pPr>
        <w:spacing w:after="0"/>
        <w:ind w:left="0"/>
        <w:jc w:val="both"/>
      </w:pPr>
      <w:r>
        <w:rPr>
          <w:rFonts w:ascii="Times New Roman"/>
          <w:b w:val="false"/>
          <w:i w:val="false"/>
          <w:color w:val="000000"/>
          <w:sz w:val="28"/>
        </w:rPr>
        <w:t>
      Карасайский сельский округ</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20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7810500" cy="520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472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7810500" cy="472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89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7810500" cy="189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Плану по управлению пастбищами и</w:t>
            </w:r>
            <w:r>
              <w:br/>
            </w:r>
            <w:r>
              <w:rPr>
                <w:rFonts w:ascii="Times New Roman"/>
                <w:b w:val="false"/>
                <w:i w:val="false"/>
                <w:color w:val="000000"/>
                <w:sz w:val="20"/>
              </w:rPr>
              <w:t>их использованию по Аккольскому</w:t>
            </w:r>
            <w:r>
              <w:br/>
            </w:r>
            <w:r>
              <w:rPr>
                <w:rFonts w:ascii="Times New Roman"/>
                <w:b w:val="false"/>
                <w:i w:val="false"/>
                <w:color w:val="000000"/>
                <w:sz w:val="20"/>
              </w:rPr>
              <w:t>району на 2021-2022 годы</w:t>
            </w:r>
          </w:p>
        </w:tc>
      </w:tr>
    </w:tbl>
    <w:bookmarkStart w:name="z19" w:id="10"/>
    <w:p>
      <w:pPr>
        <w:spacing w:after="0"/>
        <w:ind w:left="0"/>
        <w:jc w:val="left"/>
      </w:pPr>
      <w:r>
        <w:rPr>
          <w:rFonts w:ascii="Times New Roman"/>
          <w:b/>
          <w:i w:val="false"/>
          <w:color w:val="000000"/>
        </w:rPr>
        <w:t xml:space="preserve"> Календарный график по использованию пастбищ, устанавливающий сезонные маршруты выпаса и передвижения сельскохозяйственных животных</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3"/>
        <w:gridCol w:w="3319"/>
        <w:gridCol w:w="1589"/>
        <w:gridCol w:w="2049"/>
        <w:gridCol w:w="2509"/>
        <w:gridCol w:w="1591"/>
      </w:tblGrid>
      <w:tr>
        <w:trPr>
          <w:trHeight w:val="30" w:hRule="atLeast"/>
        </w:trPr>
        <w:tc>
          <w:tcPr>
            <w:tcW w:w="12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города, села, сельского округа Аккольского района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загонов в 2021 году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весенний</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весенне-летний</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весенне-летне-осенний</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осенний</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Акколь</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весенне-летний сезон</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летний сезон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летне-осенний сезон</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загон</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Азат</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весенне-летний сезон</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летне-осенний сезон</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загон</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Енбекский сельский округ</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весенне-летний сезон</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загон</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летне-осенний сезон</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Жалгызкарагайский сельский округ</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весенне-летний сезон</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загон</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летне-осенний сезон</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Карасайский сельский округ</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загон</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весенне-летний сезон</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летне-осенний сезон</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Кенесский сельский округ</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весенне-летний сезон</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летний сезон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летне-осенний сезон</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загон</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Наумовский сельский округ</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весенне-летний сезон</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загон</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летне-осенний сезон</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Новорыбинский сельский округ</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весенне-летний сезон</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загон</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летне-осенний сезон</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Урюпинский сельский округ</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загон</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весенне-летний сезон</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летне-осенний сезон</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20"/>
        <w:gridCol w:w="3120"/>
        <w:gridCol w:w="3820"/>
        <w:gridCol w:w="294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загонов в 2022 году</w:t>
            </w:r>
          </w:p>
        </w:tc>
      </w:tr>
      <w:tr>
        <w:trPr>
          <w:trHeight w:val="30" w:hRule="atLeast"/>
        </w:trPr>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весенний</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весенне-летний</w:t>
            </w:r>
          </w:p>
        </w:tc>
        <w:tc>
          <w:tcPr>
            <w:tcW w:w="3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весенне-летне-осенний</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осенний</w:t>
            </w:r>
          </w:p>
        </w:tc>
      </w:tr>
      <w:tr>
        <w:trPr>
          <w:trHeight w:val="30" w:hRule="atLeast"/>
        </w:trPr>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весенне-летний сезон</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w:t>
            </w:r>
          </w:p>
        </w:tc>
        <w:tc>
          <w:tcPr>
            <w:tcW w:w="3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загон</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летне-осенний сезон</w:t>
            </w:r>
          </w:p>
        </w:tc>
      </w:tr>
      <w:tr>
        <w:trPr>
          <w:trHeight w:val="30" w:hRule="atLeast"/>
        </w:trPr>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загон</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весенне-летний сезон</w:t>
            </w:r>
          </w:p>
        </w:tc>
        <w:tc>
          <w:tcPr>
            <w:tcW w:w="3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летне-осенний сезон</w:t>
            </w:r>
          </w:p>
        </w:tc>
      </w:tr>
      <w:tr>
        <w:trPr>
          <w:trHeight w:val="30" w:hRule="atLeast"/>
        </w:trPr>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весенне-летний сезон</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w:t>
            </w:r>
          </w:p>
        </w:tc>
        <w:tc>
          <w:tcPr>
            <w:tcW w:w="3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летне-осенний сезон</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загон</w:t>
            </w:r>
          </w:p>
        </w:tc>
      </w:tr>
      <w:tr>
        <w:trPr>
          <w:trHeight w:val="30" w:hRule="atLeast"/>
        </w:trPr>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весенне-летний сезон</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w:t>
            </w:r>
          </w:p>
        </w:tc>
        <w:tc>
          <w:tcPr>
            <w:tcW w:w="3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загон</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летне-осенний сезон</w:t>
            </w:r>
          </w:p>
        </w:tc>
      </w:tr>
      <w:tr>
        <w:trPr>
          <w:trHeight w:val="30" w:hRule="atLeast"/>
        </w:trPr>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весенне-летний сезон</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загон</w:t>
            </w:r>
          </w:p>
        </w:tc>
        <w:tc>
          <w:tcPr>
            <w:tcW w:w="3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летне-осенний сезон</w:t>
            </w:r>
          </w:p>
        </w:tc>
      </w:tr>
      <w:tr>
        <w:trPr>
          <w:trHeight w:val="30" w:hRule="atLeast"/>
        </w:trPr>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весенне-летний сезон</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w:t>
            </w:r>
          </w:p>
        </w:tc>
        <w:tc>
          <w:tcPr>
            <w:tcW w:w="3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загон</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летне-осенний сезон</w:t>
            </w:r>
          </w:p>
        </w:tc>
      </w:tr>
      <w:tr>
        <w:trPr>
          <w:trHeight w:val="30" w:hRule="atLeast"/>
        </w:trPr>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весенне-летний сезон</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w:t>
            </w:r>
          </w:p>
        </w:tc>
        <w:tc>
          <w:tcPr>
            <w:tcW w:w="3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летне-осенний сезон</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загон</w:t>
            </w:r>
          </w:p>
        </w:tc>
      </w:tr>
      <w:tr>
        <w:trPr>
          <w:trHeight w:val="30" w:hRule="atLeast"/>
        </w:trPr>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весенне-летний сезон</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w:t>
            </w:r>
          </w:p>
        </w:tc>
        <w:tc>
          <w:tcPr>
            <w:tcW w:w="3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загон</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летне-осенний сезон</w:t>
            </w:r>
          </w:p>
        </w:tc>
      </w:tr>
      <w:tr>
        <w:trPr>
          <w:trHeight w:val="30" w:hRule="atLeast"/>
        </w:trPr>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весенне-летний сезон</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загон</w:t>
            </w:r>
          </w:p>
        </w:tc>
        <w:tc>
          <w:tcPr>
            <w:tcW w:w="3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летне-осенний сезон</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