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018d" w14:textId="1990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3 февраля 2016 № 45 "Об утверждении Регламента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3 июня 2016 года №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 февраля 2016 года № 45 "Об утверждении Регламента Сарыагашского района" (зарегистрировано в Реестре государственной регистрации нормативных правовых актов за № 3617, опубликовано в газете "Сарыагаш" 22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Алсеитова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