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bb7c" w14:textId="b1eb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29 апреля 2016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нормативные правовые постановления акимата Казыгуртского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 момента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С.А.Турсынкулова.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2016 года № 16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нормативных правовых постановлений акимата Казыгуртского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27 августа 2012 года № 398 "Об установлении квоты рабочих мест для инвалидов в размере трех процентов от общей численности рабочих мест в Казыгурстком районе" (зарегистрировано в Реестре государственной регистрации нормативных правовых актов № 2109, опубликовано в газете "Қазығұрт тынысы" 12 октября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27 ноября 2014 года № 498 "О внесении изменений в постановление акимата Казыгуртского района от 27 августа 2012 года №398 "Об установлении квоты рабочих мест для инвалидов в размере трех процентов от общей численности рабочих мест в Казыгурстком районе" (зарегистрировано в Реестре государственной регистрации нормативных правовых актов № 2921, опубликовано в газете "Қазығұрт тынысы" 26 декабря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27 августа 2012 года № 399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 (зарегистрировано в Реестре государственной регистрации нормативных правовых актов № 2110, опубликовано в газете "Қазығұрт тынысы" 12 октября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27 ноября 2014 года № 499 "О внесении изменений в постановление акимата Казыгуртского района от 27 августа 2012 года № 399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 (зарегистрировано в Реестре государственной регистрации нормативных правовых актов № 2922, опубликовано в газете "Қазығұрт тынысы" 26 декабря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11 декабря 2015 года № 396 "Об организации и объемах общественных работ за счет средств местного бюджета в 2016 году" (зарегистрировано в Реестре государственной регистрации нормативных правовых актов № 3521, опубликовано в газете "Қазығұрт тынысы" 22 января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5 января 2016 года № 2 "Об установлении дополнительного перечня лиц, относящихся к целевым группам населения на 2016 год" (зарегистрировано в Реестре государственной регистрации нормативных правовых актов № 3562, опубликовано в газете "Қазығұрт тынысы" 18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