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193e" w14:textId="d161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труда и социальной защиты населения Республики Казахстан от 15 марта 2012 года № 84-о-м "О некоторых вопросах реализации Программы занятости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22 июня 2015 года №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зашиты населения Республики Казахстан от 15 марта 2012 года № 84-о-м «О некоторых вопросах реализации Программы занятости 2020» (зарегистрирован в Реестре государственной регистрации нормативных правовых актов Республики Казахстан за № 7532. опубликованный в газете «Казахстанская правда» 5 июня 2012 года № 169-170 (26988-26989).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занятости населения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июля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