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284e0" w14:textId="27284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совместного приказа Министра юстиции Республики Казахстан от 6 мая 2010 года № 157, Министра здравоохранения Республики Казахстан от 18 мая 2010 года № 350 и Министра внутренних дел Республики Казахстан от 14 июня 2010 года № 272 "Об утверждении Правил оказания медицинской помощи гражданам, свобода которых ограничена, а также отбывающим наказание по приговору суда в местах лишения свободы, помещенным в специальные учреждения"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здравоохранения Республики Казахстан от 12 октября 2012 года № 713 и Министра внутренних дел Республике Казахстан от 22 октября 2012 года № 566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приведения в соответствие с действующим законодательством Республики Казахстан,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нормативных правовых актах»,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совместный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6 мая 2010 года № 157, Министра здравоохранения Республики Казахстан от 18 мая 2010 года № 350 и Министра внутренних дел Республики Казахстан от 14 июня 2010 года № 272 «Об утверждении Правил оказания медицинской помощи гражданам, свобода которых ограничена, а также отбывающим наказание по приговору суда в местах лишения свободы, помещенным в специальные учреждения» (зарегистрированный в Реестре государственной регистрации нормативных правовых актов за № 6571), опубликованный в газете «Казахстанская правда» от 20 ноября 2010 года № 316-317)).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уголовно-исполнительной системы Министерства внутренних дел Республики Казахстан (Бердалин Б.М.) в недельный срок направить копию приказа в Министерство юстиции Республики Казахстан и обеспечить его последующее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Комитет уголовно-исполнительной системы Министерства внутренних дел Республики Казахстан (Бердалин Б.М.).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3"/>
        <w:gridCol w:w="6893"/>
      </w:tblGrid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 С.Каирбекова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 К.Касымов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 С.Абденов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 ноября 2012 года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