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e724" w14:textId="cf5e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борьбе с коррупцией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1998 года N 267. Утратил силу Законом Республики Казахстан от 18 ноября 2015 года № 410-V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Законом РК от 18.11.2015 </w:t>
      </w:r>
      <w:r>
        <w:rPr>
          <w:rFonts w:ascii="Times New Roman"/>
          <w:b w:val="false"/>
          <w:i w:val="false"/>
          <w:color w:val="ff0000"/>
          <w:sz w:val="28"/>
        </w:rPr>
        <w:t>№ 410-V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Start w:name="z4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Цели Закона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направлен на защиту прав и свобод граждан, обеспечение национальной безопасности Республики Казахстан от угроз, вытекающих из проявлений коррупции, обеспечение эффективной деятельности государственных органов, должностных и других лиц, выполняющих государственные функции, а также лиц, приравненных к ним, путем предупреждения, выявления, пресечения и раскрытия правонарушений, связанных с коррупцией, устранения их последствий и привлечения виновных к ответственности, определяет основные принципы борьбы с коррупцией, устанавливает виды правонарушений, связанных с коррупцией, а также условия наступления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Закон направлен также на расширение демократических начал, гласности и контроля в управлении государством, на укрепление доверия населения к государству и его структурам, стимулирование компетентных специалистов к поступлению на государственную службу, создание условий для неподкупности лиц, выполняющих государственные функции.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2. Основные понятия 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 коррупцией в настоящем Законе понимается не предусмотренное законом принятие лично или через посредников имущественных благ и преимуществ лицами, выполняющими государственные функции, а также лицами, приравненными к ним, с использованием своих должностных полномочий и связанных с ними возможностей либо иное использование ими своих полномочий для получения имущественной выгоды, а равно подкуп данных лиц путем противоправного предоставления им физическими и юридическими лицами указанных благ и преимуществ.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Правонарушениями, связанными с коррупцией (коррупционными правонарушениями), являются предусмотренные настоящим Законом, а также иными законами деяния, сопряженные с коррупцией или создающие условия для коррупции, которые влекут 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дисциплинарную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уголовную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функции - предметы ведения, отнесенные законодательством Республики Казахстан к полномочиям государства, его органов и лиц, занимающих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Должностные лица - лица, постоянно, временно или по специальному полномочию осуществляющие функции представителя власти либо выполняющие организационно-распорядительные или административно-хозяйственные функции в государственных органах, органах местного самоуправления, а также в Вооруженных Силах Республики Казахстан, других войсках и воинских формированиях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Лица, занимающие ответственную государственную должность, – лица, занимающие должности, которые установлены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конституционными и иными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непосредственного исполнения функций государства и полномочий государственных органов, в том числе депутат Парламента, судья, а равно лица, занимающие согласно законодательству Республики Казахстан о государственной службе политические государственные должности либо административные государственные должности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23 июля 1999 г.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2000 г.); от 8 июня 2001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сентября 2003 г.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01.04.2011 </w:t>
      </w:r>
      <w:r>
        <w:rPr>
          <w:rFonts w:ascii="Times New Roman"/>
          <w:b w:val="false"/>
          <w:i w:val="false"/>
          <w:color w:val="000000"/>
          <w:sz w:val="28"/>
        </w:rPr>
        <w:t>№ 425-IV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03.07.2014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227-V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Субъекты правонарушений,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коррупцией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 правонарушения, связанные с коррупцией, на основании настоящего Закона несут ответственность лица, уполномоченные на выполнение государственных функций, и лица, приравненные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лицам, уполномоченным на выполнение государственных функций,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депутаты маслихатов;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все государственные служащие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лицам, уполномоченным на выполнение государственных функций, приравниваются: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избранные в органы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граждане, зарегистрированные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качестве кандидатов в Президенты Республики Казахстан, депутаты Парламента Республики Казахстан и маслихатов, а также в члены выборных органов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служащие, постоянно или временно работающие в органах местного самоуправления, оплата труда которых производится из средств государственного бюджета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исполняющие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служащие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 Республики Казахстан и его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субъектам коррупционных правонарушений относятся также физические и юридические лица, осуществляющие подкуп должностных и иных лиц, уполномоченных на выполнение государственных функций, или лиц, приравненных к ним, а равно предоставляющие им противоправно имущественные блага и преимущества.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Лицами, исполняющими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организациям, в настоящем Законе признаются лица, постоянно, временно либо по специальному полномочию исполняющие организационно-распорядительные или административно-хозяйственные функции в указанных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 организационно-распорядительными функциями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организации. К этим функциям относятся общее руководство коллективом, расстановка и подбор кадров, организация и контроль труда подчиненных, поддержание дисциплины, выражающееся в применении мер поощрения и наложении дисциплинарных взысканий.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 административно-хозяйственными функциями подразумевается осуществление лицами, на которых возложена полная материальная ответственность, деятельности в рамках предоставленных полномочий по управлению и распоряжению имуществом, в том числе деньгами, находящимися на балансе и банковских счетах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Закона РК от 25.09.2003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21.07.2007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01.02.2012 </w:t>
      </w:r>
      <w:r>
        <w:rPr>
          <w:rFonts w:ascii="Times New Roman"/>
          <w:b w:val="false"/>
          <w:i w:val="false"/>
          <w:color w:val="000000"/>
          <w:sz w:val="28"/>
        </w:rPr>
        <w:t>№ 551-IV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03.07.2014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227-V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Сфера применения Закона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действует на всей территории Республики Казахстан в отношении всех физических и юридических лиц. За пределами Республики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Законами о порядке выполнения отдельных государственных функций (о статусе </w:t>
      </w:r>
      <w:r>
        <w:rPr>
          <w:rFonts w:ascii="Times New Roman"/>
          <w:b w:val="false"/>
          <w:i w:val="false"/>
          <w:color w:val="000000"/>
          <w:sz w:val="28"/>
        </w:rPr>
        <w:t>депутатов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маслихатов, </w:t>
      </w:r>
      <w:r>
        <w:rPr>
          <w:rFonts w:ascii="Times New Roman"/>
          <w:b w:val="false"/>
          <w:i w:val="false"/>
          <w:color w:val="000000"/>
          <w:sz w:val="28"/>
        </w:rPr>
        <w:t>судей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о прохождении службы отдельными категориями государственных служащих, об иных возможных субъектах правонарушений, связанных с коррупцией) могут устанавливаться другие правовые нормы, предусматривающие ограничения и запреты, направленные на предупреждение коррупции.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Судьи, депутаты парламента Республики Казахстан несут ответственность за совершение коррупционных правонарушений по основаниям и в порядке,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Уголовные ответственность и наказание, административные ответственность и взыскания за коррупционные уголовные и административные правонарушения предусматриваются соответственно 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25.09.2003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 от 03.07.2014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227-V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5. Основные принципы борьбы с коррупцией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Борьба с коррупцией осуществляется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равенства всех перед законом и судом;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обеспечения четкой правовой регламентации деятельности государственных органов, законности и гласности такой деятельности, государственного и общественного контроля за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совершенствования структуры государственного аппарата, кадровой работы и процедуры решения вопросов, затрагивающих права и законные интересы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приоритета защиты прав и законных интересов физических и юридических лиц, а также социально-экономической, политико-правовой, организационно-управленческой систем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признания допустимости ограничений прав и свобод должностных и других лиц, уполномоченных на выполнение государственных функций, а также лиц, приравненных к ним,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обеспечения государством социальной и 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восстановления нарушенных прав и законных интересов физических и юридических лиц, ликвидации и предупреждения вредных последствий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обеспечения личной безопасности и поощрения граждан, оказывающих содействие в борьбе с коррупционными правонарушениями;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защиты государством прав и законных интересов лиц, уполномоченных на выполнение государственных функций, и лиц, приравненных к ним, установления этим лицам заработной платы (денежного содержания) и льгот, обеспечивающих указанным лицам и их семьям достойный уровень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недопустимости делегирования полномочий на государственное регулирование предпринимательской деятельности физическим и юридическим лицам, осуществляющим такую деятельность, а также на контроль и надзор за нею;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10) осуществления оперативно-розыскной и иной деятельности в целях выявления, раскрытия, пресечения и предупреждения уголовных правонарушений, связанных с коррупцией, а также применения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специальных мер финансового контроля в целях недопущения легализации противоправно нажитых денежных средств и иного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установления запрета для лиц, указанных в пунктах 1, 2 и 3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на занятие предпринимательской деятельностью, в том числе на занятие оплачиваемых должностей в органах управления хозяйствующих субъектов, за исключением случаев, когда занятие такой должности предусмотрено законодательно установленными должностными обязанностями;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общественного контроля и формирования в обществе атмосферы нетерпимости к проявлениям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5 с изменениями, внесенными законами РК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29.12.2010 </w:t>
      </w:r>
      <w:r>
        <w:rPr>
          <w:rFonts w:ascii="Times New Roman"/>
          <w:b w:val="false"/>
          <w:i w:val="false"/>
          <w:color w:val="000000"/>
          <w:sz w:val="28"/>
        </w:rPr>
        <w:t>№ 371-IV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227-V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Органы, осуществляющие борьбу с коррупцией 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Борьбу с коррупцией в пределах своей компетенции обязаны вести все государственные органы и должностные лица. Руководители государственных органов и ответственные секретари или иные должностные лица, </w:t>
      </w:r>
      <w:r>
        <w:rPr>
          <w:rFonts w:ascii="Times New Roman"/>
          <w:b w:val="false"/>
          <w:i w:val="false"/>
          <w:color w:val="000000"/>
          <w:sz w:val="28"/>
        </w:rPr>
        <w:t>определяемые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Казахстан, организаций, в том числе организаций с долей государственного участия, органов местного самоуправления в пределах своих полномочий обеспечивают исполнение требований настоящего Закона и применение предусмотренных в нем дисциплинарных мер, привлекая для этого кадровые, контрольные, юридические и другие службы, а также регистрацию и информирование обо всех известных им случаях коррупции в органы, указанные в пункте 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Выявление, пресечение, предупреждение коррупционных правонарушений и привлечение лиц, виновных в их совершении, к ответственности в пределах своей компетенции осуществляются органами прокуратуры, национальной безопасности, внутренних дел, государственных доходов, военной полиции, антикоррупционной службой, Пограничной службой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Органы, указанные в пункте 2 настоящей статьи, обязаны принимать меры, вытекающие из их полномочий, и незамедлительно направлять сведения обо всех случаях выявления коррупционных преступлений, совершаемых лицами, занимающими ответственную государственную должность, в органы правовой статистики 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органы, указанные в пунктах 1 и 2 настоящей статьи, обязаны в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сообщать письменно лицу или органу, направившему дело, материал, протокол, представление о коррупционном преступлении, административном правонарушении, о результатах их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государственных органов обязаны принимать предусмотренные законом меры по публикациям в средствах массовой информации материалов, содержащих сведения о правонарушениях коррупционного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Президент Республики Казахстан вправе образовать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с коррупцией, определить его статус и полномочия.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12.07.2001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09.08.2002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25.09.2003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27.07.2007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со дня официального опубликования);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16.01.2013 </w:t>
      </w:r>
      <w:r>
        <w:rPr>
          <w:rFonts w:ascii="Times New Roman"/>
          <w:b w:val="false"/>
          <w:i w:val="false"/>
          <w:color w:val="000000"/>
          <w:sz w:val="28"/>
        </w:rPr>
        <w:t>№ 71-V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07.11.2014 </w:t>
      </w:r>
      <w:r>
        <w:rPr>
          <w:rFonts w:ascii="Times New Roman"/>
          <w:b w:val="false"/>
          <w:i w:val="false"/>
          <w:color w:val="000000"/>
          <w:sz w:val="28"/>
        </w:rPr>
        <w:t>№ 248-V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7. Гарантии неприкосновенности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оказывающих содействие в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 коррупцией </w:t>
      </w:r>
    </w:p>
    <w:bookmarkEnd w:id="9"/>
    <w:bookmarkStart w:name="z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Лицо, сообщившее о факте коррупционного правонарушения или иным образом оказывающее содействие в борьбе с коррупцией, находится под защитой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лице, оказывающем содействие в борьбе с коррупцией, является государственным секретом и представляется только по запросам органов, указанных в пунктах 2 и 4 статьи 6 настоящего Закона или суда в порядке, 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 Разглашение этой информации влечет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Лицо, сообщившее о факте коррупционного правонарушения или иным образом оказывающее содействие в борьбе с коррупцией, поощряется в порядке, </w:t>
      </w:r>
      <w:r>
        <w:rPr>
          <w:rFonts w:ascii="Times New Roman"/>
          <w:b w:val="false"/>
          <w:i w:val="false"/>
          <w:color w:val="000000"/>
          <w:sz w:val="28"/>
        </w:rPr>
        <w:t>предусмотренном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органы, ведущие борьбу с коррупцией, обеспечивают личную безопасность лиц, оказывающих содействие в борьбе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Правила настоящей статьи не распространяются на лиц, сообщивших заведомо ложную информацию, которые подлежат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7 с изменениями, внесенными законами РК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2. Предупреждение коррупции, коррупционные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правонарушения и ответственность за них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8. Специальное требование к лицам, претендующим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выполнение государственных функций, и лицам,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претендующим на выполнение управленческих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функций в государственных организациях,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организациях с долей государственного участия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Закона РК от 29.12.2010 </w:t>
      </w:r>
      <w:r>
        <w:rPr>
          <w:rFonts w:ascii="Times New Roman"/>
          <w:b w:val="false"/>
          <w:i w:val="false"/>
          <w:color w:val="ff0000"/>
          <w:sz w:val="28"/>
        </w:rPr>
        <w:t>№ 371-IV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претендующие на выполнение государственных функций, занятие государственных должностей либо на выполнение управленческих функций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организациям, принимают на себя установленные настоящим Законом и иными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ограничения в целях недопущения действий, которые могут привести к использованию их статуса и основанного на нем авторитета в личных, групповых и иных неслужебных интересах, при этом указанные лица ставятся в известность о правовых последствиях таких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Согласие указанных лиц на принятие ограничений фиксируется кадровыми службами соответствующих организаций в письменной форме. Непринятие ограничений влечет отказ в привлечении лица к выполнению государственных либо приравненных к ним функций, либо увольнение или иное освобождение от выполнения указанных функций в предусмотренном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Лица, претендующие на занятие государственной должности с высоким риском совершения коррупционных правонарушений, принимают на себя обязательства о возможности применения в отношении них специальной проверки на предмет соблюдения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методика определения должностей с высоким риском совершения коррупционных правонарушений и механизм осуществления специальной проверки на предмет соблюдения антикоррупционного законодательства 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8 с изменениями, внесенными законами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01.02.2012 </w:t>
      </w:r>
      <w:r>
        <w:rPr>
          <w:rFonts w:ascii="Times New Roman"/>
          <w:b w:val="false"/>
          <w:i w:val="false"/>
          <w:color w:val="000000"/>
          <w:sz w:val="28"/>
        </w:rPr>
        <w:t>№ 551-IV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9. Меры финансового контроля 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являющиеся кандидатами на государственную должность либо должность, связанную с выполнением государственных или приравненных к ним функций, представляют в орган государственных доходов по месту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декларацию о доходах и имуществе, являющемся объектом налогообложения, в том числе находящемся за пределами территории Республики Казахстан, с указанием места нахождения указанного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своем участии в качестве акционера или учредителя (участника) юридических лиц с указанием доли участия в уставном капитале и полных банковских или иных реквизитов указанных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в размере, превышающем тысячекратный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Лица, занимающие государственную должность, ежегодно в период выполнения своих полномочий в порядке, установленном налоговым законодательством 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Лица, уволенные с государственной службы по отрицательным мотивам, в течение трех лет после увольнения в порядке, установленном налоговым законодательством 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Супруг (супруга) лица, указанного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 настоящей статьи, представляет в орган государственных доходов по месту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декларацию о доходах и имуществе, являющемся объектом налогообложения, в том числе находящемся за пределами территории Республики Казахстан, с указанием места нахождения указанного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своем участии в качестве акционера или учредителя (участника) юридических лиц с указанием доли участия в уставном капитале и полных банковских и иных реквизитов указанных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и превышающих 1 000-кратный размер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Супруг (супруга) лица,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представляет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Члены семьи лица, являющегося кандидатом на службу в специальный государственный орган, представляют в орган государственных доходов по месту жительства декларацию и сведения,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Под членами семьи лица, являющегося кандидатом на службу в специальный государственный орган, в настоящем пункте признаются супруг (супруга), совершеннолетние дети и лица, находящиеся на его иждивении и постоянно проживающие с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лица представляют соответственно в орган, на занятие должности в котором они претендуют, либо по месту работы справку из органа государственных доходов о получении им деклараций и сведений,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Непредставление или представление неполных, недостоверных деклараций и сведений, перечисленных в настоящей статье, лицами, указанными в пунктах 1 и 2 настоящей статьи (за исключением лиц, уволенных с государственной службы по отрицательным мотивам), если в содеянном не содержится признаков уголовно наказуемого деяния, является основанием для отказа в наделении лица соответствующими полномочиями либо влечет дисциплинарную ответственность в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Деяния, указанные в пункте 5 настоящей статьи, совершенные умышленно, а также совершенные неоднократно, влекут административную ответственность, налагаемую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Деяния, указанные в пункте 5 настоящей статьи, совершенные впервые в течение трех лет после освобождения лиц от выполнения государственных или приравненных к ним функций, а также повторное совершение таких действий влекут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порядке, установленном законодательством, могут быть опубликованы сведения о размерах и об источниках доходов должностных лиц, занимающих ответственные государственные должности, а также сведения о доходах кандидатов на выборные государственные должности при их выдвижении.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Лицам, уполномоченным на выполнение государственных функций, и лицам, приравненным к ним, запрещается заключение гражданско-правовых сделок не под своим именем - на подставных лиц, анонимно, под псевдонимом и других. Эти сделки признаются недействительными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Физические и юридические лица, которые участвуют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Поступающие в органы государственных доходов сведения, предусмотренные настоящей статьей, составляют служебную тайну. Их разглашение, если в содеянном не содержится признаков уголовно наказуемого деяния, влечет увольнение виновного лица. Данные сведения представляются только по запросам органов,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статьи 6 настоящего Закона, а также в судебном порядке, установленном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составляющие служебную тайну, представляются уполномоченному органу по финансовому мониторингу в целях и порядке,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легализации (отмыванию) доходов, полученных преступным путем, и финансированию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Меры финансового контроля, предусмотренные настоящей статьей, не распространяются на правоотношения, связанные с приобретением в собственность жилищ и строительных материалов для строительства жилищ в Республике Казахстан.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9 с изменениями, внесенными законами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10.12.2008 </w:t>
      </w:r>
      <w:r>
        <w:rPr>
          <w:rFonts w:ascii="Times New Roman"/>
          <w:b w:val="false"/>
          <w:i w:val="false"/>
          <w:color w:val="000000"/>
          <w:sz w:val="28"/>
        </w:rPr>
        <w:t>№ 101-IV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с 01.01.2009); от 28.08.2009 </w:t>
      </w:r>
      <w:r>
        <w:rPr>
          <w:rFonts w:ascii="Times New Roman"/>
          <w:b w:val="false"/>
          <w:i w:val="false"/>
          <w:color w:val="000000"/>
          <w:sz w:val="28"/>
        </w:rPr>
        <w:t>№ 192-IV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08.03.2010);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26.12.2012 </w:t>
      </w:r>
      <w:r>
        <w:rPr>
          <w:rFonts w:ascii="Times New Roman"/>
          <w:b w:val="false"/>
          <w:i w:val="false"/>
          <w:color w:val="000000"/>
          <w:sz w:val="28"/>
        </w:rPr>
        <w:t>№ 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Конституционным 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10.06.2014 </w:t>
      </w:r>
      <w:r>
        <w:rPr>
          <w:rFonts w:ascii="Times New Roman"/>
          <w:b w:val="false"/>
          <w:i w:val="false"/>
          <w:color w:val="000000"/>
          <w:sz w:val="28"/>
        </w:rPr>
        <w:t>№ 206-V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пп. 12)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ст. 10).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Деятельность, несовместимая с выполнением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государственных функций 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Должностным и иным лицам, уполномоченным на выполнение государственных функций, и лицам, приравненным к ним (за исключением депутатов маслихатов, осуществляющих свою деятельность не на постоянной или освобожденной основе, а также лиц, указанных в подпункте 2)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и части второй настоящего пункта), запрещается заниматься другой оплачиваемой деятельностью, кроме педагогической, научной и иной творческой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исполняющие управленческие функции в организациях, входящих в группу Фонда национального благосостояния, вправе занимать оплачиваемые должности в органах управления, наблюдательных советах, исполнительных органах иных организаций, входящих в группу Фонда национального благосостояния.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Депутатам Парламента Республики Казахстан, членам Правительства Республики Казахстан, Председателю и членам Конституционного Совета Республики Казахстан, судьям запрещается заниматься предпринимательской деятельностью,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законодательством,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материальных благ.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Председателю Национального Банка Республики Казахстан и его заместителям запрещается приобретение паев инвестиционных фондов, облигаций, акций коммерческих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 и его заместители в течение месяца с даты их назначения на должности обязаны передать в доверительное управление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принадлежащие паи инвестиционных фондов, облигации и акции коммерческих организаций, приобретенные до назначения их на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Лица, указанные в пункте 2 настоящей статьи, в течение месяца после вступления в должность обязаны передать в доверительное управление на время выполнения этих функций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принадлежащее им имущество, использование которого влечет получение доходов, за исключением денег, законно принадлежащих этим лицам, а также имущества, переданного в имущественный наем. Договор на доверительное управление имуществом подлежит нотариальному удостоверению.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Лицам, указанным в пункте 1 настоящей статьи, за исключением лиц, указанных в пункте 2 настоящей статьи, запрещается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законодательством,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материальных благ, заниматься предпринимательской деятельностью, за исключением приобретения и (или) реализации паев открытых и интервальных паевых инвестиционных фондов, облигаций на организованном рынке ценных бумаг, акций коммерческих организаций (простые акции в объеме, не превышающем пять процентов от общего количества голосующих акций организаций) на организованном рынке ценных бумаг, а также передачи в имущественный наем жилищ.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акций лица, указанные в пункте 1 настоящей статьи, за исключением лиц, указанных в пункте 2 настоящей статьи, обязаны передать их в доверительное управление в течение месяца со дня приобретения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представить в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Лица, указанные в пункте 1 настоящей статьи, за исключением лиц, указанных в пункте 2 настоящей статьи, в течение месяца после вступления в должность обязаны передать в доверительное управление на время выполнения этих функций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 этим лицам, а также имущества, переданного в имущественный наем. Договор на доверительное управление имуществом подлежит нотариальному удостоверению.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Лица, указанные в пункте 1 настоящей статьи, занимающиеся деятельностью, несовместимой с выполнением этих функций, подлежат увольнению или иному освобождению от выполнения соответствующих функций в 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Лицо, уполномоченное на выполнение государственных функций, или лицо, приравненное к нему, освобожденное от выполнения указанных функций в связи с занятием деятельностью, несовместимой с выполнением таких функций, не может быть вновь уполномочено на выполнение таких функций до тех пор, пока не прекратит заниматься указанной в настоящей статье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Закона РК от 08.12.2009 </w:t>
      </w:r>
      <w:r>
        <w:rPr>
          <w:rFonts w:ascii="Times New Roman"/>
          <w:b w:val="false"/>
          <w:i w:val="false"/>
          <w:color w:val="000000"/>
          <w:sz w:val="28"/>
        </w:rPr>
        <w:t>№ 226-IV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законами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01.02.2012 </w:t>
      </w:r>
      <w:r>
        <w:rPr>
          <w:rFonts w:ascii="Times New Roman"/>
          <w:b w:val="false"/>
          <w:i w:val="false"/>
          <w:color w:val="000000"/>
          <w:sz w:val="28"/>
        </w:rPr>
        <w:t>№ 551-IV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Недопустимость совместной службы близких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родственников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Должностные и иные лица, уполномоченные на выполнение государственных функций, и лица, приравненные к ним, не могут занимать должности, находящиеся в непосредственной подчиненности должностям, занимаемыми их близкими родственниками (родителями, детьми, усыновителями, усыновленными, полнородными и неполнородными братьями и сестрами, дедушками, бабушками, внуками) или супругом (супругой), за исключением случаев, предусмотренных законами.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а при невозможности такого перевода один из этих служащих подлежит увольнению с должности или иному освобождению от указанных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уволенные по основаниям, указанным в пункте 1 настоящей статьи, имеют право поступления на государственную и иную службу, сопряженную с выполнением государственных или приравненных к ним функций, в другие органы,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25.09.2003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29.12.2010 </w:t>
      </w:r>
      <w:r>
        <w:rPr>
          <w:rFonts w:ascii="Times New Roman"/>
          <w:b w:val="false"/>
          <w:i w:val="false"/>
          <w:color w:val="000000"/>
          <w:sz w:val="28"/>
        </w:rPr>
        <w:t>№ 371-IV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Статья 12. Правонарушения, создающие условия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коррупции, и ответственность за них 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Правонарушениями, создающими условия для коррупции, являются следующие деяния лиц, уполномоченных на выполнение государственных функций, или лиц, приравненных к ним: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неправомерное вмешательство в деятельность других государственных органов,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своих служебных полномочий при решении вопросов, связанных с удовлетворением материальных интересов указанных лиц либо их близких родственников и свойственников;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не предусмотренных законом преимуществ (протекционизм, семейственность) при поступлении и продвижении по государственной службе 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неправомерного предпочтения юридическим и физическим лицам при подготовке и принятии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кому бы то ни было любого не предусмотренного законодательством содействия в осуществлении предпринимательской и иной связанной с извлечением дохода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 личных или групповых интересах информации, полученной при выполнении государственных функций, если таковая не подлежит официальному распространению;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необоснованный отказ в информации физическим и юридическим лицам, предоставление которой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задержка ее, передача недостоверной или неполной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требование от физических или юридических лиц информации, предоставление которой этими лицами не предусмотрено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передача государственных финансовых и материальных ресурсов в избирательные фонды отдельных кандидатов;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неоднократное нарушение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обращений физических и юридических лиц и решения иных входящих в их компетенцию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дарение подарков и оказание неслужебных услуг вышестоящим официальным лицам для получения с использованием должностных полномочий указанных лиц имущественной выгоды, блага либо преимущества;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явное воспрепятствование физическим или юридическим лицам в реализации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12-1) грубые нарушения требований к организации и проведению проверок в отношении субъектов частного предпринимательства, установленных в подпунктах 1), 2), 3), 4) и 7)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>, подпунктах 2), 6) и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делегирование полномочий на государственное регулирование предпринимательской деятельности физическим или юридическим лицам, осуществляющим такую деятельность, а также на контроль и надзор за нею;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13-1) передача государственных контрольных и надзорных функций организациям, не имеющим статуса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участие в азартных играх денежного или иного имущественного характера с вышестоящими или нижестоящими либо находящимися с ними в иной зависимости по службе или работе должностными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Совершение лицами, уполномоченными на выполнение государственных функций или приравненными к ним, какого-либо из указанных в подпунктах 1), 6), 7), 8), 10), 11), 12), 12-1) и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правонарушений, если оно не содержит признаков уголовно наказуемого деяния, влечет понижение в должности, а в случае отсутствия вакантной нижестоящей должности – наложение в установленном законом порядке 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дисциплинарного взыскания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виде предупреждения о неполном служебном соответствии.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Повторное совершение любого из указанных правонарушений в течение года после наложения дисциплинарного взыскания за первое правонарушение влечет увольнение с должности или иное освобождение от выполнения государственных функций в 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Совершение лицами, уполномоченными на выполнение государственных функций, или лицами, приравненными к ним, какого-либо из указанных в подпунктах 2), 3), 4), 5), 9), 13), 13-1) пункта 1 настоящей статьи правонарушений, если оно не содержит признаков уголовно наказуемого деяния, влечет увольнение с должности или прекращение выполнения государственных функций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совершения депутатами Парламента Республики Казахстан или лицами, указанными в подпункте 2)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какого-либо из указанных в пункте 1 настоящей статьи правонарушений, органы, ведущие борьбу с коррупцией, уведомляют об этом соответствующую избирательную комиссию, которая обязана в течение пяти дней со дня поступления материалов довести их до сведения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28.04.2000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25.09.2003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21.07.2007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29.12.2010 </w:t>
      </w:r>
      <w:r>
        <w:rPr>
          <w:rFonts w:ascii="Times New Roman"/>
          <w:b w:val="false"/>
          <w:i w:val="false"/>
          <w:color w:val="000000"/>
          <w:sz w:val="28"/>
        </w:rPr>
        <w:t>№ 371-IV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01.02.2012 </w:t>
      </w:r>
      <w:r>
        <w:rPr>
          <w:rFonts w:ascii="Times New Roman"/>
          <w:b w:val="false"/>
          <w:i w:val="false"/>
          <w:color w:val="000000"/>
          <w:sz w:val="28"/>
        </w:rPr>
        <w:t>№ 551-IV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Коррупционные правонарушения,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связанные с противоправным получением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благ и преимуществ 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Коррупционными правонарушениями, связанными с противоправным получением благ и преимуществ, являются следующие деяния лиц, уполномоченных на выполнение государственных функций, или лиц, приравненных к ним: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за исполнение своих государственных или приравненных к ним функций любого вознаграждения в виде денег, услуг и в иных формах от организаций, в которых лицо не выполняет соответствующие функции, а также от физических лиц, если иное не предусмотрено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Деньги, поступившие на счет лица, уполномоченного на выполнение государственных функций, или лица, приравненного к нему, без ведома указанного лица, а также средства, полученные им в связи с выполнением соответствующих функций в нарушение абзаца первого настоящего подпункта, подлежат не более чем в двухнедельный срок после их обнаружения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подарков или услуг в связи с исполнением своих государственных или приравненных к ним функций либо от лиц, зависимых от них по службе, за общее покровительство или попустительство по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Подарки, поступившие без ведома указанного лица, а также подарки, полученные им в связи с исполнением соответствующих функций в нарушение абзаца первого настоящего подпункта, подлежат в семидневный срок безвозмездной сдаче в специальный государственный фонд, а оказанные лицу при тех же обстоятельствах услуги должны быть оплачены им путем перечисления денежных средств в республиканский бюджет. Лицо, к которому поступили подарки, вправе с согласия вышестоящего должностного лица выкупить их из указанного фонда по рыночным розничным ценам, действующим в соответствующей местности. Вырученные от продажи подарков денежные средства специальный государственный фонд перечисляет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приглашений во внутригосударственные и в зарубежные туристические, лечебно-оздоровительные и иные поездки за счет физических и юридических лиц, как иностранных, так и Республики Казахстан, за исключением поездок: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приглашению супруга (супруги), родственников за их 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приглашению иных физических лиц (с согласия вышестоящего должностного лица или органа), если отношения с ними не затрагивают вопросов служебной деятельности приглашаемых;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осуществляемых в соответствии с международными договорами Республики Казахстан или на взаимной договоренности между государственными органами Республики Казахстан и государственными органами иностранных государств за счет средств соответствующих государственных органов и (или)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осуществляемых с согласия вышестоящего должностного лица либо органа для участия в научных, спортивных, творческих, профессиональных, гуманитарных мероприятиях за счет средств организаций, в том числе поездок, осуществляемых в рамках уставной деятельности таких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не предусмотренных законодательством преимуществ в получении кредитов, ссуд, приобретении ценных бумаг, недвижимости и иного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Члены семьи лица, уполномоченного на выполнение государственных функций, или лица, приравненного к нему, не вправе принимать подарки и услуги, приглашения в туристические, лечебно-оздоровительные и иные поездки за счет физических и юридических лиц, как иностранных, так и Республики Казахстан, с которыми указанное лицо связано по службе. Лицо, уполномоченное на выполнение государственных функций, или лицо, приравненное к нему, обязано в семидневный срок безвозмездно сдать незаконно полученные членами его семьи подарки в специальный государственный фонд и возместить стоимость услуг, которыми неправомерно воспользовались члены его семьи, путем перечисления денежных средств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Совершение лицом, уполномоченным на выполнение государственных функций, или лицом, приравненным к нему, какого-либо из коррупционных правонарушений, указанных в пунктах 1 и 2 настоящей статьи, если оно не содержит признаков уголовно наказуемого деяния, влечет увольнение с должности или прекращение выполнения государственных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совершения депутатами Парламента Республики Казахстан или лицами, указанными в подпункте 2)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какого-либо из указанных в пунктах 1 и 2 настоящей статьи правонарушений органы, ведущие борьбу с коррупцией, уведомляют об этом соответствующую избирательную комиссию, которая обязана в течение пяти дней со дня поступления материалов довести их до сведения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25.09.2003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21.07.2007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29.12.2010 </w:t>
      </w:r>
      <w:r>
        <w:rPr>
          <w:rFonts w:ascii="Times New Roman"/>
          <w:b w:val="false"/>
          <w:i w:val="false"/>
          <w:color w:val="000000"/>
          <w:sz w:val="28"/>
        </w:rPr>
        <w:t>№ 371-IV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пп. 12)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ст. 10).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13-1. Сроки наложения дисциплинарных взысканий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совершение коррупционных правонарушений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правонарушений, создающих условия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коррупции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совершения коррупционного правонарушения либо правонарушения, создающего условия для коррупции, лицом, уполномоченным на выполнение государственных функций, либо приравненным к нему лицом дисциплинарное взыскание налагается не позднее трех месяцев со дня обнаружения проступка и не может быть наложено позднее одного года со дня совершения проступка.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В случае прекращения досудебного расследования, но при наличии в деяниях лиц, указанных в пункте 1 настоящей статьи, признаков коррупционного административного правонарушения или дисциплинарного проступка взыскание налагается в сроки, предусмотренные пунктом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13-1 в соответствии с Законом РК от 25.09.2003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 от 04.07.2014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233-V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(Статья 14 исключена - Законом РК от 25 сентября 2003 г.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15.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(Статья 15 исключена - Законом РК от 25 сентября 2003 г.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16.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(Статья 16 исключена - Законом РК от 25 сентября 2003 г.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Ответственность лиц, сообщивших заведомо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ложную информацию о факте коррупционного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правонарушения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Государственный служащий, работник правоохранительного органа, сообщившие органу, ведущему борьбу с коррупцией, заведомо ложную информацию о факте коррупционного правонарушения в отношении другого государственного служащего, работника правоохранительного органа наказываются в дисциплинарном порядке вплоть до увольнения с должности или иного освобождения от выполнения соответствующих функций по представлению органа, ведущего борьбу с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17 внесены изменения - Законом РК от 25 сентября 2003 г.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3. Устранение последствий коррупционных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правонарушений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18. Взыскание незаконно полученного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или стоимости незаконно предоставленных услуг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 всех случаях незаконного обогащения лиц, уполномоченных на выполнение государственных функций, или лиц, приравненных к ним, в результате коррупционных правонарушений незаконно полученное имущество подлежит обращению, а стоимость незаконно полученных услуг взысканию в доход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 отказа добровольно сдать незаконно полученное имущество или оплатить государству его стоимость или стоимость незаконно полученных услуг взыскание осуществляется по решению суда в доход государства по иску прокурора, органов государственных доходов либо других государственных органов и должностных лиц, уполномоченных на это законом. Указанные органы до вынесения судом решения принимают меры по сохранности имущества, принадлежащего правонарушителю.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лицо, выполнявшее государственные функции или приравненное к нему, после увольнения, иного освобождения от выполнения соответствующих функций за совершенное коррупционное правонарушение отказывается выполнить требования, предусмотренные пунктом 1 настоящей статьи, должностное лицо или орган, принимающие решение о таком освобождении, направляют в орган государственных доходов по месту жительства виновного лица уведомление о полученных противоправных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случаях, указанных в пункте 2 настоящей статьи, прокурор, органы государственных доходов либо другие государственные органы и должностные лица, уполномоченные на это законом, не позднее месяца с момента возникновения обязанностей у лиц, уполномоченных на выполнение государственных функций, или лиц, приравненных к ним, по возврату незаконно полученного имущества или оплате государству его стоимости или стоимости незаконно полученных услуг обращаются в суд с иском об обращении незаконно полученного имущества и (или) взыскании стоимости незаконно полученных услуг в доход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18 с изменениями, внесенными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законами РК от 07.11.2014 </w:t>
      </w:r>
      <w:r>
        <w:rPr>
          <w:rFonts w:ascii="Times New Roman"/>
          <w:b w:val="false"/>
          <w:i w:val="false"/>
          <w:color w:val="000000"/>
          <w:sz w:val="28"/>
        </w:rPr>
        <w:t>№ 248-V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 от 28.11.2014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пп. 12)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ст. 10).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19. Признание сделок недействительными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аннулирование актов и действий,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совершенных в результате коррупционных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правонарушений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Сделки, заключенные в связи с совершением коррупционных правонарушений, признаются судом недействительными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Совершенные в результате коррупционных правонарушений акты, действия аннулируются органом или должностным лицом, уполномоченным на принятие или отмену соответствующих актов, или судом по иску заинтересованных физических или юридических лиц, или прокурора.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19 с изменением, внесенным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4. Заключительные положения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20. Применение действующего законодательства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Законодательство Республики Казахстан, действующее на момент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вступления в силу настоящего Закона, применяется в части,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противоречащей ему, и в течение трех месяцев со дня вступления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силу должно быть приведено в соответствие с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