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47c20" w14:textId="c947c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ПОЛИТИЧЕСКИХ ПАРТИЯХ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2 июля 1996 г. N 16 Утратил силу - Законом Республики Казахстан от 15 июля 2002 года № 344.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Законом РК от 15.07.2002 </w:t>
      </w:r>
      <w:r>
        <w:rPr>
          <w:rFonts w:ascii="Times New Roman"/>
          <w:b w:val="false"/>
          <w:i w:val="false"/>
          <w:color w:val="ff0000"/>
          <w:sz w:val="28"/>
        </w:rPr>
        <w:t>№ 344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официального опубликования).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Закон определяет правовые основы создания политических партий, их права и обязанности, гарантии деятельности; регулирует отношения политических партий с государственными органами и другими организациями.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Глава 1 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ОБЩИЕ ПОЛОЖЕНИЯ 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1. Понятие политической партии 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Политической партией признается добровольное объединение граждан Республики Казахстан, содействующее выявлению и выражению их политической воли путем участия через своих представителей в осуществлении государственной власти. </w:t>
      </w:r>
    </w:p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2. Законодательство о политических партиях </w:t>
      </w:r>
    </w:p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Законодательство Республики Казахстан о политических партиях основывается на Конституции Республики Казахстан, состоит из Закона Республики Казахстан "Об общественных объединениях", настоящего Закона и других законодательных актов Республики Казахстан. </w:t>
      </w:r>
    </w:p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3. Право на объединение в политические партии </w:t>
      </w:r>
    </w:p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Граждане Республики Казахстан имеют право на свободу объединения в политические партии.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Гражданин Республики Казахстан может состоять членом только одной политической партии.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Членство в политической партии не может быть основанием ограничения прав и свобод гражданина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Каждый вправе указывать или не указывать свою партийную принадлежность. </w:t>
      </w:r>
    </w:p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4. Государство и политические партии </w:t>
      </w:r>
    </w:p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Государство обеспечивает соблюдение прав и законных интересов политических партий.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Не допускается незаконное вмешательство государства в дела политических партий и политических партий в дела государства. Не допускается также возложение на политические партии функций государственных органов, государственное финансирование политических партий.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Запрещается требовать от граждан в любой форме, в том числе и в официальных документах, указания партийной принадлежности.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Депутаты Парламента, члены Правительства не вправе занимать оплачиваемые должности в политических партиях.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Государственные служащие при исполнении должностных обязанностей руководствуются требованиями законодательства и не связаны с решениями политических партий и их органов.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На лиц, работающих в аппаратах политических партий, распространяется законодательство Республики Казахстан о труде, социальной защите и социальном страховании. </w:t>
      </w:r>
    </w:p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5. Основы создания и деятельности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политических партий </w:t>
      </w:r>
    </w:p>
    <w:bookmarkStart w:name="z1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Политические партии равны перед законом.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Политические партии создаются и действуют на основе добровольности и равноправия их членов, отчетности, гласности и законности, самоуправления и самофинансирования.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Организационная структура политических партий строится по территориальному принципу.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Руководящие органы политической партии должны находиться на территории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Политические партии создаются для участия в политической жизни общества, формирования и реализации политической воли граждан Республики Казахстан и участия в установленном законом порядке в формировании органов государственной власти.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На территории Республики Казахстан не допускается деятельность политических партий других государств, партий на религиозной основе, а также незарегистрированных политических партий.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Запрещается создание и деятельность политических партий, цели или действия которых направлены на насильственное изменение конституционного строя, нарушение целостности Республики Казахстан, подрыв безопасности государства, разжигание социальной, расовой, национальной, религиозной, сословной и родовой розни.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Не допускается создание в государственных органах организаций политических партий.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Запрещается создание и деятельность военизированных политических партий, а также военизированных формирований при политических партиях.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Не допускается пропаганда программных, уставных требований политических партий в учебном процессе учебных заведений. </w:t>
      </w:r>
    </w:p>
    <w:bookmarkStart w:name="z1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Глава 2 </w:t>
      </w:r>
    </w:p>
    <w:bookmarkStart w:name="z1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СОЗДАНИЕ, РЕОРГАНИЗАЦИЯ И ЛИКВИДАЦИЯ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ПОЛИТИЧЕСКИХ ПАРТИЙ </w:t>
      </w:r>
    </w:p>
    <w:bookmarkStart w:name="z1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6. Создание политической партии </w:t>
      </w:r>
    </w:p>
    <w:bookmarkStart w:name="z1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Политическая партия создается по инициативе группы граждан Республики Казахстан не менее десяти человек, созывающих учредительный съезд (конференцию) партии. Для подготовки и проведения учредительного съезда (конференции) может быть образован организационный комитет.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 учредительном съезде (конференции) принимаются решения о создании политической партии, ее названии, уставе, программе и формируются ее руководящие органы. </w:t>
      </w:r>
    </w:p>
    <w:bookmarkStart w:name="z1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7. Наименование и символика политической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партии </w:t>
      </w:r>
    </w:p>
    <w:bookmarkStart w:name="z1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Полное и сокращенное наименование политической партии и ее символика должны отличаться от наименования и символики государственных органов, организаций, других общественных объединений, зарегистрированных в Республике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Политические партии не вправе использовать в качестве своей символики государственные символы Республики Казахстан и других государств.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Политические партии вправе использовать в качестве символики эмблемы, флаги, гимны, вымпелы, значки и другие атрибуты.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Символика политических партий не должна служить пропаганде целей, указанных в пункте 7 статьи 5 настоящего Закона.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Описание и эскизы символики политической партии должны содержаться в уставе. </w:t>
      </w:r>
    </w:p>
    <w:bookmarkStart w:name="z1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8. Членство в политической партии </w:t>
      </w:r>
    </w:p>
    <w:bookmarkStart w:name="z2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Членом политической партии может быть гражданин Республики Казахстан, достигший восемнадцатилетнего возраста.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Членство иностранных граждан, лиц без гражданства, а также коллективное членство в политических партиях не допускается.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Военнослужащие, работники органов национальной безопасности, правоохранительных органов и судьи не должны состоять в политических партиях, выступать в поддержку какой-либо политической партии.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Президент Республики Казахстан, на период осуществления своих полномочий, приостанавливает свою деятельность в политической партии.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Условия, порядок приобретения и утраты членства, а также права и обязанности членов партии определяются уставом политической партии. </w:t>
      </w:r>
    </w:p>
    <w:bookmarkStart w:name="z2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9. Устав политической партии </w:t>
      </w:r>
    </w:p>
    <w:bookmarkStart w:name="z2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Устав политической партии помимо сведений, предусмотренных законодательством об общественных объединениях, должен содержать положения о контрольных органах политической партии, компетенции и порядке их формирования. </w:t>
      </w:r>
    </w:p>
    <w:bookmarkStart w:name="z2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10. Государственная регистрация политических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партий </w:t>
      </w:r>
    </w:p>
    <w:bookmarkStart w:name="z2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регистрация политических партий осуществляется Министерством юстиции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Учетная регистрация структурных подразделений (филиалов и представительств) политических партий осуществляется территориальными органами юстиции.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Регистрация и перерегистрация политических партий, а также учетная регистрация их структурных подразделений (филиалов и представительств) осуществляется в порядке и сроки, предусмотренные законодательством о государственной регистрации юридических лиц.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Для государственной регистрации политических партий в их составе должно быть не менее трех тысяч граждан, представляющих более половины областей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Для регистрации политической партии в регистрирующий орган представляются документы, указанные в Законе Республики Казахстан "Об общественных объединениях", программа партии и список членов политической партии.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Срок государственной регистрации прерывается по основаниям, предусмотренным законодательством о государственной регистрации юридических лиц. </w:t>
      </w:r>
    </w:p>
    <w:bookmarkStart w:name="z2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11. Отказ в государственной регистрации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политической партии </w:t>
      </w:r>
    </w:p>
    <w:bookmarkStart w:name="z2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Отказ в регистрации политической партии, ее структурного подразделения (филиала и представительства) возможен по основаниям, предусмотренным законодательными актами Республики Казахстан. Отказ в регистрации может быть обжалован в судебном порядке. </w:t>
      </w:r>
    </w:p>
    <w:bookmarkStart w:name="z2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12. Приостановление деятельности политических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партий </w:t>
      </w:r>
    </w:p>
    <w:bookmarkStart w:name="z2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Деятельность политических партий приостанавливается в порядке, установленном законодательными актами об общественных объединениях. </w:t>
      </w:r>
    </w:p>
    <w:bookmarkStart w:name="z2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13. Реорганизация и ликвидация политической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партии </w:t>
      </w:r>
    </w:p>
    <w:bookmarkStart w:name="z3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Реорганизация политической партии (слияние, присоединение, разделение, выделение, преобразование) производится по решению ее высшего органа в порядке, предусмотренном законодательными актами Республики Казахстан и уставом политической партии.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Регистрация вновь образованных после реорганизации политических партий осуществляется в порядке, установленном законодательством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Политическая партия ликвидируется: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по решению ее высшего органа;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по решению суда.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Ликвидация политической партии производится ликвидационной комиссией, назначаемой высшим органом политической партии, или судом в порядке, предусмотренном гражданским законодательством Республики Казахстан. </w:t>
      </w:r>
    </w:p>
    <w:bookmarkStart w:name="z3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Глава 3 </w:t>
      </w:r>
    </w:p>
    <w:bookmarkStart w:name="z3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ДЕЯТЕЛЬНОСТЬ ПОЛИТИЧЕСКИХ ПАРТИЙ </w:t>
      </w:r>
    </w:p>
    <w:bookmarkStart w:name="z3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14. Права и обязанности политических партий </w:t>
      </w:r>
    </w:p>
    <w:bookmarkStart w:name="z3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Политические партии для осуществления целей и задач, определенных уставом и программой, в установленном законодательством порядке имеют право: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распространять информацию о своей деятельности и пропагандировать свои цели и задачи;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объединяться на добровольных началах в ассоциации (союзы), избирательные блоки;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в) выдвигать кандидатов в Президенты Республики Казахстан, в депутаты Мажилиса Парламента Республики Казахстан и маслихатов Республики Казахстан; через своих представителей в маслихатах Республики Казахстан выдвигать кандидатов в депутаты Сената Парламента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г) учреждать печатные средства массовой информации;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д) осуществлять издательскую деятельность;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е) проводить собрания, митинги и демонстрации, шествия и пикетирования;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ж) осуществлять предпринимательскую деятельность, в пределах, установленных Законом Республики Казахстан "Об общественных объединениях", учреждать хозяйственные товарищества, учреждения, общественные фонды;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з) осуществлять иные права, предусмотренные настоящим Законом и иными законодательными актами Республики Казахстан. </w:t>
      </w:r>
    </w:p>
    <w:bookmarkStart w:name="z3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Политические партии обязаны: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соблюдать требования Конституции и законодательства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обеспечить каждому гражданину возможность ознакомиться с затрагивающими его права и интересы документами, решениями и источниками информации;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в) информировать регистрирующий орган об изменениях места нахождения его постоянно действующего органа и данных о его руководителях в объеме сведений, включаемых в единый государственный регистр;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г) представлять финансовым органам отчет о своей финансовой деятельности в сроки и объеме, установленные законодательством Республики Казахстан. </w:t>
      </w:r>
    </w:p>
    <w:bookmarkStart w:name="z3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15. Собственность политических партий </w:t>
      </w:r>
    </w:p>
    <w:bookmarkStart w:name="z3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собственности политических партий могут находиться объекты, необходимые для материального обеспечения деятельности, предусмотренной ее уставом, а также предприятия, создаваемые за счет ее средств, за исключением объектов, запрещенных законодательством Республики Казахстан. </w:t>
      </w:r>
    </w:p>
    <w:bookmarkStart w:name="z3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16. Источники финансирования и использование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средств политических партий </w:t>
      </w:r>
    </w:p>
    <w:bookmarkStart w:name="z3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Средства политических партий формируются из вступительных и членских взносов, если их уплата предусмотрена уставами, добровольных пожертвований граждан, общественных объединений и иных негосударственных организаций Республики Казахстан, поступлений от проведения в соответствии с уставами лекций, выставок, спортивных и иных мероприятий, лотерей, доходов от предпринимательской и издательской деятельности и других, не запрещенных законодательством поступлений.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Политические партии не вправе получать средства или иное имущество от религиозных объединений.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Не допускается финансирование политических партий иностранными юридическими лицами и гражданами, иностранными государствами, международными организациями, юридическими лицами с иностранным участием.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Деньги и иное имущество политической партии не могут распределяться между ее членами и должны расходоваться в соответствии с уставными целями. Допускается использование политическими партиями своих средств на благотворительные цели.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Члены политической партии не имеют прав на ее имущество и не отвечают по ее обязательствам, а политическая партия не отвечает по обязательствам своих членов.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В статью 16 внесены изменения - Законом РК от 11 июля 1997 г. N 154 </w:t>
      </w:r>
      <w:r>
        <w:rPr>
          <w:rFonts w:ascii="Times New Roman"/>
          <w:b w:val="false"/>
          <w:i w:val="false"/>
          <w:color w:val="000000"/>
          <w:sz w:val="28"/>
        </w:rPr>
        <w:t xml:space="preserve">Z970154_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Start w:name="z4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Глава 4 </w:t>
      </w:r>
    </w:p>
    <w:bookmarkStart w:name="z4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ЗАКЛЮЧИТЕЛЬНЫЕ ПОЛОЖЕНИЯ </w:t>
      </w:r>
    </w:p>
    <w:bookmarkStart w:name="z4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17. Ответственность за нарушение законодательства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политических партиях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Ответственность за нарушение законодательства о политических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партиях несут виновные в этом юридические и физические лица, в том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числе должностные лица государственных органов и лица, входящие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руководящих органов политической партии.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18. Международные связи политических партий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Политические партии могут поддерживать международные связи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соответствии с Законом Республики Казахстан "Об общественных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объединениях".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Президент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