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e7fab8" w14:textId="de7fab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Национальном Банке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30 марта 1995 года № 2155.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Вниманию пользователей!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Для удобства пользования РЦПИ создано </w:t>
      </w:r>
      <w:r>
        <w:rPr>
          <w:rFonts w:ascii="Times New Roman"/>
          <w:b w:val="false"/>
          <w:i w:val="false"/>
          <w:color w:val="ff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дан в новой редакции, преамбула исключена, по тексту слова "Указом", "Указа", "Указ" заменены соответственно словами "Законом", "Закона", "Закон" - Законом РК от 2 марта 2001 г. </w:t>
      </w:r>
      <w:r>
        <w:rPr>
          <w:rFonts w:ascii="Times New Roman"/>
          <w:b w:val="false"/>
          <w:i w:val="false"/>
          <w:color w:val="000000"/>
          <w:sz w:val="28"/>
        </w:rPr>
        <w:t>№ 162</w:t>
      </w:r>
      <w:r>
        <w:rPr>
          <w:rFonts w:ascii="Times New Roman"/>
          <w:b w:val="false"/>
          <w:i w:val="false"/>
          <w:color w:val="ff0000"/>
          <w:sz w:val="28"/>
        </w:rPr>
        <w:t xml:space="preserve"> (см. ст. 2).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В тексте после слова "Глава" цифры "I - ХIII" заменены соответственно цифрами "1 - 13" - Законом РК от 20 декабря 2004г. </w:t>
      </w:r>
      <w:r>
        <w:rPr>
          <w:rFonts w:ascii="Times New Roman"/>
          <w:b w:val="false"/>
          <w:i w:val="false"/>
          <w:color w:val="000000"/>
          <w:sz w:val="28"/>
        </w:rPr>
        <w:t>№ 13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 всему тексту слово "(интереса)" исключено - Законом РК от 8 июля 2005 г. </w:t>
      </w:r>
      <w:r>
        <w:rPr>
          <w:rFonts w:ascii="Times New Roman"/>
          <w:b w:val="false"/>
          <w:i w:val="false"/>
          <w:color w:val="000000"/>
          <w:sz w:val="28"/>
        </w:rPr>
        <w:t>№ 69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</w:p>
    <w:bookmarkStart w:name="z147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</w:t>
      </w:r>
      <w:r>
        <w:br/>
      </w:r>
      <w:r>
        <w:rPr>
          <w:rFonts w:ascii="Times New Roman"/>
          <w:b/>
          <w:i w:val="false"/>
          <w:color w:val="000000"/>
        </w:rPr>
        <w:t>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1. Банковская система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 Казахстан имеет двухуровневую банковскую систему. </w:t>
      </w:r>
    </w:p>
    <w:bookmarkStart w:name="z27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Республики Казахстан (Национальный Банк Казахстана) является центральным банком Республики Казахстан и представляет собой верхний (первый) уровень банковской системы Республики Казахстан.</w:t>
      </w:r>
    </w:p>
    <w:bookmarkEnd w:id="1"/>
    <w:bookmarkStart w:name="z27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представляет, в пределах своей компетенции, интересы Республики Казахстан в отношениях с центральными банками и банками других стран, в международных банках и иных финансово-кредитных организациях.</w:t>
      </w:r>
    </w:p>
    <w:bookmarkEnd w:id="2"/>
    <w:bookmarkStart w:name="z27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при выполнении своих задач не должен руководствоваться целью получения прибыли. </w:t>
      </w:r>
    </w:p>
    <w:bookmarkEnd w:id="3"/>
    <w:bookmarkStart w:name="z27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Виды, правовой статус, порядок создания, функционирования и ликвидации банков второго уровня определяются банковским и иным законодательством Республики Казахстан. 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1 - с изменениями, внесенными Указом Президента Республики Казахстан, имеющим силу Закона от 5 декабря 1995 г. </w:t>
      </w:r>
      <w:r>
        <w:rPr>
          <w:rFonts w:ascii="Times New Roman"/>
          <w:b w:val="false"/>
          <w:i w:val="false"/>
          <w:color w:val="000000"/>
          <w:sz w:val="28"/>
        </w:rPr>
        <w:t>№ 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Законом от 11 июля 1997 г.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Законом Республики Казахстан от 10 июля 2003 года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Статус и правовая основа деятельности Национального Банка Казахстана</w:t>
      </w:r>
    </w:p>
    <w:bookmarkStart w:name="z43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является государственным органом, обеспечивающим разработку и проведение денежно-кредитной политики государства (далее – денежно-кредитная политика), функционирование платежных систем, осуществляющим валютное регулирование и валютный контроль, содействующим обеспечению стабильности финансовой системы и проводящим государственную статистику, а также осуществляющим в пределах своей компетенции государственное регулирование, контроль и надзор за финансовым рынком, финансовыми организациями и иными лицами и в области финансового законодательства Республики Казахстан.</w:t>
      </w:r>
    </w:p>
    <w:bookmarkEnd w:id="5"/>
    <w:bookmarkStart w:name="z43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в своей деятельности руководствуется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настоящим Законом, другими законами Республики Казахстан, актами Президента Республики Казахстан и международными договорами Республики Казахстан.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в редакции Закона РК от 28.12.2011 </w:t>
      </w:r>
      <w:r>
        <w:rPr>
          <w:rFonts w:ascii="Times New Roman"/>
          <w:b w:val="false"/>
          <w:i w:val="false"/>
          <w:color w:val="000000"/>
          <w:sz w:val="28"/>
        </w:rPr>
        <w:t>№ 524-IV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Подотчетность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подотчетен Президенту Республики Казахстан.</w:t>
      </w:r>
    </w:p>
    <w:bookmarkStart w:name="z27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Подотчетность Президенту Республики Казахстан означает:</w:t>
      </w:r>
    </w:p>
    <w:bookmarkEnd w:id="7"/>
    <w:bookmarkStart w:name="z27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назначение на должность и освобождение от должности Председателя Национального Банка Казахстана Президентом Республики Казахстан; </w:t>
      </w:r>
    </w:p>
    <w:bookmarkEnd w:id="8"/>
    <w:bookmarkStart w:name="z27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назначение на должность и освобождение от должности Президентом Республики Казахстан заместителей Председателя Национального Банка Казахстана по представлению Председателя Национального Банка Казахстана;</w:t>
      </w:r>
    </w:p>
    <w:bookmarkEnd w:id="9"/>
    <w:bookmarkStart w:name="z27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утверждение Президентом Республики Казахстан структуры и общей штатной численности Национального Банка Казахстана;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согласованию с Президентом Республики Казахстан утверждение Правлением Национального Банка Казахстана системы оплаты труда работников Национального Банка Казахстана;</w:t>
      </w:r>
    </w:p>
    <w:bookmarkStart w:name="z27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утверждение Президентом Республики Казахстан Положения о Национальном Банке Казахстана; </w:t>
      </w:r>
    </w:p>
    <w:bookmarkEnd w:id="11"/>
    <w:bookmarkStart w:name="z28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утверждение Президентом Республики Казахстан годового отчета Национального Банка Казахстана; </w:t>
      </w:r>
    </w:p>
    <w:bookmarkEnd w:id="12"/>
    <w:bookmarkStart w:name="z28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утверждение Президентом Республики Казахстан концепции дизайна банкнот и монет национальной валюты - теңге; </w:t>
      </w:r>
    </w:p>
    <w:bookmarkEnd w:id="13"/>
    <w:bookmarkStart w:name="z28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представление Национальным Банком Казахстана по вопросам своей компетенции информации, запрашиваемой Президентом Республики Казахстан. 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в редакции Указа Президента РК, имеющего силу Закона, от 05.12.1995 N </w:t>
      </w:r>
      <w:r>
        <w:rPr>
          <w:rFonts w:ascii="Times New Roman"/>
          <w:b w:val="false"/>
          <w:i w:val="false"/>
          <w:color w:val="000000"/>
          <w:sz w:val="28"/>
        </w:rPr>
        <w:t>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29.06.1998 N </w:t>
      </w:r>
      <w:r>
        <w:rPr>
          <w:rFonts w:ascii="Times New Roman"/>
          <w:b w:val="false"/>
          <w:i w:val="false"/>
          <w:color w:val="000000"/>
          <w:sz w:val="28"/>
        </w:rPr>
        <w:t>236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02.03.2001 N </w:t>
      </w:r>
      <w:r>
        <w:rPr>
          <w:rFonts w:ascii="Times New Roman"/>
          <w:b w:val="false"/>
          <w:i w:val="false"/>
          <w:color w:val="000000"/>
          <w:sz w:val="28"/>
        </w:rPr>
        <w:t>162</w:t>
      </w:r>
      <w:r>
        <w:rPr>
          <w:rFonts w:ascii="Times New Roman"/>
          <w:b w:val="false"/>
          <w:i w:val="false"/>
          <w:color w:val="ff0000"/>
          <w:sz w:val="28"/>
        </w:rPr>
        <w:t xml:space="preserve"> (см. ст. 2); от 08.07.2005 </w:t>
      </w:r>
      <w:r>
        <w:rPr>
          <w:rFonts w:ascii="Times New Roman"/>
          <w:b w:val="false"/>
          <w:i w:val="false"/>
          <w:color w:val="000000"/>
          <w:sz w:val="28"/>
        </w:rPr>
        <w:t>N 69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29.04.2009 N </w:t>
      </w:r>
      <w:r>
        <w:rPr>
          <w:rFonts w:ascii="Times New Roman"/>
          <w:b w:val="false"/>
          <w:i w:val="false"/>
          <w:color w:val="000000"/>
          <w:sz w:val="28"/>
        </w:rPr>
        <w:t>154-IV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3-1. Стратегический план Национального Банка Казахстана</w:t>
      </w:r>
    </w:p>
    <w:bookmarkStart w:name="z117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разрабатывает стратегический план на пятилетний период, в котором определяет стратегические направления, цели и целевые индикаторы деятельности Национального Банка Казахстана.</w:t>
      </w:r>
    </w:p>
    <w:bookmarkEnd w:id="15"/>
    <w:bookmarkStart w:name="z117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Стратегический план утверждается Председателем Национального Банка Казахстана по согласованию с Президентом Республики Казахстан либо по его уполномочию Руководителем Администрации Президента Республики Казахстан.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Глава 1 дополнена статьей 3-1 в соответствии с Законом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Закона РК от 30.12.2022 </w:t>
      </w:r>
      <w:r>
        <w:rPr>
          <w:rFonts w:ascii="Times New Roman"/>
          <w:b w:val="false"/>
          <w:i w:val="false"/>
          <w:color w:val="000000"/>
          <w:sz w:val="28"/>
        </w:rPr>
        <w:t>№ 177-VII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Нормативные правовые акты Национального Банка Казахстана</w:t>
      </w:r>
    </w:p>
    <w:bookmarkStart w:name="z109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на основании и во исполнение законов Республики Казахстан по вопросам, отнесенным к его компетенции, издает нормативные правовые акты, обязательные для исполнения финансовыми организациями, филиалами банков – нерезидентов Республики Казахстан, филиалами страховых (перестраховочных) организаций – нерезидентов Республики Казахстан, филиалами страховых брокеров – нерезидентов Республики Казахстан, другими физическими и юридическими лицами на территории Республики Казахстан.</w:t>
      </w:r>
    </w:p>
    <w:bookmarkEnd w:id="17"/>
    <w:bookmarkStart w:name="z118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подзаконных нормативных правовых актов, принимаемых Национальным Банком Казахстана в соответствии с законами Республики Казахстан по вопросам, отнесенным к его компетенции, определяется в положении о Национальном Банке Казахстана.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 xml:space="preserve">154 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10.07.2003 N </w:t>
      </w:r>
      <w:r>
        <w:rPr>
          <w:rFonts w:ascii="Times New Roman"/>
          <w:b w:val="false"/>
          <w:i w:val="false"/>
          <w:color w:val="000000"/>
          <w:sz w:val="28"/>
        </w:rPr>
        <w:t xml:space="preserve">483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01.01.2004);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Статья 5. (исключена - Законом РК от 11 июля 1997 г.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Национальный Банк Казахстана - юридическое лицо</w:t>
      </w:r>
    </w:p>
    <w:bookmarkStart w:name="z43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является юридическим лицом в организационно-правовой форме республиканского государственного учреждения, имеет самостоятельный баланс и вместе со своими филиалами, представительствами, ведомствами и республиканскими государственными предприятиями (далее – организации Национального Банка Казахстана) составляет единую структуру.</w:t>
      </w:r>
    </w:p>
    <w:bookmarkEnd w:id="19"/>
    <w:bookmarkStart w:name="z44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выступает от имени Республики Казахстан учредителем акционерных обществ и товариществ с ограниченной ответственностью, участвует в деятельности организаций, в том числе способствующих осуществлению Национальным Банком Казахстана возложенных на него функций и (или) являющихся частью инфраструктуры финансового рынка.</w:t>
      </w:r>
    </w:p>
    <w:bookmarkEnd w:id="20"/>
    <w:bookmarkStart w:name="z28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может открывать свои филиалы и представительства в Республике Казахстан и за ее пределами.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 в редакции Закона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</w:t>
      </w:r>
      <w:r>
        <w:br/>
      </w:r>
      <w:r>
        <w:rPr>
          <w:rFonts w:ascii="Times New Roman"/>
          <w:b/>
          <w:i w:val="false"/>
          <w:color w:val="000000"/>
        </w:rPr>
        <w:t>Основная цель, задачи, функции и полномочия Национального Банка Казахстана. Принципы настоящего Закона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Закона РК от 30.06.2025 </w:t>
      </w:r>
      <w:r>
        <w:rPr>
          <w:rFonts w:ascii="Times New Roman"/>
          <w:b w:val="false"/>
          <w:i w:val="false"/>
          <w:color w:val="ff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Основная цель и задачи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Основной целью Национального Банка Казахстана является, обеспечение стабильности цен в Республике Казахстан. </w:t>
      </w:r>
    </w:p>
    <w:bookmarkStart w:name="z28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реализации основной цели на Национальный Банк Казахстана возлагаются следующие задачи: </w:t>
      </w:r>
    </w:p>
    <w:bookmarkEnd w:id="23"/>
    <w:bookmarkStart w:name="z28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разработка и проведение денежно-кредитной политики; </w:t>
      </w:r>
    </w:p>
    <w:bookmarkEnd w:id="24"/>
    <w:bookmarkStart w:name="z28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обеспечение функционирования платежных систем; </w:t>
      </w:r>
    </w:p>
    <w:bookmarkEnd w:id="25"/>
    <w:bookmarkStart w:name="z28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осуществление валютного регулирования и валютного контроля; </w:t>
      </w:r>
    </w:p>
    <w:bookmarkEnd w:id="26"/>
    <w:bookmarkStart w:name="z28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обеспечению стабильности финансовой системы;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статистической деятельности в области денежно-кредитной статистики, статистики финансового рынка и статистики внешнего сектора;</w:t>
      </w:r>
    </w:p>
    <w:bookmarkEnd w:id="28"/>
    <w:bookmarkStart w:name="z44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иные задачи в соответствии с законами Республики Казахстан и актами Президента Республики Казахстан. 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 редакции Закона РК от 10.07.2003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01.01.2004); с изменениями, внесенными законами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7-1. Принципы настоящего Закона</w:t>
      </w:r>
    </w:p>
    <w:bookmarkStart w:name="z118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основывается на принципах законности деятельности, подотчетности Президенту Республики Казахстан и независимости Национального Банка Казахстана в пределах предоставленных ему законами Республики Казахстан и актами Президента Республики Казахстан полномочий.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статьей 7-1 в соответствии с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Функции и полномочия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Казахстана: </w:t>
      </w:r>
    </w:p>
    <w:bookmarkStart w:name="z4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и проводит денежно-кредитную политику;</w:t>
      </w:r>
    </w:p>
    <w:bookmarkEnd w:id="31"/>
    <w:bookmarkStart w:name="z4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эмитирует государственные эмиссионные ценные бумаги;</w:t>
      </w:r>
    </w:p>
    <w:bookmarkEnd w:id="32"/>
    <w:bookmarkStart w:name="z4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является единственным эмитентом банкнот и монет национальной валюты Республики Казахстан и организует наличное денежное обращение на территории Республики Казахстан;</w:t>
      </w:r>
    </w:p>
    <w:bookmarkEnd w:id="33"/>
    <w:bookmarkStart w:name="z118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3-1) определяет порядок замены находящихся в обращении денежных знаков национальной валюты Республики Казахстан при изменении их дизайна (формы);</w:t>
      </w:r>
    </w:p>
    <w:bookmarkEnd w:id="34"/>
    <w:bookmarkStart w:name="z118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3-2) определяет порядок ведения кассовых операций с физическими и юридическими лицами в Национальном Банке Казахстана;</w:t>
      </w:r>
    </w:p>
    <w:bookmarkEnd w:id="35"/>
    <w:bookmarkStart w:name="z12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3-3) является единственным эмитентом цифрового теңге;</w:t>
      </w:r>
    </w:p>
    <w:bookmarkEnd w:id="36"/>
    <w:bookmarkStart w:name="z4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участвует в обеспечении перевозки, хранении и инкассации банкнот, монет и ценностей, создает резервные государственные фонды банкнот, монет и ценностей;</w:t>
      </w:r>
    </w:p>
    <w:bookmarkEnd w:id="37"/>
    <w:bookmarkStart w:name="z4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и надзор за соблюдением требований к устройству помещений юридическими лицами, осуществляющими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валютой, и юридическими лицами, исключительной деятельностью которых является инкассация банкнот, монет и ценностей;</w:t>
      </w:r>
    </w:p>
    <w:bookmarkEnd w:id="38"/>
    <w:bookmarkStart w:name="z4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регулирует и осуществляет надзор (оверсайт) за межбанковской системой переводов денег, системой межбанковского клиринга и другими платежными системами, обеспечивающими проведение переводов денег между пользователями в теңге;</w:t>
      </w:r>
    </w:p>
    <w:bookmarkEnd w:id="39"/>
    <w:bookmarkStart w:name="z128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устанавливает квалификационные требования, предъявляемые к платежным организациям первой категории, включая требования к организационно-правовой форме, к учредителям (участникам) и бенефициарному собственнику, в том числе раскрытие источников происхождения их вкладов в уставный капитал, к руководящим работникам, требования к их безупречной деловой репутации, размеру и порядку формирования уставного капитала, внутренним документам и регламентам платежной организации первой категории, регулирующим ее деятельность;</w:t>
      </w:r>
    </w:p>
    <w:bookmarkEnd w:id="40"/>
    <w:bookmarkStart w:name="z128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6-2) утверждает пруденциальные нормативы и иные обязательные к соблюдению нормы и лимиты для платежных организаций первой категории, их предельные значения и методики расчетов;</w:t>
      </w:r>
    </w:p>
    <w:bookmarkEnd w:id="41"/>
    <w:bookmarkStart w:name="z128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6-3) определяет порядок, случаи и условия использования денег клиентов платежных организаций первой категории, находящихся на банковских счетах;</w:t>
      </w:r>
    </w:p>
    <w:bookmarkEnd w:id="42"/>
    <w:bookmarkStart w:name="z4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 целях упорядочения платежей и переводов денег устанавливает по согласованию с Правительством Республики Казахстан очередность платежей по банковским счетам, осуществляемых банками, организациями, осуществляющими отдельные виды банковских операций, филиалами банков-нерезидентов Республики Казахстан и субъектами предпринимательской деятельности, если иное не предусмотрено законами Республики Казахстан;</w:t>
      </w:r>
    </w:p>
    <w:bookmarkEnd w:id="43"/>
    <w:bookmarkStart w:name="z4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валютное регулирование и валютный контроль в Республике Казахстан;</w:t>
      </w:r>
    </w:p>
    <w:bookmarkEnd w:id="44"/>
    <w:bookmarkStart w:name="z118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8-1) устанавливает квалификационные требования, предъявляемые к юридическим лицам, исключительной деятельностью которых является инкассация банкнот, монет и ценностей, которые включают требования к организационно-правовой форме, требования к учредителям (участникам), в том числе раскрытие источников происхождения их вкладов в уставный капитал, требования к размеру и порядку формирования уставного капитала, а также помещению, техническим средствам, оборудованию и работникам юридических лиц, исключительной деятельностью которых является инкассация банкнот, монет и ценностей;</w:t>
      </w:r>
    </w:p>
    <w:bookmarkEnd w:id="45"/>
    <w:bookmarkStart w:name="z118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8-2) определяет порядок организации охраны и устройства помещений банков второго уровня, филиалов банков – нерезидентов Республики Казахстан, организаций, осуществляющих отдельные виды банковских операций;</w:t>
      </w:r>
    </w:p>
    <w:bookmarkEnd w:id="46"/>
    <w:bookmarkStart w:name="z118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8-3) определяет порядок осуществления кассовых операций и операций по инкассации банкнот, монет и ценностей, включая организацию автомобильных инкассаторских перевозок, в банках второго уровня, филиалах банков – нерезидентов Республики Казахстан, организациях, осуществляющих отдельные виды банковских операций;</w:t>
      </w:r>
    </w:p>
    <w:bookmarkEnd w:id="47"/>
    <w:bookmarkStart w:name="z118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8-4) совместно с иными уполномоченными государственными органами Республики Казахстан осуществляет регулирование снятия субъектами предпринимательства наличных денег с банковских счетов;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Законом РК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обеспечивает управление активами в иностранной валюте, драгоценных металлах и цифровыми активами;</w:t>
      </w:r>
    </w:p>
    <w:bookmarkStart w:name="z4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реализует приоритетное право государства на приобретение аффинированного золота для пополнения активов в драгоценных металлах;</w:t>
      </w:r>
    </w:p>
    <w:bookmarkEnd w:id="49"/>
    <w:bookmarkStart w:name="z4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в случаях, предусмотренных законодательством Республики Казахстан, контрольные испытания проб (образцов) драгоценных металлов и сырьевых товаров, содержащих драгоценные металлы;</w:t>
      </w:r>
    </w:p>
    <w:bookmarkEnd w:id="50"/>
    <w:bookmarkStart w:name="z2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12-1) осуществляет хранение и испытание драгоценных металлов, за исключением изделий из них, и проб (образцов) сырьевых товаров, содержащих драгоценные металлы, собственниками которых являются финансовые организации, иные лица, имеющие право на осуществление экспортно-импортных операций с драгоценными металлами и сырьевыми товарами, содержащими драгоценные металлы;</w:t>
      </w:r>
    </w:p>
    <w:bookmarkEnd w:id="51"/>
    <w:bookmarkStart w:name="z2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12-2) в случаях, предусмотренных законодательством Республики Казахстан, осуществляет транспортировку, прием, учет, хранение драгоценных металлов, драгоценных камней и изделий из них, обращенных (поступивших) в собственность государства по отдельным основаниям;</w:t>
      </w:r>
    </w:p>
    <w:bookmarkEnd w:id="52"/>
    <w:bookmarkStart w:name="z4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самостоятельно и (или) совместно с иными государственными органами Республики Казахстан в рамках их компетенции осуществляет регулирование системных рисков;</w:t>
      </w:r>
    </w:p>
    <w:bookmarkEnd w:id="53"/>
    <w:bookmarkStart w:name="z4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предоставляет займы в соответствии с законодательством Республики Казахстан;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15)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разрабатывает статистическую методологию, формирует и распространяет статистическую информацию по денежно-кредитной статистике, статистике финансового рынка и статистике внешнего сектора (платежному балансу, международной инвестиционной позиции и внешнему долгу);</w:t>
      </w:r>
    </w:p>
    <w:bookmarkEnd w:id="55"/>
    <w:bookmarkStart w:name="z4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разрабатывает статистические формы по статистике внешнего сектора, проводит ведомственные статистические наблюдения в соответствии с планом статистических работ, а также в пределах своей компетенции осуществляет контроль в области государственной статистики;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9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18-1) осуществляет сбор и обработку административных данных (финансовой и иной отчетности) по вопросам валютного регулирования и валютного контроля, денежно-кредитной статистики, наличного денежного обращения, платежей и платежных систем, регулирования, контроля и надзора за финансовым рынком и финансовыми организациями и в области финансового законодательства Республики Казахстан и определяет порядок их представления;</w:t>
      </w:r>
    </w:p>
    <w:bookmarkEnd w:id="57"/>
    <w:bookmarkStart w:name="z4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осуществляет в пределах компетенции регулирование финансового рынка и финансовых организаций, филиалов банков – нерезидентов Республики Казахстан, филиалов страховых (перестраховочных) организаций – нерезидентов Республики Казахстан, филиалов страховых брокеров – нерезидентов Республики Казахстан и иных лиц, а также контроль и надзор за финансовым рынком и финансовыми организациями, филиалами банков – нерезидентов Республики Казахстан, филиалами страховых (перестраховочных) организаций – нерезидентов Республики Казахстан, филиалами страховых брокеров – нерезидентов Республики Казахстан и в области финансового законодательства Республики Казахстан в соответствии с настоящим Законом, Законом Республики Казахстан "О государственном регулировании, контроле и надзоре финансового рынка и финансовых организаций", иными законами Республики Казахстан и актами Президента Республики Казахстан;</w:t>
      </w:r>
    </w:p>
    <w:bookmarkEnd w:id="58"/>
    <w:bookmarkStart w:name="z4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выдает (отказывает в выдаче), переоформляет, приостанавливает, лишает лицензии:</w:t>
      </w:r>
    </w:p>
    <w:bookmarkEnd w:id="59"/>
    <w:bookmarkStart w:name="z12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осуществление деятельности платежной организации первой категории по оказанию платежных услуг и осуществлению отдельных видов банковских операций (открытие и ведение банковских счетов юридических лиц, переводные операции: выполнение указаний юридических лиц по платежам и переводам денег);</w:t>
      </w:r>
    </w:p>
    <w:bookmarkEnd w:id="60"/>
    <w:bookmarkStart w:name="z109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обменные операции с наличной иностранной валютой – юридическим лицам, осуществляющим свою деятельность исключительно через обменные пункты;</w:t>
      </w:r>
    </w:p>
    <w:bookmarkEnd w:id="61"/>
    <w:bookmarkStart w:name="z109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инкассацию банкнот, монет и ценностей – юридическим лицам, исключительной деятельностью которых является инкассация банкнот, монет и ценностей;</w:t>
      </w:r>
    </w:p>
    <w:bookmarkEnd w:id="62"/>
    <w:bookmarkStart w:name="z126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дилерскую деятельность на рынке цифровых активов – операции по обмену, покупке и (или) продаже необеспеченных цифровых активов операторам обмена необеспеченных цифровых активов, исключительным видом деятельности которых является осуществление обменных операций с необеспеченными цифровыми активами;</w:t>
      </w:r>
    </w:p>
    <w:bookmarkEnd w:id="63"/>
    <w:bookmarkStart w:name="z118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20-1) в период введения чрезвычайного положения в целях обеспечения экономической безопасности и стабильности финансовой системы Республики Казахстан в соответствии с актами Президента Республики Казахстан вправе вводить специальный режим регулирования, предусматривающий введение особого порядка и условий оказания платежных услуг финансовыми организациями, операторами платежных систем, платежными организациями, в том числе регулирование применяемых ими комиссий;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21)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21-1)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22) исключен Законом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22-1)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определяет политику и методы бухгалтерского учета для Национального Банка Казахстана с учетом международных стандартов финансовой отчетности;</w:t>
      </w:r>
    </w:p>
    <w:bookmarkEnd w:id="65"/>
    <w:bookmarkStart w:name="z4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осуществляет контроль и надзор за соблюдением юридическими лицами, осуществляющими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валютой, платежными организациями первой категории требований законодательства Республики Казахстан о бухгалтерском учете и финансовой отчетности, правил автоматизации ведения бухгалтерского учета, а также требований законодательства Республики Казахстан о валютном регулировании и валютном контроле;</w:t>
      </w:r>
    </w:p>
    <w:bookmarkEnd w:id="66"/>
    <w:bookmarkStart w:name="z110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24-1) в пределах компетенции участвует в проверках деятельности проверяемых субъектов, проводимых уполномоченным органом по регулированию, контролю и надзору финансового рынка и финансовых организаций;</w:t>
      </w:r>
    </w:p>
    <w:bookmarkEnd w:id="67"/>
    <w:bookmarkStart w:name="z110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24-2) осуществляет контроль за соблюдением юридическими лицами, осуществляющими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валютой, провайдерами услуг цифровых активов, за исключением провайдеров услуг цифровых активов – участников Международного финансового центра "Астана", эмитентами цифровых финансовых активов, предусмотренных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цифровых активах в Республике Казахстан", а также участниками особого режима регулирования Национального Банка Казахстана, осуществляющими деятельность в сфере цифровых активов, платежными организациями требований законодательства Республики Казахстан 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в части фиксирования, хранения и предоставления информации об операциях с деньгами и (или) иным имуществом, подлежащих финансовому мониторингу, надлежащей проверки клиентов (их представителей) и бенефициарных собственников, приостановления и отказа от проведения операций, подлежащих финансовому мониторингу, защиты документов, полученных в процессе своей деятельности, а также за организацией и реализацией внутреннего контроля в соответствии с законодательством Республики Казахстан;</w:t>
      </w:r>
    </w:p>
    <w:bookmarkEnd w:id="68"/>
    <w:bookmarkStart w:name="z11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24-3) осуществляет контроль и надзор за соблюдением поставщиками платежных услуг, не являющимися банками и организациями, осуществляющими отдельные виды банковских операций (за исключением платежных организаций первой категории), операторами платежных систем и операционными центрами платежных систем требований законодательства Республики Казахстан о платежах и платежных системах;</w:t>
      </w:r>
    </w:p>
    <w:bookmarkEnd w:id="69"/>
    <w:bookmarkStart w:name="z126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24-4) применяет риск-ориентированный подход в рамках контроля и надзора за деятельностью провайдеров услуг цифровых активов, за исключением провайдеров услуг цифровых активов – участников Международного финансового центра "Астана";</w:t>
      </w:r>
    </w:p>
    <w:bookmarkEnd w:id="70"/>
    <w:bookmarkStart w:name="z46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участвует в обслуживании государственного долга Правительства Республики Казахстан по согласованию с ним и обслуживает государственный долг Национального Банка Казахстана;</w:t>
      </w:r>
    </w:p>
    <w:bookmarkEnd w:id="71"/>
    <w:bookmarkStart w:name="z47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устанавливает и публикует официальный курс национальной валюты Республики Казахстан к иностранным валютам согласно порядку, определяемому Национальным Банком Казахстана;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27)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осуществляет мониторинг источников спроса и предложения, а также направлений использования иностранной валюты на внутреннем валютном рынке;</w:t>
      </w:r>
    </w:p>
    <w:bookmarkEnd w:id="73"/>
    <w:bookmarkStart w:name="z47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осуществляет без получения соответствующих лицензий банковскую деятельность, профессиональную деятельность на рынке ценных бумаг и иную деятельность, определенную законами Республики Казахстан;</w:t>
      </w:r>
    </w:p>
    <w:bookmarkEnd w:id="74"/>
    <w:bookmarkStart w:name="z119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29-1) определяет порядок открытия, ведения и закрытия банками, филиалами банков – нерезидентов Республики Казахстан металлических счетов;</w:t>
      </w:r>
    </w:p>
    <w:bookmarkEnd w:id="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30)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осуществляет доверительное управление Национальным фондом Республики Казахстан на основании договора о доверительном управлении, заключаемого между Национальным Банком Казахстана и Правительством Республики Казахстан;</w:t>
      </w:r>
    </w:p>
    <w:bookmarkEnd w:id="76"/>
    <w:bookmarkStart w:name="z47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осуществляет доверительное управление активами юридических лиц на основании договоров о доверительном управлении, заключаемых Национальным Банком Казахстана с юридическими лицами;</w:t>
      </w:r>
    </w:p>
    <w:bookmarkEnd w:id="77"/>
    <w:bookmarkStart w:name="z25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32-1) осуществляет доверительное управление пенсионными активами единого накопительного пенсионного фонда на основании договора о доверительном управлении, заключаемого между Национальным Банком Казахстана и единым накопительным пенсионным фондом;</w:t>
      </w:r>
    </w:p>
    <w:bookmarkEnd w:id="78"/>
    <w:bookmarkStart w:name="z25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32-2) предоставляет услуги по кастодиальному обслуживанию в отношении пенсионных активов единого накопительного пенсионного фонда;</w:t>
      </w:r>
    </w:p>
    <w:bookmarkEnd w:id="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33)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участвует в подготовке кадров для государственных органов и финансовых организаций Республики Казахстан;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применяет по вопросам, входящим в его компетенцию, ограниченные меры воздействия к резидентам и нерезидентам, осуществляющим валютные операции и не являющимся финансовыми организациями, операторам платежных систем, операционным центрам платежных систем, а также поставщикам платежных услуг, не являющимся банками, филиалами банков – нерезидентов Республики Казахстан и организациями, осуществляющими отдельные виды банковских операций, меры надзорного реагирования к платежным организациям первой категории, юридическим лицам, осуществляющим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валютой, и юридическим лицам, исключительной деятельностью которых является инкассация банкнот, монет и ценностей, а также санкции и иные меры, предусмотренные законами Республики Казахстан, и определяет порядок их применения;</w:t>
      </w:r>
    </w:p>
    <w:bookmarkStart w:name="z65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35-1) вводит особый режим регулирования в отношении платежных организаций и (или) иных юридических лиц, не являющихся финансовыми организациями, в целях осуществления деятельности, связанной с платежными услугами, и регулирует их деятельность в пределах компетенции;</w:t>
      </w:r>
    </w:p>
    <w:bookmarkEnd w:id="81"/>
    <w:bookmarkStart w:name="z48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осуществляет приобретение товаров, работ, услуг в порядке, определяемом нормативными правовыми актами Национального Банка Казахстана;</w:t>
      </w:r>
    </w:p>
    <w:bookmarkEnd w:id="82"/>
    <w:bookmarkStart w:name="z48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присваивает, аннулирует и определяет использование банковских идентификационных кодов, присваивает и аннулирует коды банков и организаций, осуществляющих отдельные виды банковских операций, и коды филиалов банков и организаций, осуществляющих отдельные виды банковских операций, устанавливает их структуру, а также формирует и ведет Справочник банков и организаций, осуществляющих отдельные виды банковских операций;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37-1) исключен Законом РК от 13.03.2017 </w:t>
      </w:r>
      <w:r>
        <w:rPr>
          <w:rFonts w:ascii="Times New Roman"/>
          <w:b w:val="false"/>
          <w:i w:val="false"/>
          <w:color w:val="000000"/>
          <w:sz w:val="28"/>
        </w:rPr>
        <w:t>№ 53-VI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создает консультативно-совещательные органы Национального Банка Казахстана;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38-1) исключен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38-2) в пределах компетенции сотрудничает с центральными банками, контрольными и надзорными органами других государств, международными и иными организациями и вправе обмениваться с соблюдением конфиденциальности информацией, составляющей коммерческую тайну на рынке ценных бумаг, банковскую тайну, тайну страхования или иную охраняемую законом тайну, необходимой для осуществления контрольных и надзорных функций, на основании и в соответствии с международным договором Республики Казахстан, договором, предусматривающим обмен конфиденциальной информацией.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иными организациями, указанными в части первой настоящего подпункта, понимаются объединения центральных банков, контрольных и надзорных органов других государств, созданные с целью выработки единых стандартов регулирования деятельности банковского сектора, рынка ценных бумаг и страхового рынка;</w:t>
      </w:r>
    </w:p>
    <w:bookmarkStart w:name="z11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38-3) проводит исследования в области денежно-кредитной политики, финансовой стабильности и других направлениях, связанных с его деятельностью;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38-4) утверждает обязательные для исполнения финансовыми организациями, филиалами банков – нерезидентов Республики Казахстан, филиалами страховых (перестраховочных) организаций – нерезидентов Республики Казахстан, филиалами страховых брокеров – нерезидентов Республики Казахстан, другими физическими и юридическими лицами на территории Республики Казахстан нормативные правовые акты в соответствии с настоящим Законом и законодательством Республики Казахстан;</w:t>
      </w:r>
    </w:p>
    <w:bookmarkStart w:name="z126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38-5) осуществляет государственное регулирование, контроль и надзор за деятельностью операторов обмена необеспеченных цифровых активов, операторов платформы цифровых финансовых активов, операторов торговой платформы цифровых активов, организаций по хранению базового актива цифрового финансового актива;</w:t>
      </w:r>
    </w:p>
    <w:bookmarkEnd w:id="87"/>
    <w:bookmarkStart w:name="z126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38-6) утверждает нормативные правовые акты, обязательные для исполнения операторами обмена необеспеченных цифровых активов, операторами платформы цифровых финансовых активов, операторами торговой платформы цифровых активов, организациями по хранению базового актива цифрового финансового актива и эмитентами цифровых финансовых активов, предусмотренных подпунктом 1) статьи 5 Закона Республики Казахстан "О цифровых активах в Республике Казахстан";</w:t>
      </w:r>
    </w:p>
    <w:bookmarkEnd w:id="88"/>
    <w:bookmarkStart w:name="z126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38-7) определяет порядок проведения операций по покупке, продаже и (или) обмену необеспеченных цифровых активов оператором обмена необеспеченных цифровых активов;</w:t>
      </w:r>
    </w:p>
    <w:bookmarkEnd w:id="89"/>
    <w:bookmarkStart w:name="z126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38-8) осуществляет учетную регистрацию операторов платформы цифровых финансовых активов, операторов торговой платформы цифровых активов, платежных организаций;</w:t>
      </w:r>
    </w:p>
    <w:bookmarkEnd w:id="90"/>
    <w:bookmarkStart w:name="z48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осуществляет иные функции и полномочия, предусмотренные настоящим Законом, иными законами Республики Казахстан и актами Президента Республики Казахстан.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в редакции Закона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21.06.2013 </w:t>
      </w:r>
      <w:r>
        <w:rPr>
          <w:rFonts w:ascii="Times New Roman"/>
          <w:b w:val="false"/>
          <w:i w:val="false"/>
          <w:color w:val="000000"/>
          <w:sz w:val="28"/>
        </w:rPr>
        <w:t>№ 106-V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10.06.2014 </w:t>
      </w:r>
      <w:r>
        <w:rPr>
          <w:rFonts w:ascii="Times New Roman"/>
          <w:b w:val="false"/>
          <w:i w:val="false"/>
          <w:color w:val="000000"/>
          <w:sz w:val="28"/>
        </w:rPr>
        <w:t>№ 206-V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27.04.2015 </w:t>
      </w:r>
      <w:r>
        <w:rPr>
          <w:rFonts w:ascii="Times New Roman"/>
          <w:b w:val="false"/>
          <w:i w:val="false"/>
          <w:color w:val="000000"/>
          <w:sz w:val="28"/>
        </w:rPr>
        <w:t>№ 311-V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); от 26.07.2016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дня его первого официального опубликования); от 13.03.2017 </w:t>
      </w:r>
      <w:r>
        <w:rPr>
          <w:rFonts w:ascii="Times New Roman"/>
          <w:b w:val="false"/>
          <w:i w:val="false"/>
          <w:color w:val="000000"/>
          <w:sz w:val="28"/>
        </w:rPr>
        <w:t>№ 53-VI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24.05.2018 </w:t>
      </w:r>
      <w:r>
        <w:rPr>
          <w:rFonts w:ascii="Times New Roman"/>
          <w:b w:val="false"/>
          <w:i w:val="false"/>
          <w:color w:val="000000"/>
          <w:sz w:val="28"/>
        </w:rPr>
        <w:t>№ 156-VI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01.01.2021); от 01.07.2022 </w:t>
      </w:r>
      <w:r>
        <w:rPr>
          <w:rFonts w:ascii="Times New Roman"/>
          <w:b w:val="false"/>
          <w:i w:val="false"/>
          <w:color w:val="000000"/>
          <w:sz w:val="28"/>
        </w:rPr>
        <w:t>№ 131-VII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12.07.2022 </w:t>
      </w:r>
      <w:r>
        <w:rPr>
          <w:rFonts w:ascii="Times New Roman"/>
          <w:b w:val="false"/>
          <w:i w:val="false"/>
          <w:color w:val="000000"/>
          <w:sz w:val="28"/>
        </w:rPr>
        <w:t>№ 138-VII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19.09.2025 </w:t>
      </w:r>
      <w:r>
        <w:rPr>
          <w:rFonts w:ascii="Times New Roman"/>
          <w:b w:val="false"/>
          <w:i w:val="false"/>
          <w:color w:val="000000"/>
          <w:sz w:val="28"/>
        </w:rPr>
        <w:t>№ 219-VIII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23.07.2026 </w:t>
      </w:r>
      <w:r>
        <w:rPr>
          <w:rFonts w:ascii="Times New Roman"/>
          <w:b w:val="false"/>
          <w:i w:val="false"/>
          <w:color w:val="000000"/>
          <w:sz w:val="28"/>
        </w:rPr>
        <w:t>№ 352-VIII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Капитал и резервы Национального Банка Казахстана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Название главы - в редакции Закона РК от 16 июля 1999 г. N </w:t>
      </w:r>
      <w:r>
        <w:rPr>
          <w:rFonts w:ascii="Times New Roman"/>
          <w:b w:val="false"/>
          <w:i w:val="false"/>
          <w:color w:val="ff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Уставный капитал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Уставный капитал Национального Банка Казахстана принадлежит государству и формируется в размере не менее 20 миллиардов теңге путем отчислений от нераспределенного чистого дохода. </w:t>
      </w:r>
    </w:p>
    <w:bookmarkStart w:name="z12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самостоятельно осуществляет от имени Республики Казахстан права владения, пользования и распоряжения закрепленным за ним имуществом, находящимся на его балансе в порядке, определяемом Национальным Банком Казахстана. </w:t>
      </w:r>
    </w:p>
    <w:bookmarkEnd w:id="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9 с изменениями, внесенными законами РК от 11 июля 1997 г.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 июня 1998 г. N </w:t>
      </w:r>
      <w:r>
        <w:rPr>
          <w:rFonts w:ascii="Times New Roman"/>
          <w:b w:val="false"/>
          <w:i w:val="false"/>
          <w:color w:val="000000"/>
          <w:sz w:val="28"/>
        </w:rPr>
        <w:t>236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 июля 1999 г. N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 июля 2003 года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года); от 8 июля 2005 г. </w:t>
      </w:r>
      <w:r>
        <w:rPr>
          <w:rFonts w:ascii="Times New Roman"/>
          <w:b w:val="false"/>
          <w:i w:val="false"/>
          <w:color w:val="000000"/>
          <w:sz w:val="28"/>
        </w:rPr>
        <w:t>N 69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5 июля 2006 года N </w:t>
      </w:r>
      <w:r>
        <w:rPr>
          <w:rFonts w:ascii="Times New Roman"/>
          <w:b w:val="false"/>
          <w:i w:val="false"/>
          <w:color w:val="000000"/>
          <w:sz w:val="28"/>
        </w:rPr>
        <w:t>165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01.03.2011 </w:t>
      </w:r>
      <w:r>
        <w:rPr>
          <w:rFonts w:ascii="Times New Roman"/>
          <w:b w:val="false"/>
          <w:i w:val="false"/>
          <w:color w:val="000000"/>
          <w:sz w:val="28"/>
        </w:rPr>
        <w:t>№ 414-IV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Резервный капитал, счета переоценки и провизии (резервы)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в редакции Закона РК от 24.11.2015 </w:t>
      </w:r>
      <w:r>
        <w:rPr>
          <w:rFonts w:ascii="Times New Roman"/>
          <w:b w:val="false"/>
          <w:i w:val="false"/>
          <w:color w:val="ff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Резервный капитал Национального Банка Казахстана формируется в размере не менее уставного капитала, пополняется за счет нераспределенного чистого дохода и предназначается исключительно для компенсации потерь и возмещения убытков по проводимым операциям в порядке, установленном Правлением Национального Банка Казахстана. Счет переоценки золотовалютных резервов и иных активов в иностранной валюте предназначен для учета дохода от их переоценки. Счет переоценки основных средств предназначен для учета результатов индексации основных средств Национального Банка Казахстана.</w:t>
      </w:r>
    </w:p>
    <w:bookmarkStart w:name="z29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счет расходов Национального Банка Казахстана формируются провизии (резервы) по сомнительным и безнадежным требованиям, включая кредиты, депозиты, ценные бумаги, убытки при расчетах, остатки на счетах и другие активы, включающие объемы незавершенного строительства, прочие требования по немонетарной деятельности Национального Банка Казахстана и выплаты социального характера.</w:t>
      </w:r>
    </w:p>
    <w:bookmarkEnd w:id="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в редакции Закона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Доход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Чистый доход Национального Банка Казахстана за финансовый год определяется как разница между фактически полученными доходами и расходами, относящимися к данному финансовому году. </w:t>
      </w:r>
    </w:p>
    <w:bookmarkStart w:name="z29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Нераспределенным чистым доходом Национального Банка Казахстана является чистый доход Национального Банка Казахстана, за исключением суммы курсовой переоценки, относимой на счета переоценки золотовалютных резервов и иных активов в иностранной валюте, скорректированный на суммы переоценки основных средств и нематериальных активов. Нераспределенный чистый доход направляется на увеличение уставного и (или) резервного капиталов в размере, установленном Правлением Национального Банка Казахстана.</w:t>
      </w:r>
    </w:p>
    <w:bookmarkEnd w:id="95"/>
    <w:bookmarkStart w:name="z29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 утверждения Президентом Республики Казахстан годового отчета Национального Банка Казахстана оставшаяся часть нераспределенного чистого дохода перечисляется в государственный бюджет с отсрочкой на один финансовый год. </w:t>
      </w:r>
    </w:p>
    <w:bookmarkEnd w:id="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Действие части 4 статьи 11 приостановлено с 01.01.2023 до 01.01.2030 Законом РК от 16.01.2026 </w:t>
      </w:r>
      <w:r>
        <w:rPr>
          <w:rFonts w:ascii="Times New Roman"/>
          <w:b w:val="false"/>
          <w:i w:val="false"/>
          <w:color w:val="ff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> и в период приостановления данный пункт действует в следующей редакции.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размер резервного капитала составляет менее суммы уставного капитала, то весь нераспределенный чистый доход остается в распоряжении Национального Банка Казахстана и направляется на пополнение резервного капитала до достижения им размера уставного капитала.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в редакции Закона РК от 10.07.2003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01.01.2004); с изменениями, внесенными законами РК от 08.07.2005 </w:t>
      </w:r>
      <w:r>
        <w:rPr>
          <w:rFonts w:ascii="Times New Roman"/>
          <w:b w:val="false"/>
          <w:i w:val="false"/>
          <w:color w:val="000000"/>
          <w:sz w:val="28"/>
        </w:rPr>
        <w:t>N 69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11.07.2009 </w:t>
      </w:r>
      <w:r>
        <w:rPr>
          <w:rFonts w:ascii="Times New Roman"/>
          <w:b w:val="false"/>
          <w:i w:val="false"/>
          <w:color w:val="000000"/>
          <w:sz w:val="28"/>
        </w:rPr>
        <w:t>N 185-IV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30.08.2009);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Структура и органы Национального Банка Казахстана. </w:t>
      </w:r>
      <w:r>
        <w:br/>
      </w:r>
      <w:r>
        <w:rPr>
          <w:rFonts w:ascii="Times New Roman"/>
          <w:b/>
          <w:i w:val="false"/>
          <w:color w:val="000000"/>
        </w:rPr>
        <w:t>Порядок их формирования и компетенция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Название главы - в редакции Закона РК от 16 июля 1999 г. N </w:t>
      </w:r>
      <w:r>
        <w:rPr>
          <w:rFonts w:ascii="Times New Roman"/>
          <w:b w:val="false"/>
          <w:i w:val="false"/>
          <w:color w:val="ff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Структура и органы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представляет собой единую централизованную структуру с вертикальной схемой подчинения. </w:t>
      </w:r>
    </w:p>
    <w:bookmarkStart w:name="z29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Органами Национального Банка Казахстана являются Правление, Комитет по денежно-кредитной политике и Совет директоров. </w:t>
      </w:r>
    </w:p>
    <w:bookmarkEnd w:id="98"/>
    <w:bookmarkStart w:name="z29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структуру Национального Банка Казахстана входят центральный аппарат, состоящий из департаментов и других подразделений, филиалы, представительства, ведомства и организации Национального Банка Казахстана.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Часть третья исключена - Указом Президента РК, имеющим силу Закона, от 27 января 1996 г. N </w:t>
      </w:r>
      <w:r>
        <w:rPr>
          <w:rFonts w:ascii="Times New Roman"/>
          <w:b w:val="false"/>
          <w:i w:val="false"/>
          <w:color w:val="000000"/>
          <w:sz w:val="28"/>
        </w:rPr>
        <w:t>2830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16.07.1999 N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Председатель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Национального Банка Казахстана назначается Президентом Республики Казахстан сроком на 6 лет. </w:t>
      </w:r>
    </w:p>
    <w:bookmarkStart w:name="z29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действует от имени и представляет без доверенности Национальный Банк Казахстана в отношениях с государственными органами, банками, финансовыми, международными, иностранными и другими организациями. </w:t>
      </w:r>
    </w:p>
    <w:bookmarkEnd w:id="100"/>
    <w:bookmarkStart w:name="z29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Национального Банка Казахстана наделен полномочиями принимать оперативные и исполнительно-распорядительные решения по вопросам деятельности Национального Банка Казахстана, за исключением полномочий, оговоренных настоящим Законом для Правления Национального Банка Казахстана, заключать от имени Национального Банка Казахстана договоры. </w:t>
      </w:r>
    </w:p>
    <w:bookmarkEnd w:id="101"/>
    <w:bookmarkStart w:name="z29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Национального Банка Казахстана ответственен за деятельность Национального Банка Казахстана. </w:t>
      </w:r>
    </w:p>
    <w:bookmarkEnd w:id="1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с изменениями, внесенными Указом Президента РК, имеющим силу Закона, от 04.12.1995 N </w:t>
      </w:r>
      <w:r>
        <w:rPr>
          <w:rFonts w:ascii="Times New Roman"/>
          <w:b w:val="false"/>
          <w:i w:val="false"/>
          <w:color w:val="000000"/>
          <w:sz w:val="28"/>
        </w:rPr>
        <w:t>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27.01.1996 N </w:t>
      </w:r>
      <w:r>
        <w:rPr>
          <w:rFonts w:ascii="Times New Roman"/>
          <w:b w:val="false"/>
          <w:i w:val="false"/>
          <w:color w:val="000000"/>
          <w:sz w:val="28"/>
        </w:rPr>
        <w:t>2830</w:t>
      </w:r>
      <w:r>
        <w:rPr>
          <w:rFonts w:ascii="Times New Roman"/>
          <w:b w:val="false"/>
          <w:i w:val="false"/>
          <w:color w:val="ff0000"/>
          <w:sz w:val="28"/>
        </w:rPr>
        <w:t xml:space="preserve">;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29.04.2009 N </w:t>
      </w:r>
      <w:r>
        <w:rPr>
          <w:rFonts w:ascii="Times New Roman"/>
          <w:b w:val="false"/>
          <w:i w:val="false"/>
          <w:color w:val="000000"/>
          <w:sz w:val="28"/>
        </w:rPr>
        <w:t>154-IV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Заместители Председателя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Заместители Председателя Национального Банка Казахстана назначаются Президентом Республики Казахстан по представлению Председателя Национального Банка Казахстана сроком на 6 лет, независимо от сроков назначения Председателя Национального Банка Казахстана. </w:t>
      </w:r>
    </w:p>
    <w:bookmarkStart w:name="z29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Заместители Председателя представляют Национальный Банк Казахстана без доверенности, подписывают документы в пределах своей компетенции. </w:t>
      </w:r>
    </w:p>
    <w:bookmarkEnd w:id="103"/>
    <w:bookmarkStart w:name="z14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Статья 15. </w:t>
      </w:r>
      <w:r>
        <w:rPr>
          <w:rFonts w:ascii="Times New Roman"/>
          <w:b/>
          <w:i w:val="false"/>
          <w:color w:val="000000"/>
          <w:sz w:val="28"/>
        </w:rPr>
        <w:t>Правление Национального Банка Казахстана и его полномочия</w:t>
      </w:r>
    </w:p>
    <w:bookmarkEnd w:id="104"/>
    <w:bookmarkStart w:name="z119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Высшим органом Национального Банка Казахстана является Правление.</w:t>
      </w:r>
    </w:p>
    <w:bookmarkEnd w:id="105"/>
    <w:bookmarkStart w:name="z119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Правление Национального Банка Казахстана, в том числе по согласованию либо совместно с уполномоченными государственными органами в соответствии с их компетенцией, принимает акты по вопросам:</w:t>
      </w:r>
    </w:p>
    <w:bookmarkEnd w:id="106"/>
    <w:bookmarkStart w:name="z119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разработки и проведения денежно-кредитной политики;</w:t>
      </w:r>
    </w:p>
    <w:bookmarkEnd w:id="107"/>
    <w:bookmarkStart w:name="z119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эмиссии банкнот и монет национальной валюты Республики Казахстан, наличного денежного обращения, включая продажу, выкуп, обмен, замену, определение платежности и изъятие из обращения банкнот и монет, осуществления кассовых операций и операций по инкассации банкнот, монет и ценностей, перевозки, хранения и инкассации банкнот, монет и ценностей на территории Республики Казахстан;</w:t>
      </w:r>
    </w:p>
    <w:bookmarkEnd w:id="108"/>
    <w:bookmarkStart w:name="z119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организации и функционирования платежных систем, регулирования платежных систем, регулирования рынка платежных услуг, а также осуществления платежей и (или) переводов денег в Республике Казахстан;</w:t>
      </w:r>
    </w:p>
    <w:bookmarkEnd w:id="109"/>
    <w:bookmarkStart w:name="z119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валютного регулирования и валютного контроля;</w:t>
      </w:r>
    </w:p>
    <w:bookmarkEnd w:id="110"/>
    <w:bookmarkStart w:name="z120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установления официального курса национальной валюты Республики Казахстан к иностранным валютам;</w:t>
      </w:r>
    </w:p>
    <w:bookmarkEnd w:id="111"/>
    <w:bookmarkStart w:name="z120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осуществления обменных операций с наличной иностранной валютой в Республике Казахстан;</w:t>
      </w:r>
    </w:p>
    <w:bookmarkEnd w:id="112"/>
    <w:bookmarkStart w:name="z1202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организации охраны и устройства помещений в пределах компетенции;</w:t>
      </w:r>
    </w:p>
    <w:bookmarkEnd w:id="113"/>
    <w:bookmarkStart w:name="z1203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применения ограниченных мер воздействия и мер надзорного реагирования в пределах компетенции, установленной настоящим Законом, иными законами Республики Казахстан и актами Президента Республики Казахстан;</w:t>
      </w:r>
    </w:p>
    <w:bookmarkEnd w:id="114"/>
    <w:bookmarkStart w:name="z1204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управления активами в иностранной валюте, драгоценных металлах и цифровыми активами, а также по их передаче во внешнее управление;</w:t>
      </w:r>
    </w:p>
    <w:bookmarkEnd w:id="115"/>
    <w:bookmarkStart w:name="z1205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реализации приоритетного права государства на приобретение аффинированного золота для пополнения активов в драгоценных металлах;</w:t>
      </w:r>
    </w:p>
    <w:bookmarkEnd w:id="116"/>
    <w:bookmarkStart w:name="z1206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содействия обеспечению стабильности финансовой системы;</w:t>
      </w:r>
    </w:p>
    <w:bookmarkEnd w:id="117"/>
    <w:bookmarkStart w:name="z1207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снятия субъектами предпринимательства наличных денег с банковских счетов;</w:t>
      </w:r>
    </w:p>
    <w:bookmarkEnd w:id="118"/>
    <w:bookmarkStart w:name="z1208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представления статистических форм отчетов по статистике внешнего сектора в рамках компетенции, установленной законами Республики Казахстан и актами Президента Республики Казахстан;</w:t>
      </w:r>
    </w:p>
    <w:bookmarkEnd w:id="119"/>
    <w:bookmarkStart w:name="z1209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сбора административных данных (представления финансовой и иной отчетности) в рамках компетенции, установленной законами Республики Казахстан и актами Президента Республики Казахстан;</w:t>
      </w:r>
    </w:p>
    <w:bookmarkEnd w:id="120"/>
    <w:bookmarkStart w:name="z1210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введения и отмены Национальным Банком Казахстана особого режима регулирования, осуществления деятельности, связанной с цифровыми активами и (или) платежными услугами, в рамках особого режима регулирования;</w:t>
      </w:r>
    </w:p>
    <w:bookmarkEnd w:id="121"/>
    <w:bookmarkStart w:name="z1211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регулирования системы бухгалтерского учета и финансовой отчетности, в том числе типовых планов счетов, стандартов финансовой отчетности по вопросам, не урегулированным международными стандартами финансовой отчетности, методических рекомендаций к ним, а также автоматизации ведения бухгалтерского учета в финансовых организациях, филиалах банков – нерезидентов Республики Казахстан, филиалах страховых (перестраховочных) организаций – нерезидентов Республики Казахстан, филиалах страховых брокеров – нерезидентов Республики Казахстан, Банке Развития Казахстана;</w:t>
      </w:r>
    </w:p>
    <w:bookmarkEnd w:id="122"/>
    <w:bookmarkStart w:name="z1212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лицензирования деятельности юридических лиц, осуществляющих свою деятельность исключительно через обменные пункты, юридических лиц, исключительной деятельностью которых является инкассация банкнот, монет и ценностей, операторов обмена необеспеченных цифровых активов, платежных организаций первой категории, а также учетной регистрации платежных организаций второй категории, операторов платформы цифровых финансовых активов и операторов торговой платформы цифровых активов в Национальном Банке Казахстана;</w:t>
      </w:r>
    </w:p>
    <w:bookmarkEnd w:id="123"/>
    <w:bookmarkStart w:name="z1213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установления требований к безопасности и беспрерывности работы цифровых систем банков, филиалов банков – нерезидентов Республики Казахстан и организаций, осуществляющих отдельные виды банковских операций;</w:t>
      </w:r>
    </w:p>
    <w:bookmarkEnd w:id="124"/>
    <w:bookmarkStart w:name="z1214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открытия, ведения и закрытия банками, филиалами банков –нерезидентов Республики Казахстан металлических счетов;</w:t>
      </w:r>
    </w:p>
    <w:bookmarkEnd w:id="125"/>
    <w:bookmarkStart w:name="z1215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проведения операций с документарными аккредитивами банками Республики Казахстан;</w:t>
      </w:r>
    </w:p>
    <w:bookmarkEnd w:id="126"/>
    <w:bookmarkStart w:name="z1216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банковского обслуживания Национальным Банком Казахстана;</w:t>
      </w:r>
    </w:p>
    <w:bookmarkEnd w:id="127"/>
    <w:bookmarkStart w:name="z121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осуществления Национальным Банком Казахстана дилерской и брокерской деятельности;</w:t>
      </w:r>
    </w:p>
    <w:bookmarkEnd w:id="128"/>
    <w:bookmarkStart w:name="z121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доверительного управления Национальным фондом Республики Казахстан, пенсионными активами единого накопительного пенсионного фонда и активами юридических лиц, осуществления инвестиционных операций Национального фонда Республики Казахстан, а также выбора внешних управляющих Национального фонда Республики Казахстан, пенсионными активами единого накопительного пенсионного фонда, за исключением дочерней организации Национального Банка Казахстана, которая осуществляет управление активами портфелей альтернативных инструментов, переданными ей в управление Национальным Банком Казахстана;</w:t>
      </w:r>
    </w:p>
    <w:bookmarkEnd w:id="129"/>
    <w:bookmarkStart w:name="z121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осуществления в Национальном Банке Казахстана операций с иностранной валютой, обращенной в собственность государства по отдельным основаниям;</w:t>
      </w:r>
    </w:p>
    <w:bookmarkEnd w:id="130"/>
    <w:bookmarkStart w:name="z1220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назначения на должность и прекращения трудового договора со служащими Национального Банка Казахстана и его ведомств;</w:t>
      </w:r>
    </w:p>
    <w:bookmarkEnd w:id="131"/>
    <w:bookmarkStart w:name="z1221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приобретения товаров, работ и услуг Национальным Банком Казахстана, его ведомствами, организациями, входящими в его структуру, и юридическими лицами, пятьдесят и более процентов голосующих акций (долей участия в уставном капитале) которых принадлежат Национальному Банку Казахстана или находятся в его доверительном управлении, уполномоченным органом по регулированию, контролю и надзору финансового рынка и финансовых организаций;</w:t>
      </w:r>
    </w:p>
    <w:bookmarkEnd w:id="132"/>
    <w:bookmarkStart w:name="z127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определения предельных размеров годовой эффективной ставки вознаграждения по банковским займам и микрокредитам;</w:t>
      </w:r>
    </w:p>
    <w:bookmarkEnd w:id="133"/>
    <w:bookmarkStart w:name="z126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27-1) осуществления деятельности операторов платформы цифровых финансовых активов, операторов торговой платформы цифровых активов, организаций по хранению базового актива цифрового финансового актива и эмитентов цифрового финансового актива в отношении цифровых финансовых активов, предусмотренных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цифровых активах в Республике Казахстан", и порядка их взаимодействия;</w:t>
      </w:r>
    </w:p>
    <w:bookmarkEnd w:id="134"/>
    <w:bookmarkStart w:name="z127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27-2) выпуска, размещения, оборота (обращения) и погашения цифровых финансовых активов, предусмотренных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цифровых активах в Республике Казахстан", их использования и проведения расчетов по сделкам с ними;</w:t>
      </w:r>
    </w:p>
    <w:bookmarkEnd w:id="135"/>
    <w:bookmarkStart w:name="z127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27-3) осуществления деятельности операторов обмена необеспеченных цифровых активов;</w:t>
      </w:r>
    </w:p>
    <w:bookmarkEnd w:id="136"/>
    <w:bookmarkStart w:name="z127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27-4) представления отчетности операторами обмена необеспеченных цифровых активов;</w:t>
      </w:r>
    </w:p>
    <w:bookmarkEnd w:id="137"/>
    <w:bookmarkStart w:name="z122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входящим в компетенцию Национального Банка Казахстана, не предусмотренным настоящим пунктом, в соответствии с настоящим Законом, иным законодательством Республики Казахстан и актами Президента Республики Казахстан.</w:t>
      </w:r>
    </w:p>
    <w:bookmarkEnd w:id="138"/>
    <w:bookmarkStart w:name="z122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Правление Национального Банка Казахстана:</w:t>
      </w:r>
    </w:p>
    <w:bookmarkEnd w:id="139"/>
    <w:bookmarkStart w:name="z122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деятельность, относящуюся к монетарной;</w:t>
      </w:r>
    </w:p>
    <w:bookmarkEnd w:id="140"/>
    <w:bookmarkStart w:name="z122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рассматривает, одобряет и представляет на утверждение Президенту Республики Казахстан годовой отчет о работе Национального Банка Казахстана, структуру, общую штатную численность Национального Банка Казахстана;</w:t>
      </w:r>
    </w:p>
    <w:bookmarkEnd w:id="141"/>
    <w:bookmarkStart w:name="z122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утверждает систему оплаты труда работников Национального Банка Казахстана, согласованную с Президентом Республики Казахстан, а также условия оплаты труда и социально-бытового обеспечения работников Национального Банка Казахстана и его ведомств;</w:t>
      </w:r>
    </w:p>
    <w:bookmarkEnd w:id="142"/>
    <w:bookmarkStart w:name="z122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утверждает бюджет (смету расходов) Национального Банка Казахстана;</w:t>
      </w:r>
    </w:p>
    <w:bookmarkEnd w:id="143"/>
    <w:bookmarkStart w:name="z122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принимает решение о финансировании деятельности уполномоченного органа по регулированию, контролю и надзору финансового рынка и финансовых организаций;</w:t>
      </w:r>
    </w:p>
    <w:bookmarkEnd w:id="144"/>
    <w:bookmarkStart w:name="z123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принимает решения о создании и участии в деятельности организаций, в том числе способствующих осуществлению Национальным Банком Казахстана возложенных на него функций и (или) являющихся частью инфраструктуры финансового рынка, а также об изменении их наименования, о реорганизации и ликвидации;</w:t>
      </w:r>
    </w:p>
    <w:bookmarkEnd w:id="145"/>
    <w:bookmarkStart w:name="z123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иные функции и полномочия, предусмотренные настоящим Законом, иным законодательством Республики Казахстан и актами Президента Республики Казахстан.</w:t>
      </w:r>
    </w:p>
    <w:bookmarkEnd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Статья 15 - в редакции Закона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с изменениями, внесенными законами РК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23.07.2026 </w:t>
      </w:r>
      <w:r>
        <w:rPr>
          <w:rFonts w:ascii="Times New Roman"/>
          <w:b w:val="false"/>
          <w:i w:val="false"/>
          <w:color w:val="000000"/>
          <w:sz w:val="28"/>
        </w:rPr>
        <w:t>№ 352-VIII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Статья 16. Состав Правления Национального Банка Казахстана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Национального Банка Казахстана состоит из девяти человек.</w:t>
      </w:r>
    </w:p>
    <w:bookmarkStart w:name="z33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Правления Национального Банка Казахстана входят Председатель Национального Банка Казахстана и четыре должностных лица Национального Банка Казахстана, один представитель от Президента Республики Казахстан, два представителя от Правительства Республики Казахстан и один представитель от уполномоченного органа по регулированию, контролю и надзору финансового рынка и финансовых организаций.</w:t>
      </w:r>
    </w:p>
    <w:bookmarkEnd w:id="147"/>
    <w:bookmarkStart w:name="z33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Члены Правления Национального Банка Казахстана от Президента Республики Казахстан, Правительства Республики Казахстан, Национального Банка Казахстана и уполномоченного органа по регулированию, контролю и надзору финансового рынка и финансовых организаций назначаются и освобождаются соответственно Президентом Республики Казахстан, Правительством Республики Казахстан, Председателем Национального Банка Казахстана, Председателем уполномоченного органа по регулированию, контролю и надзору финансового рынка и финансовых организаций. 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в редакции Указа Президента Республики Казахстан, имеющего силу Закона, от 5 декабря 1995 г. N </w:t>
      </w:r>
      <w:r>
        <w:rPr>
          <w:rFonts w:ascii="Times New Roman"/>
          <w:b w:val="false"/>
          <w:i w:val="false"/>
          <w:color w:val="000000"/>
          <w:sz w:val="28"/>
        </w:rPr>
        <w:t>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05.07.2006 N </w:t>
      </w:r>
      <w:r>
        <w:rPr>
          <w:rFonts w:ascii="Times New Roman"/>
          <w:b w:val="false"/>
          <w:i w:val="false"/>
          <w:color w:val="000000"/>
          <w:sz w:val="28"/>
        </w:rPr>
        <w:t>165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Заседания Правления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Заседания Правления Национального Банка Казахстана проводятся по мере необходимости в соответствии с планом работы, утвержденным Председателем Национального Банка Казахстана. </w:t>
      </w:r>
    </w:p>
    <w:bookmarkStart w:name="z33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Внеплановые заседания Правления Банка Казахстана проводятся по требованию Председателя Национального Банка Казахстана или трех членов Правления. </w:t>
      </w:r>
    </w:p>
    <w:bookmarkEnd w:id="149"/>
    <w:bookmarkStart w:name="z33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Правления Национального Банка Казахстана своевременно уведомляются о назначении заседания Правления.</w:t>
      </w:r>
    </w:p>
    <w:bookmarkEnd w:id="150"/>
    <w:bookmarkStart w:name="z33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Заседания Правления Национального Банка Казахстана ведет Председатель Национального Банка Казахстана, а в случае его отсутствия - лицо, его замещающее. </w:t>
      </w:r>
    </w:p>
    <w:bookmarkEnd w:id="151"/>
    <w:bookmarkStart w:name="z33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правомочно принимать решение при участии не менее двух третей членов Правления, в числе которых должен быть Председатель Национального Банка Казахстана, либо лицо, его замещающее.</w:t>
      </w:r>
    </w:p>
    <w:bookmarkEnd w:id="152"/>
    <w:bookmarkStart w:name="z33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Правления принимается простым большинством голосов членов Правления. При равенстве голосов голос Председателя Национального Банка Казахстана является решающим. </w:t>
      </w:r>
    </w:p>
    <w:bookmarkEnd w:id="153"/>
    <w:bookmarkStart w:name="z34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Национального Банка Казахстана не позднее чем в недельный срок вправе возвратить решение Правления со своими возражениями для повторного обсуждения и голосования. Если Правление двумя третями голосов от общего их числа подтвердит принятое ранее решение, Председатель Национального Банка Казахстана подписывает решение.</w:t>
      </w:r>
    </w:p>
    <w:bookmarkEnd w:id="1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17 с изменениями, внесенными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16.07.1999 N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18. Отставка и освобождение от должности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Национального Банка Казахстана вправе подать в отставку, представив Президенту Республики Казахстан свое письменное заявление за два месяца до ухода в отставку. </w:t>
      </w:r>
    </w:p>
    <w:bookmarkStart w:name="z34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Национального Банка Казахстана освобождается от должности Президентом Республики Казахстан. </w:t>
      </w:r>
    </w:p>
    <w:bookmarkEnd w:id="155"/>
    <w:bookmarkStart w:name="z34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Заместители Председателя освобождаются от должности Президентом Республики Казахстан по представлению Председателя Национального Банка Казахстана. </w:t>
      </w:r>
    </w:p>
    <w:bookmarkEnd w:id="156"/>
    <w:bookmarkStart w:name="z34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Заместители Председателя могут подать в отставку, представив свое письменное заявление Президенту Республики Казахстан через Председателя Национального Банка Казахстана за два месяца до ухода в отставку.</w:t>
      </w:r>
    </w:p>
    <w:bookmarkEnd w:id="1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18 - с изменениями, внесенными Указом Президента Республики Казахстан, имеющим силу Закона, от 5 декабря 1995 г. N </w:t>
      </w:r>
      <w:r>
        <w:rPr>
          <w:rFonts w:ascii="Times New Roman"/>
          <w:b w:val="false"/>
          <w:i w:val="false"/>
          <w:color w:val="000000"/>
          <w:sz w:val="28"/>
        </w:rPr>
        <w:t>2672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18-1. Комитет по денежно-кредитной политике Национального Банка Казахстана и его полномочия</w:t>
      </w:r>
    </w:p>
    <w:bookmarkStart w:name="z115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Комитет по денежно-кредитной политике Национального Банка Казахстана является органом, принимающим решения по вопросам денежно-кредитной политики.</w:t>
      </w:r>
    </w:p>
    <w:bookmarkEnd w:id="158"/>
    <w:bookmarkStart w:name="z115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по денежно-кредитной политике Национального Банка Казахстана:</w:t>
      </w:r>
    </w:p>
    <w:bookmarkEnd w:id="159"/>
    <w:bookmarkStart w:name="z115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устанавливает базовую ставку;</w:t>
      </w:r>
    </w:p>
    <w:bookmarkEnd w:id="160"/>
    <w:bookmarkStart w:name="z115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устанавливает ставки вознаграждения по основным операциям денежно-кредитной политики;</w:t>
      </w:r>
    </w:p>
    <w:bookmarkEnd w:id="161"/>
    <w:bookmarkStart w:name="z116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принимает решения по иным вопросам денежно-кредитной политики, не относящимся к исключительной компетенции Правления Национального Банка Казахстана.</w:t>
      </w:r>
    </w:p>
    <w:bookmarkEnd w:id="162"/>
    <w:bookmarkStart w:name="z116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состав Комитета по денежно-кредитной политике Национального Банка Казахстана входят Председатель Национального Банка Казахстана, его заместители, курирующие вопросы денежно-кредитной политики, монетарных операций, финансовой стабильности, руководители структурных подразделений Национального Банка Казахстана, в функции которых входят вопросы денежно-кредитной политики, монетарных операций, финансовой стабильности, а также иных подразделений Национального Банка Казахстана по решению Председателя Национального Банка Казахстана.</w:t>
      </w:r>
    </w:p>
    <w:bookmarkEnd w:id="163"/>
    <w:bookmarkStart w:name="z116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Комитета по денежно-кредитной политике Национального Банка Казахстана могут быть включены лица, не являющиеся служащими Национального Банка Казахстана, соответствующие требованиям, утверждаемым Правлением Национального Банка Казахстана.</w:t>
      </w:r>
    </w:p>
    <w:bookmarkEnd w:id="164"/>
    <w:bookmarkStart w:name="z116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и регламент работы Комитета по денежно-кредитной политике Национального Банка Казахстана утверждаются Председателем Национального Банка Казахстана.</w:t>
      </w:r>
    </w:p>
    <w:bookmarkEnd w:id="165"/>
    <w:bookmarkStart w:name="z116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заседаниях Комитета по денежно-кредитной политике Национального Банка Казахстана председательствует Председатель Национального Банка Казахстана.</w:t>
      </w:r>
    </w:p>
    <w:bookmarkEnd w:id="166"/>
    <w:bookmarkStart w:name="z116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 по денежно-кредитной политике Национального Банка Казахстана по вопросам, отнесенным к его компетенции, принимает постановления.</w:t>
      </w:r>
    </w:p>
    <w:bookmarkEnd w:id="1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18-1 в соответствии с Законом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19. Совет директоров Национального Банка Казахстана и его полномочия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Органом оперативного управления Национального Банка Казахстана является Совет директоров Национального Банка Казахстана.</w:t>
      </w:r>
    </w:p>
    <w:bookmarkStart w:name="z34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Совета директоров входят Председатель Национального Банка Казахстана, его заместители, руководители структурных подразделений и ведомств Национального Банка Казахстана. Состав Совета директоров Национального Банка Казахстана утверждается Председателем Национального Банка Казахстана.</w:t>
      </w:r>
    </w:p>
    <w:bookmarkEnd w:id="168"/>
    <w:bookmarkStart w:name="z34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Национального Банка Казахстана председательствует на заседаниях Совета директоров. По его поручению заседание Совета директоров может вести заместитель Председателя Национального Банка Казахстана. </w:t>
      </w:r>
    </w:p>
    <w:bookmarkEnd w:id="169"/>
    <w:bookmarkStart w:name="z34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Совет директоров, в соответствии с настоящим Законом, принимает решения по вопросам, находящимся в ведении Национального Банка Казахстана, за исключением тех вопросов, которые входят в компетенцию Правления, Комитета по денежно-кредитной политике и Председателя Национального Банка Казахстана (или его заместителей). </w:t>
      </w:r>
    </w:p>
    <w:bookmarkEnd w:id="170"/>
    <w:bookmarkStart w:name="z34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Совет директоров по вопросам, отнесенным к его компетенции, принимает постановления. </w:t>
      </w:r>
    </w:p>
    <w:bookmarkEnd w:id="171"/>
    <w:bookmarkStart w:name="z34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 директоров определяет порядок ведения бухгалтерского учета и составления отдельной и консолидированной финансовой отчетности Национального Банка Казахстана, а также порядок ведения бухгалтерского учета и составления финансовой отчетности Национального фонда Республики Казахстан.</w:t>
      </w:r>
    </w:p>
    <w:bookmarkEnd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19 с изменениями, внесенными Указом Президента Республики Казахстан, имеющим силу Закона, от 4 декабря 1995 г. N </w:t>
      </w:r>
      <w:r>
        <w:rPr>
          <w:rFonts w:ascii="Times New Roman"/>
          <w:b w:val="false"/>
          <w:i w:val="false"/>
          <w:color w:val="000000"/>
          <w:sz w:val="28"/>
        </w:rPr>
        <w:t>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законами РК от 11 июля 1997 г.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 июля 1999 г. N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 марта 2001 г. N </w:t>
      </w:r>
      <w:r>
        <w:rPr>
          <w:rFonts w:ascii="Times New Roman"/>
          <w:b w:val="false"/>
          <w:i w:val="false"/>
          <w:color w:val="000000"/>
          <w:sz w:val="28"/>
        </w:rPr>
        <w:t>162</w:t>
      </w:r>
      <w:r>
        <w:rPr>
          <w:rFonts w:ascii="Times New Roman"/>
          <w:b w:val="false"/>
          <w:i w:val="false"/>
          <w:color w:val="ff0000"/>
          <w:sz w:val="28"/>
        </w:rPr>
        <w:t xml:space="preserve"> (см. ст. 2); от 10 июля 2003 года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его первого официального опубликования);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20. Филиалы, представительства, ведомства и организации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20 в редакции Закона РК от 05.07.2012 </w:t>
      </w:r>
      <w:r>
        <w:rPr>
          <w:rFonts w:ascii="Times New Roman"/>
          <w:b w:val="false"/>
          <w:i w:val="false"/>
          <w:color w:val="ff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Филиалы, представительства и ведомства Национального Банка Казахстана осуществляют свою деятельность в пределах полномочий, установленных Национальным Банком Казахстана.</w:t>
      </w:r>
    </w:p>
    <w:bookmarkStart w:name="z34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Организации Национального Банка Казахстана являются юридическими лицами, создаются и прекращают свою деятельность в соответствии с законами Республики Казахстан, с учетом особенностей, установленных настоящим Законом. </w:t>
      </w:r>
    </w:p>
    <w:bookmarkEnd w:id="173"/>
    <w:bookmarkStart w:name="z35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принимает решение о создании, реорганизации и ликвидации своих организаций, является их учредителем и уполномоченным государственным органом, осуществляющим по отношению к ним функции субъекта права государственной собственности, включая полномочия по регулированию их деятельности и принятию решений об изменении правового статуса названных организаций. </w:t>
      </w:r>
    </w:p>
    <w:bookmarkEnd w:id="1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с изменениями, внесенными законами РК от 27.01.1996 N </w:t>
      </w:r>
      <w:r>
        <w:rPr>
          <w:rFonts w:ascii="Times New Roman"/>
          <w:b w:val="false"/>
          <w:i w:val="false"/>
          <w:color w:val="000000"/>
          <w:sz w:val="28"/>
        </w:rPr>
        <w:t>2830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01.03.2011 </w:t>
      </w:r>
      <w:r>
        <w:rPr>
          <w:rFonts w:ascii="Times New Roman"/>
          <w:b w:val="false"/>
          <w:i w:val="false"/>
          <w:color w:val="000000"/>
          <w:sz w:val="28"/>
        </w:rPr>
        <w:t>№ 41</w:t>
      </w:r>
      <w:r>
        <w:rPr>
          <w:rFonts w:ascii="Times New Roman"/>
          <w:b w:val="false"/>
          <w:i w:val="false"/>
          <w:color w:val="000000"/>
          <w:sz w:val="28"/>
        </w:rPr>
        <w:t>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7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4-1. РАБОТНИКИ НАЦИОНАЛЬНОГО БАНКА КАЗАХСТАНА</w:t>
      </w:r>
      <w:r>
        <w:br/>
      </w:r>
      <w:r>
        <w:rPr>
          <w:rFonts w:ascii="Times New Roman"/>
          <w:b/>
          <w:i w:val="false"/>
          <w:color w:val="000000"/>
        </w:rPr>
        <w:t>И ЕГО ВЕДОМСТВ</w:t>
      </w:r>
    </w:p>
    <w:bookmarkEnd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главой 4-1 в соответствии с Законом РК от 05.07.2012 </w:t>
      </w:r>
      <w:r>
        <w:rPr>
          <w:rFonts w:ascii="Times New Roman"/>
          <w:b w:val="false"/>
          <w:i w:val="false"/>
          <w:color w:val="ff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20-1. Состав должностей работников Национального Банка Казахстана и его ведомств и регулирование их труда</w:t>
      </w:r>
    </w:p>
    <w:bookmarkStart w:name="z56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Работниками Национального Банка Казахстана и его ведомств являются лица, не относящиеся к административным государственным и гражданским служащим, занимающие должности в Национальном Банке Казахстана и его ведомствах, оплата труда которых производится из средств бюджета (сметы расходов) Национального Банка Казахстана.</w:t>
      </w:r>
    </w:p>
    <w:bookmarkEnd w:id="176"/>
    <w:bookmarkStart w:name="z57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должностей работников Национального Банка Казахстана и его ведомств входят должности:</w:t>
      </w:r>
    </w:p>
    <w:bookmarkEnd w:id="177"/>
    <w:bookmarkStart w:name="z57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политических государственных служащих;</w:t>
      </w:r>
    </w:p>
    <w:bookmarkEnd w:id="178"/>
    <w:bookmarkStart w:name="z57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служащих Национального Банка Казахстана и его ведомств;</w:t>
      </w:r>
    </w:p>
    <w:bookmarkEnd w:id="179"/>
    <w:bookmarkStart w:name="z57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технических служащих Национального Банка Казахстана и его ведомств.</w:t>
      </w:r>
    </w:p>
    <w:bookmarkEnd w:id="180"/>
    <w:bookmarkStart w:name="z128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политических государственных служащих распространяется действие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службе Республики Казахстан" с особенностями, предусмотренными настоящим Законом.</w:t>
      </w:r>
    </w:p>
    <w:bookmarkEnd w:id="181"/>
    <w:bookmarkStart w:name="z574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Служащими Национального Банка Казахстана и его ведомств являются лица, не относящиеся к государственным служащим, осуществляющие должностные полномочия в Национальном Банке Казахстана и его ведомствах, направленные на реализацию задач и функций государства.</w:t>
      </w:r>
    </w:p>
    <w:bookmarkEnd w:id="182"/>
    <w:bookmarkStart w:name="z575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должностными полномочиями понимаются права и обязанности, предусмотренные конкретной государственной должностью служащих в Национальном Банке Казахстана и его ведомствах, отвечающей целям и задачам, стоящим перед Национальным Банком Казахстана.</w:t>
      </w:r>
    </w:p>
    <w:bookmarkEnd w:id="183"/>
    <w:bookmarkStart w:name="z57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должностей служащих Национального Банка Казахстана и его ведомств утверждается Президентом Республики Казахстан.</w:t>
      </w:r>
    </w:p>
    <w:bookmarkEnd w:id="184"/>
    <w:bookmarkStart w:name="z577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Техническими служащими Национального Банка Казахстана и его ведомств являются лица, не относящиеся к гражданским служащим, выполняющие трудовые обязанности по обслуживанию и обеспечению функционирования Национального Банка Казахстана и его ведомств.</w:t>
      </w:r>
    </w:p>
    <w:bookmarkEnd w:id="185"/>
    <w:bookmarkStart w:name="z578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должностей технических служащих утверждается Советом директоров Национального Банка Казахстана.</w:t>
      </w:r>
    </w:p>
    <w:bookmarkEnd w:id="186"/>
    <w:bookmarkStart w:name="z579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 работников Национального Банка Казахстана и его ведомств регулируется Трудовым кодексом Республики Казахстан с особенностями, установленными настоящим Законом, иными нормативными правовыми актами Республики Казахстан, а также актами Национального Банка Казахстана.</w:t>
      </w:r>
    </w:p>
    <w:bookmarkEnd w:id="187"/>
    <w:bookmarkStart w:name="z580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труда работников Национального Банка Казахстана и его ведомств устанавливается на основании системы оплаты труда работников Национального Банка Казахстана, утверждаемой Правлением Национального Банка Казахстана по согласованию с Президентом Республики Казахстан.</w:t>
      </w:r>
    </w:p>
    <w:bookmarkEnd w:id="1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20-1 с изменениями, внесенными законами РК от 11.07.2017 </w:t>
      </w:r>
      <w:r>
        <w:rPr>
          <w:rFonts w:ascii="Times New Roman"/>
          <w:b w:val="false"/>
          <w:i w:val="false"/>
          <w:color w:val="000000"/>
          <w:sz w:val="28"/>
        </w:rPr>
        <w:t>№ 91-VI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19.05.2026 </w:t>
      </w:r>
      <w:r>
        <w:rPr>
          <w:rFonts w:ascii="Times New Roman"/>
          <w:b w:val="false"/>
          <w:i w:val="false"/>
          <w:color w:val="000000"/>
          <w:sz w:val="28"/>
        </w:rPr>
        <w:t>№ 291-VIII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1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Статья 20-2. Условия назначения на должности служащих Национального </w:t>
      </w:r>
      <w:r>
        <w:rPr>
          <w:rFonts w:ascii="Times New Roman"/>
          <w:b/>
          <w:i w:val="false"/>
          <w:color w:val="000000"/>
          <w:sz w:val="28"/>
        </w:rPr>
        <w:t>Банка Казахстана и его ведомств</w:t>
      </w:r>
    </w:p>
    <w:bookmarkEnd w:id="189"/>
    <w:bookmarkStart w:name="z582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претендующие на занятие должности служащего Национального Банка Казахстана и его ведомств, должны обладать образованием, уровнем профессиональной подготовки, необходимыми для занятия соответствующей должности в Национальном Банке Казахстана и его ведомствах.</w:t>
      </w:r>
    </w:p>
    <w:bookmarkEnd w:id="190"/>
    <w:bookmarkStart w:name="z583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Занятие должности служащего Национального Банка Казахстана и его ведомств осуществляется после получения положительных результатов обязательной специальной проверки.</w:t>
      </w:r>
    </w:p>
    <w:bookmarkEnd w:id="191"/>
    <w:bookmarkStart w:name="z584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должность служащего Национального Банка Казахстана и его ведомств не может быть назначено лицо:</w:t>
      </w:r>
    </w:p>
    <w:bookmarkEnd w:id="192"/>
    <w:bookmarkStart w:name="z585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признанное судом недееспособным или ограниченно дееспособным;</w:t>
      </w:r>
    </w:p>
    <w:bookmarkEnd w:id="193"/>
    <w:bookmarkStart w:name="z58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 которое в течение трех лет перед назначением на должность за совершение административного коррупционного правонарушения налагалось административное взыскание;</w:t>
      </w:r>
    </w:p>
    <w:bookmarkEnd w:id="194"/>
    <w:bookmarkStart w:name="z587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совершившее коррупционное преступление;</w:t>
      </w:r>
    </w:p>
    <w:bookmarkEnd w:id="1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исключен Законом РК от 12.06.2026 </w:t>
      </w:r>
      <w:r>
        <w:rPr>
          <w:rFonts w:ascii="Times New Roman"/>
          <w:b w:val="false"/>
          <w:i w:val="false"/>
          <w:color w:val="000000"/>
          <w:sz w:val="28"/>
        </w:rPr>
        <w:t>№ 311-VIII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имеющее судимость, которая ко времени занятия должности служащего Национального Банка Казахстана и его ведомств не погашена или не снята в установленном законом порядке;</w:t>
      </w:r>
    </w:p>
    <w:bookmarkEnd w:id="196"/>
    <w:bookmarkStart w:name="z59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 получившее положительные результаты обязательной специальной проверки.</w:t>
      </w:r>
    </w:p>
    <w:bookmarkEnd w:id="1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20-2 с изменениями, внесенными законами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опубликования);от 12.06.2026 </w:t>
      </w:r>
      <w:r>
        <w:rPr>
          <w:rFonts w:ascii="Times New Roman"/>
          <w:b w:val="false"/>
          <w:i w:val="false"/>
          <w:color w:val="000000"/>
          <w:sz w:val="28"/>
        </w:rPr>
        <w:t>№ 311-VIII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20-3. Прекращение трудового договора со служащими Национального Банка Казахстана и его ведомств</w:t>
      </w:r>
    </w:p>
    <w:bookmarkStart w:name="z593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Прекращение трудового договора со служащими Национального Банка Казахстана и его ведомств производится по следующим основаниям:</w:t>
      </w:r>
    </w:p>
    <w:bookmarkEnd w:id="198"/>
    <w:bookmarkStart w:name="z594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предусмотренным Трудовым кодексом Республики Казахстан;</w:t>
      </w:r>
    </w:p>
    <w:bookmarkEnd w:id="199"/>
    <w:bookmarkStart w:name="z595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достижения пенсионного возраста, установленного законом Республики Казахстан, с правом ежегодного продления срока их пребывания в Национальном Банке Казахстана и его ведомствах;</w:t>
      </w:r>
    </w:p>
    <w:bookmarkEnd w:id="200"/>
    <w:bookmarkStart w:name="z596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отрицательных результатов обязательной специальной проверки;</w:t>
      </w:r>
    </w:p>
    <w:bookmarkEnd w:id="201"/>
    <w:bookmarkStart w:name="z597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представления заведомо ложных сведений о его доходах и имуществе;</w:t>
      </w:r>
    </w:p>
    <w:bookmarkEnd w:id="202"/>
    <w:bookmarkStart w:name="z598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непринятия антикоррупционных ограничений,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коррупции";</w:t>
      </w:r>
    </w:p>
    <w:bookmarkEnd w:id="203"/>
    <w:bookmarkStart w:name="z599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непередачи в доверительное управление принадлежащих паев инвестиционных фондов, облигаций и акций коммерческих организаций;</w:t>
      </w:r>
    </w:p>
    <w:bookmarkEnd w:id="204"/>
    <w:bookmarkStart w:name="z600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представления при поступлении в Национальный Банк Казахстана и его ведомства заведомо ложных документов или сведений, которые могли являться основаниями для отказа в приеме на работу;</w:t>
      </w:r>
    </w:p>
    <w:bookmarkEnd w:id="205"/>
    <w:bookmarkStart w:name="z601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отрицательных результатов аттестации;</w:t>
      </w:r>
    </w:p>
    <w:bookmarkEnd w:id="206"/>
    <w:bookmarkStart w:name="z1112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перевода в другой государственный орган в связи с передачей функций, полномочий и (или) штатных единиц Национального Банка Казахстана, в том числе при его ликвидации (упразднении) или реорганизации, другому государственному органу;</w:t>
      </w:r>
    </w:p>
    <w:bookmarkEnd w:id="207"/>
    <w:bookmarkStart w:name="z1113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8-2) отказа от перевода в государственный орган, которому переданы функции, полномочия и (или) штатные единицы Национального Банка Казахстана, в том числе при его ликвидации (упразднении) или реорганизации;</w:t>
      </w:r>
    </w:p>
    <w:bookmarkEnd w:id="208"/>
    <w:bookmarkStart w:name="z60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иным основаниям, предусмотренным законами Республики Казахстан.</w:t>
      </w:r>
    </w:p>
    <w:bookmarkEnd w:id="209"/>
    <w:bookmarkStart w:name="z1114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Государственным органом, которому переданы функции, полномочия и (или) штатные единицы Национального Банка Казахстана, в том числе при его ликвидации (упразднении) или реорганизации, предлагаются должности служащим Национального Банка Казахстана, выполнявшим переданные функции, полномочия и (или) занимавшим данные штатные единицы, в соответствии с их квалификацией. В случае отсутствия равнозначной должности, с согласия служащего Национального Банка Казахстана, ему может быть предложена нижестоящая должность, предусмотренная штатным расписанием государственного органа.</w:t>
      </w:r>
    </w:p>
    <w:bookmarkEnd w:id="210"/>
    <w:bookmarkStart w:name="z1115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расторжении трудового договора по основанию сокращения численности или штата работников Национального Банка Казахстана служащему Национального Банка Казахстана, занимающему сокращаемую должность, производится выплата выходного пособия в размере четырех среднемесячных заработных плат при наличии стажа работы не менее трех лет.</w:t>
      </w:r>
    </w:p>
    <w:bookmarkEnd w:id="2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20-3 с изменениями, внесенными законами РК от 18.11.2015</w:t>
      </w:r>
      <w:r>
        <w:rPr>
          <w:rFonts w:ascii="Times New Roman"/>
          <w:b w:val="false"/>
          <w:i w:val="false"/>
          <w:color w:val="000000"/>
          <w:sz w:val="28"/>
        </w:rPr>
        <w:t xml:space="preserve"> № 411-V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23.12.2023 </w:t>
      </w:r>
      <w:r>
        <w:rPr>
          <w:rFonts w:ascii="Times New Roman"/>
          <w:b w:val="false"/>
          <w:i w:val="false"/>
          <w:color w:val="000000"/>
          <w:sz w:val="28"/>
        </w:rPr>
        <w:t>№ 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12.06.2026 </w:t>
      </w:r>
      <w:r>
        <w:rPr>
          <w:rFonts w:ascii="Times New Roman"/>
          <w:b w:val="false"/>
          <w:i w:val="false"/>
          <w:color w:val="000000"/>
          <w:sz w:val="28"/>
        </w:rPr>
        <w:t>№ 311-VIII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20-4. Права и обязанности служащих Национального Банка Казахстана и его ведомств</w:t>
      </w:r>
    </w:p>
    <w:bookmarkStart w:name="z604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Служащие Национального Банка Казахстана и его ведомств имеют право:</w:t>
      </w:r>
    </w:p>
    <w:bookmarkEnd w:id="212"/>
    <w:bookmarkStart w:name="z605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пользоваться правами и свободами, которые гарантируются гражданам Республики Казахстан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Трудовым кодексом Республики Казахстан;</w:t>
      </w:r>
    </w:p>
    <w:bookmarkEnd w:id="213"/>
    <w:bookmarkStart w:name="z606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участвовать в пределах своих полномочий в рассмотрении вопросов и принятии по ним решений, требовать их исполнения соответствующими органами и должностными лицами;</w:t>
      </w:r>
    </w:p>
    <w:bookmarkEnd w:id="214"/>
    <w:bookmarkStart w:name="z607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получать в установленном порядке информацию и материалы, необходимые для исполнения должностных обязанностей;</w:t>
      </w:r>
    </w:p>
    <w:bookmarkEnd w:id="215"/>
    <w:bookmarkStart w:name="z608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посещать организации, филиалы банков-нерезидентов Республики Казахстан, филиалы страховых(перестраховочных) организаций-нерезидентов Республики Казахстан, филиалы страховых брокеров-нерезидентов Республики Казахстан в установленном законами Республики Казахстан порядке для исполнения должностных обязанностей;</w:t>
      </w:r>
    </w:p>
    <w:bookmarkEnd w:id="216"/>
    <w:bookmarkStart w:name="z609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требовать от руководителя точного определения задач и объема должностных полномочий в соответствии с должностью, занимаемой служащими Национального Банка Казахстана и его ведомств;</w:t>
      </w:r>
    </w:p>
    <w:bookmarkEnd w:id="217"/>
    <w:bookmarkStart w:name="z610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 уважение личного достоинства, справедливое и уважительное отношение к себе со стороны руководителей, иных физических и должностных лиц;</w:t>
      </w:r>
    </w:p>
    <w:bookmarkEnd w:id="218"/>
    <w:bookmarkStart w:name="z611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на обучение и повышение квалификации за счет средств бюджета (сметы расходов) Национального Банка Казахстана;</w:t>
      </w:r>
    </w:p>
    <w:bookmarkEnd w:id="219"/>
    <w:bookmarkStart w:name="z612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беспрепятственно знакомиться с материалами, которые касаются их должностных полномочий, и при необходимости давать личные объяснения;</w:t>
      </w:r>
    </w:p>
    <w:bookmarkEnd w:id="220"/>
    <w:bookmarkStart w:name="z613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на продвижение по должности с учетом квалификации, способностей, добросовестного исполнения своих должностных полномочий;</w:t>
      </w:r>
    </w:p>
    <w:bookmarkEnd w:id="221"/>
    <w:bookmarkStart w:name="z614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требовать служебного расследования при наличии безосновательных, по мнению служащего, обвинений;</w:t>
      </w:r>
    </w:p>
    <w:bookmarkEnd w:id="222"/>
    <w:bookmarkStart w:name="z615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заниматься преподавательской, научной, творческой деятельностью.</w:t>
      </w:r>
    </w:p>
    <w:bookmarkEnd w:id="223"/>
    <w:bookmarkStart w:name="z616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Служащие Национального Банка Казахстана и его ведомств обязаны:</w:t>
      </w:r>
    </w:p>
    <w:bookmarkEnd w:id="224"/>
    <w:bookmarkStart w:name="z617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соблюдать Конституцию и законодательство Республики Казахстан;</w:t>
      </w:r>
    </w:p>
    <w:bookmarkEnd w:id="225"/>
    <w:bookmarkStart w:name="z618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приносить присягу в порядке, определенным Национальным Банком Казахстана;</w:t>
      </w:r>
    </w:p>
    <w:bookmarkEnd w:id="226"/>
    <w:bookmarkStart w:name="z619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обеспечивать соблюдение и защиту прав, свобод и законных интересов физических и юридических лиц, филиалов банков-нерезидентов Республики Казахстан, филиалов страховых (перестраховочных) организаций-нерезидентов Республики Казахстан, филиалов страховых брокеров-нерезидентов Республики Казахстан, рассматривать в порядке и сроки, установленные законодательством Республики Казахстан, обращения указанных лиц, принимать по ним необходимые меры;</w:t>
      </w:r>
    </w:p>
    <w:bookmarkEnd w:id="227"/>
    <w:bookmarkStart w:name="z620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осуществлять полномочия в пределах предоставленных им прав и в соответствии с должностными обязанностями;</w:t>
      </w:r>
    </w:p>
    <w:bookmarkEnd w:id="228"/>
    <w:bookmarkStart w:name="z621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выполнять приказы и распоряжения руководителей, решения и указания вышестоящих органов и должностных лиц, изданные в пределах их полномочий;</w:t>
      </w:r>
    </w:p>
    <w:bookmarkEnd w:id="229"/>
    <w:bookmarkStart w:name="z622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сохранять в тайне получаемые при исполнении должностных обязанностей сведения, затрагивающие личную жизнь, честь и достоинство физических лиц, и не требовать от них предоставления такой информации, за исключением случаев, предусмотренных законодательством Республики Казахстан;</w:t>
      </w:r>
    </w:p>
    <w:bookmarkEnd w:id="230"/>
    <w:bookmarkStart w:name="z623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обеспечивать сохранность государственной собственности;</w:t>
      </w:r>
    </w:p>
    <w:bookmarkEnd w:id="231"/>
    <w:bookmarkStart w:name="z624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незамедлительно доводить до сведения руководства и (или) уполномоченных государственных органов о ставших им известными случаях готовящихся, совершаемых или совершенных коррупционных правонарушений;</w:t>
      </w:r>
    </w:p>
    <w:bookmarkEnd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 предусматривается дополнить подпунктом 8-1) в соответствии с Законом РК от 12.06.2026 </w:t>
      </w:r>
      <w:r>
        <w:rPr>
          <w:rFonts w:ascii="Times New Roman"/>
          <w:b w:val="false"/>
          <w:i w:val="false"/>
          <w:color w:val="ff0000"/>
          <w:sz w:val="28"/>
        </w:rPr>
        <w:t>№ 311-VIII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5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повышать свой профессиональный уровень и квалификацию для эффективного исполнения должностных полномочий;</w:t>
      </w:r>
    </w:p>
    <w:bookmarkEnd w:id="233"/>
    <w:bookmarkStart w:name="z626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не разглашать третьим лицам служебную, коммерческую, банковскую тайну, тайну страхования, пенсионных накоплений и иную охраняемую законом тайну, а также другую информацию в любой доступной для восприятия форме на любых видах носителей, полученную при исполнении своих должностных полномочий, включая информацию, полученную при работе с цифровыми подсистемами (при наличии доступа к ним), за исключением случаев, предусмотренных законами Республики Казахстан;</w:t>
      </w:r>
    </w:p>
    <w:bookmarkEnd w:id="234"/>
    <w:bookmarkStart w:name="z627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в течение тридцати календарных дней с даты занятия должности служащего Национального Банка Казахстана или его ведомства передать в доверительное управление и представить в кадровую службу Национального Банка Казахстана нотариально засвидетельствованную копию договора доверительного управления принадлежащими им паями инвестиционных фондов, облигациями и акциями коммерческих организаций.</w:t>
      </w:r>
    </w:p>
    <w:bookmarkEnd w:id="235"/>
    <w:bookmarkStart w:name="z628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Служащие Национального Банка Казахстана и его ведомств не вправе приобретать паи инвестиционных фондов, облигации, акции коммерческих организаций.</w:t>
      </w:r>
    </w:p>
    <w:bookmarkEnd w:id="236"/>
    <w:bookmarkStart w:name="z629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Служащие Национального Банка Казахстана и его ведомств в случае осуществления в силу своих должностных полномочий проверок деятельности проверяемых субъектов по вопросам, входящим в компетенцию Национального Банка Казахстана, обязаны незамедлительно сообщать вышестоящему руководству обо всех обстоятельствах, которые могут препятствовать четкому и беспристрастному выполнению должностных полномочий, в том числе о: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1) предусматривается в редакции Закона РК от 12.06.2026 </w:t>
      </w:r>
      <w:r>
        <w:rPr>
          <w:rFonts w:ascii="Times New Roman"/>
          <w:b w:val="false"/>
          <w:i w:val="false"/>
          <w:color w:val="ff0000"/>
          <w:sz w:val="28"/>
        </w:rPr>
        <w:t>№ 311-VIII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близких родственниках (свойственниках), супругах, являющихся руководящими работниками проверяемых субъектов;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2) предусматривается в редакции Закона РК от 12.06.2026 </w:t>
      </w:r>
      <w:r>
        <w:rPr>
          <w:rFonts w:ascii="Times New Roman"/>
          <w:b w:val="false"/>
          <w:i w:val="false"/>
          <w:color w:val="ff0000"/>
          <w:sz w:val="28"/>
        </w:rPr>
        <w:t>№ 311-VIII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близких родственниках или супругах, работающих в проверяемых субъектах;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полученных в проверяемых субъектах займах и иных имущественных обязательствах перед проверяемыми субъектами.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20-4 с изменениями, внесенными законами РК от 21.06.2013 </w:t>
      </w:r>
      <w:r>
        <w:rPr>
          <w:rFonts w:ascii="Times New Roman"/>
          <w:b w:val="false"/>
          <w:i w:val="false"/>
          <w:color w:val="000000"/>
          <w:sz w:val="28"/>
        </w:rPr>
        <w:t>№ 106-V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26.07.2016 </w:t>
      </w:r>
      <w:r>
        <w:rPr>
          <w:rFonts w:ascii="Times New Roman"/>
          <w:b w:val="false"/>
          <w:i w:val="false"/>
          <w:color w:val="000000"/>
          <w:sz w:val="28"/>
        </w:rPr>
        <w:t>№ 12-VІ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дня его первого официального опубликования); от 06.05.2017 </w:t>
      </w:r>
      <w:r>
        <w:rPr>
          <w:rFonts w:ascii="Times New Roman"/>
          <w:b w:val="false"/>
          <w:i w:val="false"/>
          <w:color w:val="000000"/>
          <w:sz w:val="28"/>
        </w:rPr>
        <w:t>№ 63-VI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166-VI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03.01.2026 </w:t>
      </w:r>
      <w:r>
        <w:rPr>
          <w:rFonts w:ascii="Times New Roman"/>
          <w:b w:val="false"/>
          <w:i w:val="false"/>
          <w:color w:val="000000"/>
          <w:sz w:val="28"/>
        </w:rPr>
        <w:t>№ 251-VIII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01.07.2026); от 12.06.2026 </w:t>
      </w:r>
      <w:r>
        <w:rPr>
          <w:rFonts w:ascii="Times New Roman"/>
          <w:b w:val="false"/>
          <w:i w:val="false"/>
          <w:color w:val="000000"/>
          <w:sz w:val="28"/>
        </w:rPr>
        <w:t>№ 311-VIII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23.07.2026 </w:t>
      </w:r>
      <w:r>
        <w:rPr>
          <w:rFonts w:ascii="Times New Roman"/>
          <w:b w:val="false"/>
          <w:i w:val="false"/>
          <w:color w:val="000000"/>
          <w:sz w:val="28"/>
        </w:rPr>
        <w:t>№ 352-VIII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20-5. Ответственность работников Национального Банка Казахстана и его ведомств </w:t>
      </w:r>
    </w:p>
    <w:bookmarkStart w:name="z63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За неисполнение и ненадлежащее исполнение возложенных обязанностей и трудовой дисциплины служащие и технические служащие Национального Банка Казахстана и его ведомств несут ответственность в соответствии с Трудовым кодексом Республики Казахстан.</w:t>
      </w:r>
    </w:p>
    <w:bookmarkEnd w:id="2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Исключен Законом РК от 18.11.2015 </w:t>
      </w:r>
      <w:r>
        <w:rPr>
          <w:rFonts w:ascii="Times New Roman"/>
          <w:b w:val="false"/>
          <w:i w:val="false"/>
          <w:color w:val="000000"/>
          <w:sz w:val="28"/>
        </w:rPr>
        <w:t>№ 411-V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2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Дисциплинарное взыскание:</w:t>
      </w:r>
    </w:p>
    <w:bookmarkEnd w:id="239"/>
    <w:bookmarkStart w:name="z643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налагается должностным лицом, имеющим право назначения на должность и освобождения от должности служащего Национального Банка Казахстана и его ведомств, привлекаемого к дисциплинарной ответственности;</w:t>
      </w:r>
    </w:p>
    <w:bookmarkEnd w:id="240"/>
    <w:bookmarkStart w:name="z64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 может быть наложено повторно за один и тот же проступок;</w:t>
      </w:r>
    </w:p>
    <w:bookmarkEnd w:id="241"/>
    <w:bookmarkStart w:name="z64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налагается в порядке, определяемом актом Национального Банка Казахстана.</w:t>
      </w:r>
    </w:p>
    <w:bookmarkEnd w:id="242"/>
    <w:bookmarkStart w:name="z64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Служащие Национального Банка Казахстана и его ведомств, допустившие дисциплинарный проступок, могут быть временно отстранены от исполнения должностных обязанностей должностным лицом, имеющим право его назначения на должность и освобождения от должности, до решения вопроса об ответственности в установленном порядке.</w:t>
      </w:r>
    </w:p>
    <w:bookmarkEnd w:id="2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Исключен Законом РК от 18.11.2015 </w:t>
      </w:r>
      <w:r>
        <w:rPr>
          <w:rFonts w:ascii="Times New Roman"/>
          <w:b w:val="false"/>
          <w:i w:val="false"/>
          <w:color w:val="000000"/>
          <w:sz w:val="28"/>
        </w:rPr>
        <w:t>№ 411-V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Законом РК от 18.11.2015 </w:t>
      </w:r>
      <w:r>
        <w:rPr>
          <w:rFonts w:ascii="Times New Roman"/>
          <w:b w:val="false"/>
          <w:i w:val="false"/>
          <w:color w:val="000000"/>
          <w:sz w:val="28"/>
        </w:rPr>
        <w:t>№ 411-V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7. Исключен Законом РК от 18.11.2015 </w:t>
      </w:r>
      <w:r>
        <w:rPr>
          <w:rFonts w:ascii="Times New Roman"/>
          <w:b w:val="false"/>
          <w:i w:val="false"/>
          <w:color w:val="000000"/>
          <w:sz w:val="28"/>
        </w:rPr>
        <w:t>№ 411-V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5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Служащие и технические служащие Национального Банка Казахстана и его ведомств должны быть в обязательном порядке ознакомлены со всеми материалами, связанными с привлечением к дисциплинарной ответственности, им предоставляется право лично участвовать в процедуре служебного расследования.</w:t>
      </w:r>
    </w:p>
    <w:bookmarkEnd w:id="244"/>
    <w:bookmarkStart w:name="z65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Действия и решения Национального Банка Казахстана могут быть обжалованы привлекаемыми к ответственности служащими и техническими служащими Национального Банка Казахстана и его ведомств в порядке, установленном законами Республики Казахстан.</w:t>
      </w:r>
    </w:p>
    <w:bookmarkEnd w:id="245"/>
    <w:bookmarkStart w:name="z1168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обжалование указанных действий и решений Национального Банка Казахстана не приостанавливает их исполнения.</w:t>
      </w:r>
    </w:p>
    <w:bookmarkEnd w:id="246"/>
    <w:bookmarkStart w:name="z652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Служащие и технические служащие Национального Банка Казахстана и его ведомств в случае совершения ими уголовных и иных правонарушений несут соответственно уголовную, административную, материальную ответственность на основаниях и в порядке, установленных законами Республики Казахстан.</w:t>
      </w:r>
    </w:p>
    <w:bookmarkEnd w:id="247"/>
    <w:bookmarkStart w:name="z1040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Национальный Банк Казахстана обеспечивает правовую защиту своих работников, членов Правления, включая бывших работников и членов Правления, и привлеченных им лиц в случае подачи против них исков в связи с действиями (бездействием), принятием решений в целях осуществления возложенных на Национальный Банк Казахстана функций, в том числе в период исполнения ими обязанностей членов временных администраций и ликвидационных комиссий банков второго уровня, страховых (перестраховочных) организаций.</w:t>
      </w:r>
    </w:p>
    <w:bookmarkEnd w:id="2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20-5 с изменениями, внесенными законами РК от 03.07.2014 </w:t>
      </w:r>
      <w:r>
        <w:rPr>
          <w:rFonts w:ascii="Times New Roman"/>
          <w:b w:val="false"/>
          <w:i w:val="false"/>
          <w:color w:val="000000"/>
          <w:sz w:val="28"/>
        </w:rPr>
        <w:t>№ 227-V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04.07.2014 </w:t>
      </w:r>
      <w:r>
        <w:rPr>
          <w:rFonts w:ascii="Times New Roman"/>
          <w:b w:val="false"/>
          <w:i w:val="false"/>
          <w:color w:val="000000"/>
          <w:sz w:val="28"/>
        </w:rPr>
        <w:t>№ 233-V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01.01.2015); от 18.11.2015 </w:t>
      </w:r>
      <w:r>
        <w:rPr>
          <w:rFonts w:ascii="Times New Roman"/>
          <w:b w:val="false"/>
          <w:i w:val="false"/>
          <w:color w:val="000000"/>
          <w:sz w:val="28"/>
        </w:rPr>
        <w:t>№ 411-V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01.01.2016);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29.06.2020 </w:t>
      </w:r>
      <w:r>
        <w:rPr>
          <w:rFonts w:ascii="Times New Roman"/>
          <w:b w:val="false"/>
          <w:i w:val="false"/>
          <w:color w:val="000000"/>
          <w:sz w:val="28"/>
        </w:rPr>
        <w:t>№ 351-VI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20-6. Отпуска работников Национального Банка Казахстана и его ведомств</w:t>
      </w:r>
    </w:p>
    <w:bookmarkStart w:name="z111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Председателю Национального Банка Казахстана, его заместителям, а также иным работникам Национального Банка Казахстана и его ведомств предоставляется оплачиваемый ежегодный трудовой отпуск продолжительностью тридцать календарных дней.</w:t>
      </w:r>
    </w:p>
    <w:bookmarkEnd w:id="249"/>
    <w:bookmarkStart w:name="z1118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Оплачиваемый ежегодный трудовой отпуск работникам Национального Банка Казахстана и его ведомств за первый и последующие годы работы по соглашению сторон предоставляется в любое время рабочего года.</w:t>
      </w:r>
    </w:p>
    <w:bookmarkEnd w:id="250"/>
    <w:bookmarkStart w:name="z111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желанию работников Национального Банка Казахстана и его ведомств ежегодные оплачиваемые трудовые отпуска могут предоставляться им по частям. При этом одна из частей оплачиваемого ежегодного трудового отпуска должна быть не менее двух календарных недель продолжительности отпуска.</w:t>
      </w:r>
    </w:p>
    <w:bookmarkEnd w:id="251"/>
    <w:bookmarkStart w:name="z112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Работникам Национального Банка Казахстана и его ведомств может быть предоставлен отпуск без сохранения заработной платы в порядке, установленном трудовым законодательством Республики Казахстан, в том числе в случае их обучения в рамках государственного заказа по программам послевузовского образования.</w:t>
      </w:r>
    </w:p>
    <w:bookmarkEnd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4-1 дополнена статьей 20-6 в соответствии с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с изменением, внесенным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20-7. Гарантии и компенсации работникам Национального Банка Казахстана и его ведомств при командировках</w:t>
      </w:r>
    </w:p>
    <w:bookmarkStart w:name="z112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Работникам Национального Банка Казахстана и его ведомств возмещаются расходы на служебные командировки, в том числе и в иностранные государства, в порядке, определяемом Национальным Банком Казахстана.</w:t>
      </w:r>
    </w:p>
    <w:bookmarkEnd w:id="253"/>
    <w:bookmarkStart w:name="z112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 командированными работниками Национального Банка Казахстана и его ведомств сохраняются в течение всего времени командировки место работы (должность) и средняя заработная плата.</w:t>
      </w:r>
    </w:p>
    <w:bookmarkEnd w:id="2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4-1 дополнена статьей 20-7 в соответствии с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20-8. Прикомандирование работников Национального Банка Казахстана</w:t>
      </w:r>
    </w:p>
    <w:bookmarkStart w:name="z1170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Работники Национального Банка Казахстана с целью выполнения задач, поставленных перед Национальным Банком Казахстана, могут быть прикомандированы к загранучреждениям Республики Казахстан, международным организациям и (или) их представительствам и иным организациям в порядке, регулируемом законодательством Республики Казахстан о дипломатической службе.</w:t>
      </w:r>
    </w:p>
    <w:bookmarkEnd w:id="255"/>
    <w:bookmarkStart w:name="z1171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Оплата труда прикомандированных работников Национального Банка Казахстана осуществляется за счет средств бюджета (сметы расходов) Национального Банка Казахстана и определяется в порядке и на условиях, определяемых Правлением Национального Банка Казахстана.</w:t>
      </w:r>
    </w:p>
    <w:bookmarkEnd w:id="256"/>
    <w:bookmarkStart w:name="z1172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Условия социального и медицинского обеспечения, гарантии, условия выплаты компенсаций и иных выплат, в том числе возмещения ущерба прикомандированным работникам Национального Банка Казахстана и сопровождающим их членам семьи (супругу (супруге), несовершеннолетним детям, несовершеннолетним усыновленным (удочеренным) детям, а также нетрудоспособным совершеннолетним детям и (или) родителям), определяются соответствующим актом Национального Банка Казахстана.</w:t>
      </w:r>
    </w:p>
    <w:bookmarkEnd w:id="2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4-1 дополнена статьей 20-8 в соответствии с Законом РК от 30.12.2021 </w:t>
      </w:r>
      <w:r>
        <w:rPr>
          <w:rFonts w:ascii="Times New Roman"/>
          <w:b w:val="false"/>
          <w:i w:val="false"/>
          <w:color w:val="000000"/>
          <w:sz w:val="28"/>
        </w:rPr>
        <w:t>№ 95-VII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 </w:t>
      </w:r>
      <w:r>
        <w:br/>
      </w:r>
      <w:r>
        <w:rPr>
          <w:rFonts w:ascii="Times New Roman"/>
          <w:b/>
          <w:i w:val="false"/>
          <w:color w:val="000000"/>
        </w:rPr>
        <w:t>ВЗАИМОДЕЙСТВИЕ НАЦИОНАЛЬНОГО БАНКА КАЗАХСТАНА</w:t>
      </w:r>
      <w:r>
        <w:br/>
      </w:r>
      <w:r>
        <w:rPr>
          <w:rFonts w:ascii="Times New Roman"/>
          <w:b/>
          <w:i w:val="false"/>
          <w:color w:val="000000"/>
        </w:rPr>
        <w:t>С ОРГАНАМИ ГОСУДАРСТВЕННОЙ ВЛАСТИ</w:t>
      </w:r>
    </w:p>
    <w:bookmarkEnd w:id="258"/>
    <w:bookmarkStart w:name="z46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Статья 21. Основные принципы взаимодействия </w:t>
      </w:r>
    </w:p>
    <w:bookmarkEnd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в пределах предоставленных ему законами Республики Казахстан и актами Президента Республики Казахстан полномочий независим в своей деятельности. Органы представительной и исполнительной власти не вправе вмешиваться в деятельность Национального Банка Казахстана, его филиалов, представительств, ведомств и организаций по реализации его законодательно закрепленных полномочий.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с изменениями, внесенными Указом Президента Республики Казахстан, имеющим силу Закона, от 5 декабря 1995 г. N </w:t>
      </w:r>
      <w:r>
        <w:rPr>
          <w:rFonts w:ascii="Times New Roman"/>
          <w:b w:val="false"/>
          <w:i w:val="false"/>
          <w:color w:val="000000"/>
          <w:sz w:val="28"/>
        </w:rPr>
        <w:t>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22. Правительство Республики Казахстан и Национальный Банк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координирует свою деятельность с Правительством Республики Казахстан. Национальный Банк Казахстана и Правительство обязаны информировать друг друга о предполагаемых действиях и достигнутых результатах, имеющих общегосударственное значение, и проводить регулярные консультации. </w:t>
      </w:r>
    </w:p>
    <w:bookmarkStart w:name="z35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учитывает в своей деятельности экономическую политику Правительства и содействует ее реализации, если это не противоречит выполнению его основных функций и осуществлению денежно-кредитной политики. </w:t>
      </w:r>
    </w:p>
    <w:bookmarkEnd w:id="260"/>
    <w:bookmarkStart w:name="z35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Председатель Национального Банка Казахстана или один из его заместителей вправе принимать участие в заседаниях Правительства с правом совещательного голоса. </w:t>
      </w:r>
    </w:p>
    <w:bookmarkEnd w:id="261"/>
    <w:bookmarkStart w:name="z353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Правительство не несет ответственности по обязательствам Национального Банка Казахстана, также как и Национальный Банк Казахстана не несет ответственности по обязательствам Правительства, за исключением случаев, когда он принимает на себя такую ответственность. </w:t>
      </w:r>
    </w:p>
    <w:bookmarkEnd w:id="2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22 с изменениями, внесенными законами РК от 08.07.2005 </w:t>
      </w:r>
      <w:r>
        <w:rPr>
          <w:rFonts w:ascii="Times New Roman"/>
          <w:b w:val="false"/>
          <w:i w:val="false"/>
          <w:color w:val="000000"/>
          <w:sz w:val="28"/>
        </w:rPr>
        <w:t>N 69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23. Национальный Банк Казахстана - банк, финансовый советник и агент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может действовать как банк, финансовый советник и агент государственных органов по соглашению с ними.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Статьи 23-28 - в редакции Закона РК от 11 июля 1997 г.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24. Национальный Банк Казахстана - банк Правительства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Национальном Банке Казахстана размещаются средства Правительства Республики Казахстан. Национальный Банк Казахстана производит платежи, осуществляет иные операции по счетам Правительства, а также предоставляет ему другие услуги. </w:t>
      </w:r>
    </w:p>
    <w:bookmarkStart w:name="z354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 допускается прямое финансирование Правительства Республики Казахстан Национальным Банком Казахстана. </w:t>
      </w:r>
    </w:p>
    <w:bookmarkEnd w:id="2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статью 24 внесены изменения - Законами РК от 8 декабря 1997 г. N </w:t>
      </w:r>
      <w:r>
        <w:rPr>
          <w:rFonts w:ascii="Times New Roman"/>
          <w:b w:val="false"/>
          <w:i w:val="false"/>
          <w:color w:val="000000"/>
          <w:sz w:val="28"/>
        </w:rPr>
        <w:t>200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 июля 2003 года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25. Национальный Банк Казахстана - финансовый советник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выступает в качестве финансового советника Правительства Республики Казахстан при разработке и реализации политики государственного заимствования, формировании бюджетной политики по вопросам, связанным с денежно-кредитной политикой.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25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Статья 26. Национальный Банк Казахстана - агент Правительства Республики Казахстан </w:t>
      </w:r>
    </w:p>
    <w:bookmarkEnd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действует в качестве агента Правительства Республики Казахстан на условиях, которые согласованы между Национальным Банком Казахстана и Правительством Республики Казахстан. </w:t>
      </w:r>
    </w:p>
    <w:bookmarkStart w:name="z35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в качестве агента Правительства Республики Казахстан обслуживает по согласованию с ним государственные займы Правительства. </w:t>
      </w:r>
    </w:p>
    <w:bookmarkEnd w:id="265"/>
    <w:bookmarkStart w:name="z54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Статья 27. Операции с государственными ценными бумагами, выпущенными по решению Правительства Республики Казахстан </w:t>
      </w:r>
    </w:p>
    <w:bookmarkEnd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вправе осуществлять операции с государственными ценными бумагами, выпущенными по решению Правительства Республики Казахстан. </w:t>
      </w:r>
    </w:p>
    <w:bookmarkStart w:name="z356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не вправе приобретать в свою собственность государственные ценные бумаги центрального уполномоченного органа по исполнению бюджета при их размещении на первичном рынке. </w:t>
      </w:r>
    </w:p>
    <w:bookmarkEnd w:id="267"/>
    <w:bookmarkStart w:name="z357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Центральный уполномоченный орган по исполнению бюджета согласовывает с Национальным Банком Казахстана условия допуска финансовых организаций к первичному размещению государственных ценных бумаг, выпущенных по решению Правительства. </w:t>
      </w:r>
    </w:p>
    <w:bookmarkEnd w:id="2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27 с изменениями, внесенными законами РК от 10.07.2003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01.01.2004); от 05.07.2006 N </w:t>
      </w:r>
      <w:r>
        <w:rPr>
          <w:rFonts w:ascii="Times New Roman"/>
          <w:b w:val="false"/>
          <w:i w:val="false"/>
          <w:color w:val="000000"/>
          <w:sz w:val="28"/>
        </w:rPr>
        <w:t>165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28. Регулирование обращения государственных ценных бумаг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осуществляет регулирование обращения государственных ценных бумаг Правительства Республики Казахстан и местных исполнительных органов по согласованию с Центральным уполномоченным органом по исполнению бюджета.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28 - в редакции Закона Республики Казахстан от 10 июля 2003 года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года); внесены изменения Законом РК от 5 июля 2006 года N </w:t>
      </w:r>
      <w:r>
        <w:rPr>
          <w:rFonts w:ascii="Times New Roman"/>
          <w:b w:val="false"/>
          <w:i w:val="false"/>
          <w:color w:val="000000"/>
          <w:sz w:val="28"/>
        </w:rPr>
        <w:t>165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 </w:t>
      </w:r>
      <w:r>
        <w:br/>
      </w:r>
      <w:r>
        <w:rPr>
          <w:rFonts w:ascii="Times New Roman"/>
          <w:b/>
          <w:i w:val="false"/>
          <w:color w:val="000000"/>
        </w:rPr>
        <w:t>ДЕНЕЖНО-КРЕДИТНАЯ ПОЛИТИКА</w:t>
      </w:r>
    </w:p>
    <w:bookmarkEnd w:id="26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29. Разработка и проведение денежно-кредитной политики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является единственным органом, определяющим и осуществляющим денежно-кредитную политику. Денежно-кредитная политика осуществляется Национальным Банком Казахстана с целью обеспечения стабильности цен.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Денежно-кредитная политика осуществляется путем установления: </w:t>
      </w:r>
    </w:p>
    <w:bookmarkStart w:name="z359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базовой ставки Национального Банка Казахстана; </w:t>
      </w:r>
    </w:p>
    <w:bookmarkEnd w:id="270"/>
    <w:bookmarkStart w:name="z360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ставок вознаграждения по основным операциям денежно-кредитной политики; </w:t>
      </w:r>
    </w:p>
    <w:bookmarkEnd w:id="2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нормативов минимальных резервных требований; </w:t>
      </w:r>
    </w:p>
    <w:bookmarkStart w:name="z362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исключительных случаях прямых количественных ограничений на уровень и объемы отдельных видов операций. </w:t>
      </w:r>
    </w:p>
    <w:bookmarkEnd w:id="272"/>
    <w:bookmarkStart w:name="z116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устанавливает целевые ориентиры по инфляции на среднесрочную перспективу.</w:t>
      </w:r>
    </w:p>
    <w:bookmarkEnd w:id="2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29 - в редакции Закона РК от 10.07.2003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года); с изменениями, внесенными законами РК от 08.07.2005 </w:t>
      </w:r>
      <w:r>
        <w:rPr>
          <w:rFonts w:ascii="Times New Roman"/>
          <w:b w:val="false"/>
          <w:i w:val="false"/>
          <w:color w:val="000000"/>
          <w:sz w:val="28"/>
        </w:rPr>
        <w:t>N 69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30. Виды операций денежно-кредитной политики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денежно-кредитной политики Национальный Банк Казахстана осуществляет следующие виды операций: </w:t>
      </w:r>
    </w:p>
    <w:bookmarkStart w:name="z36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предоставление займов постоянного доступа; </w:t>
      </w:r>
    </w:p>
    <w:bookmarkEnd w:id="274"/>
    <w:bookmarkStart w:name="z364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прием депозитов; </w:t>
      </w:r>
    </w:p>
    <w:bookmarkEnd w:id="275"/>
    <w:bookmarkStart w:name="z365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валютные интервенции; </w:t>
      </w:r>
    </w:p>
    <w:bookmarkEnd w:id="276"/>
    <w:bookmarkStart w:name="z366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выпуск краткосрочных нот Национального Банка Казахстана; </w:t>
      </w:r>
    </w:p>
    <w:bookmarkEnd w:id="277"/>
    <w:bookmarkStart w:name="z367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покупка и продажа государственных и других ценных бумаг, в том числе с правом обратного выкупа; </w:t>
      </w:r>
    </w:p>
    <w:bookmarkEnd w:id="2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9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другие операции по решению Правления Национального Банка Казахстана.</w:t>
      </w:r>
    </w:p>
    <w:bookmarkEnd w:id="27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30 в редакции Закона РК от 10.07.2003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01.01.2004); с изменениями, внесенными законами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31. Официальная ставка рефинансирования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31 исключена Законом РК от 24.11.2015 </w:t>
      </w:r>
      <w:r>
        <w:rPr>
          <w:rFonts w:ascii="Times New Roman"/>
          <w:b w:val="false"/>
          <w:i w:val="false"/>
          <w:color w:val="ff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32. Резервные требования</w:t>
      </w:r>
    </w:p>
    <w:bookmarkStart w:name="z1239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осуществления денежно-кредитной политики Национальный Банк Казахстана устанавливает нормативы минимальных резервных требований, применяемых к:</w:t>
      </w:r>
    </w:p>
    <w:bookmarkEnd w:id="280"/>
    <w:bookmarkStart w:name="z1240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банкам;</w:t>
      </w:r>
    </w:p>
    <w:bookmarkEnd w:id="281"/>
    <w:bookmarkStart w:name="z1241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филиалам банков – нерезидентов Республики Казахстан;</w:t>
      </w:r>
    </w:p>
    <w:bookmarkEnd w:id="282"/>
    <w:bookmarkStart w:name="z127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организациям, осуществляющим отдельные виды банковских операций, имеющим право осуществлять прием депозитов, открытие и ведение банковских счетов физических и (или) юридических лиц и имеющим доступ к операциям Национального Банка Казахстана;</w:t>
      </w:r>
    </w:p>
    <w:bookmarkEnd w:id="283"/>
    <w:bookmarkStart w:name="z127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Национальному оператору почты.</w:t>
      </w:r>
    </w:p>
    <w:bookmarkEnd w:id="284"/>
    <w:bookmarkStart w:name="z1244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утверждает правила о минимальных резервных требованиях, которыми определяются: </w:t>
      </w:r>
    </w:p>
    <w:bookmarkEnd w:id="285"/>
    <w:bookmarkStart w:name="z1245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структура обязательств, принимаемых для расчета минимальных резервных требований;</w:t>
      </w:r>
    </w:p>
    <w:bookmarkEnd w:id="286"/>
    <w:bookmarkStart w:name="z1246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расчета минимальных резервных требований, выполнения минимальных резервных требований, резервирования и осуществления контроля за выполнением минимальных резервных требований;</w:t>
      </w:r>
    </w:p>
    <w:bookmarkEnd w:id="287"/>
    <w:bookmarkStart w:name="z1276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особенности нормативов минимальных резервных требований, применяемых к Национальному оператору почты. Такие особенности применяются при условии, если сто процентов пакета акций Национального оператора почты прямо или косвенно принадлежат государству.</w:t>
      </w:r>
    </w:p>
    <w:bookmarkEnd w:id="288"/>
    <w:bookmarkStart w:name="z1248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нормативов минимальных резервных требований вводится в действие не раньше чем через месяц со дня принятия такого решения.</w:t>
      </w:r>
    </w:p>
    <w:bookmarkEnd w:id="289"/>
    <w:bookmarkStart w:name="z1249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нарушении минимальных резервных требований лица, указанные в части первой настоящей статьи, несут ответственность, установленную законами Республики Казахстан.</w:t>
      </w:r>
    </w:p>
    <w:bookmarkEnd w:id="290"/>
    <w:bookmarkStart w:name="z1250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десяти календарных дней со дня назначения председателя ликвидационной комиссии Национальный Банк Казахстана возвращает ликвидационной комиссии лица, указанного в части первой настоящей статьи, зарезервированные у него средства.</w:t>
      </w:r>
    </w:p>
    <w:bookmarkEnd w:id="2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32 - в редакции Закона РК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33. Покупка и продажа ценных бумаг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Покупка и продажа государственных и других ценных бумаг осуществляются в порядке, определяемом Национальным Банком Казахстана в рамках общей денежно-кредитной политики.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33 - в редакции Закона РК от 10.07.2003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01.01.2004);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34. Базовая ставка Национального Банка Казахстана и ставки вознаграждения по операциям денежно-кредитной политики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34 с изменениями, внесенными Законом РК от 02.01.2021 </w:t>
      </w:r>
      <w:r>
        <w:rPr>
          <w:rFonts w:ascii="Times New Roman"/>
          <w:b w:val="false"/>
          <w:i w:val="false"/>
          <w:color w:val="ff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</w:p>
    <w:bookmarkStart w:name="z1167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Базовая ставка Национального Банка Казахстана является основным инструментом денежно-кредитной политики и ориентиром для установления ставок вознаграждения по операциям денежно-кредитной политики.</w:t>
      </w:r>
    </w:p>
    <w:bookmarkEnd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Ставки вознаграждения по операциям денежно-кредитной политики устанавливаются Национальным Банком Казахстана в целях воздействия на рыночные ставки вознаграждения на финансовом рынке в рамках осуществляемой денежно-кредитной политики.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34 - в редакции Закона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с изменениями, внесенными Законом РК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01.01.2021);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35. Займы постоянного доступа</w:t>
      </w:r>
    </w:p>
    <w:bookmarkStart w:name="z670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предоставляет займы постоянного доступа в соответствии с принятыми ориентирами денежно-кредитной политики исключительно под обеспечение высоколиквидными, безрисковыми ценными бумагами и иными низкорисковыми активами на срок не более тридцати календарных дней.</w:t>
      </w:r>
    </w:p>
    <w:bookmarkEnd w:id="2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35 в редакции Закона РК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36. Валютные интервенции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Валютные интервенции Национального Банка Казахстана осуществляются самостоятельно путем купли-продажи иностранной валюты и проведения других видов валютных сделок на межбанковском или биржевом рынке с целью воздействия на курс теңге. </w:t>
      </w:r>
    </w:p>
    <w:bookmarkStart w:name="z380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Валютные интервенции Национального Банка Казахстана проводятся в рамках общей денежно-кредитной политики. </w:t>
      </w:r>
    </w:p>
    <w:bookmarkEnd w:id="2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36 в редакции Закона РК от 10.07.2003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года); с изменениями, внесенными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36-1. Депозиты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Порядок, условия привлечения и погашения, сроки и лимиты привлечения депозитов определяются Национальным Банком Казахстана. </w:t>
      </w:r>
    </w:p>
    <w:bookmarkStart w:name="z381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вправе привлекать депозиты как в национальной, так и в иностранной валюте. </w:t>
      </w:r>
    </w:p>
    <w:bookmarkEnd w:id="2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Дополнен статьей 36-1 - Законом Республики Казахстан от 10 июля 2003 года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36-2. Краткосрочные ноты Национального Банка Казахстана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Краткосрочные ноты Национального Банка Казахстана - государственные эмиссионные ценные бумаги, эмитируемые Национальным Банком Казахстана, обязательства по которым несет Национальный Банк Казахстана.</w:t>
      </w:r>
    </w:p>
    <w:bookmarkStart w:name="z382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Порядок и условия выпуска, размещения, обращения и погашения краткосрочных нот определяются Национальным Банком Казахстана. </w:t>
      </w:r>
    </w:p>
    <w:bookmarkEnd w:id="296"/>
    <w:bookmarkStart w:name="z383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в соответствии с целями денежно-кредитной политики вправе осуществлять выпуск краткосрочных нот как в национальной, так и в иностранной валюте. </w:t>
      </w:r>
    </w:p>
    <w:bookmarkEnd w:id="29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Дополнен статьей 36-2 - Законом Республики Казахстан от 10 июля 2003 года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года); с изменениями, внесенными Законом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36-3. Переучет коммерческих векселей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Статью 36-3 исключена Законом РК от 24.11.2015 </w:t>
      </w:r>
      <w:r>
        <w:rPr>
          <w:rFonts w:ascii="Times New Roman"/>
          <w:b w:val="false"/>
          <w:i w:val="false"/>
          <w:color w:val="ff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37. Количественные ограничения по операциям банков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 прямыми количественными ограничениями Национального Банка Казахстана понимаются максимальные уровни ставок по отдельным видам операций и сделок, прямое ограничение кредитования, замораживание ставок вознаграждения, прямое регулирование конкретных видов кредита в целях стимулирования или сдерживания развития отдельных отраслей. </w:t>
      </w:r>
    </w:p>
    <w:bookmarkStart w:name="z384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вправе применять прямые количественные ограничения в случае невозможности приостановления инфляционных процессов косвенными методами денежно-кредитного регулирования. </w:t>
      </w:r>
    </w:p>
    <w:bookmarkEnd w:id="2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37 с изменением, внесенным Законом РК от 11 июля 1997 г.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2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 </w:t>
      </w:r>
      <w:r>
        <w:br/>
      </w:r>
      <w:r>
        <w:rPr>
          <w:rFonts w:ascii="Times New Roman"/>
          <w:b/>
          <w:i w:val="false"/>
          <w:color w:val="000000"/>
        </w:rPr>
        <w:t>ДЕНЕЖНОЕ ОБРАЩЕНИЕ И ДЕНЕЖНАЯ ЕДИНИЦА</w:t>
      </w:r>
    </w:p>
    <w:bookmarkEnd w:id="299"/>
    <w:bookmarkStart w:name="z72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38. Денежная единица</w:t>
      </w:r>
    </w:p>
    <w:bookmarkEnd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Национальная валюта (денежная единица) Республики Казахстан – теңге. Теңге состоит из 100 тиынов. </w:t>
      </w:r>
    </w:p>
    <w:bookmarkStart w:name="z385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Денежные знаки Республики Казахстан, находящиеся в обращении, состоят из банкнот и монет. </w:t>
      </w:r>
    </w:p>
    <w:bookmarkEnd w:id="301"/>
    <w:bookmarkStart w:name="z386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Структура номиналов банкнот и монет определяется Национальным Банком Казахстана. </w:t>
      </w:r>
    </w:p>
    <w:bookmarkEnd w:id="30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38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Статья 39. Платежное средство </w:t>
      </w:r>
    </w:p>
    <w:bookmarkEnd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Законным платежным средством в Республике Казахстан, за исключением случаев, предусмотренных законами Республики Казахстан, нормативными правовыми актами Национального Банка Казахстана, является теңге.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39 - в редакции Закона РК от 11 июля 1997 г.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40. Выпуск банкнот и монет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Выпуск банкнот и монет, организация их обращения и изъятие из обращения на территории Республики Казахстан осуществляются исключительно Национальным Банком Казахстана. </w:t>
      </w:r>
    </w:p>
    <w:bookmarkStart w:name="z38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Выпуск банкнот и монет в обращение осуществляется Национальным Банком Казахстана посредством их продажи физическим и юридическим лицам.</w:t>
      </w:r>
    </w:p>
    <w:bookmarkEnd w:id="3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40 - в редакции Закона РК от 8 июля 2005 г. </w:t>
      </w:r>
      <w:r>
        <w:rPr>
          <w:rFonts w:ascii="Times New Roman"/>
          <w:b w:val="false"/>
          <w:i w:val="false"/>
          <w:color w:val="000000"/>
          <w:sz w:val="28"/>
        </w:rPr>
        <w:t>N 69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41. Обеспечение денежной единицы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Банкноты и монеты Национального Банка Казахстана являются безусловными обязательствами Национального Банка Казахстана и обеспечиваются всеми его активами. </w:t>
      </w:r>
    </w:p>
    <w:bookmarkStart w:name="z38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регулярно публикует в средствах массовой информации сообщение о размерах золотовалютных резервов.</w:t>
      </w:r>
    </w:p>
    <w:bookmarkEnd w:id="3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41 с изменениями, внесенными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  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42. Изготовление и характеристика банкнот и монет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определяет потребность в необходимом количестве банкнот и монет, обеспечивает их изготовление, устанавливает порядок хранения, уничтожения и инкассации наличных денег. </w:t>
      </w:r>
    </w:p>
    <w:bookmarkStart w:name="z38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Монеты делятся на следующие виды: </w:t>
      </w:r>
    </w:p>
    <w:bookmarkEnd w:id="306"/>
    <w:bookmarkStart w:name="z39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инвестиционные монеты - монеты, изготовленные из драгоценных металлов, являющиеся объектом инвестирования и накопления; </w:t>
      </w:r>
    </w:p>
    <w:bookmarkEnd w:id="307"/>
    <w:bookmarkStart w:name="z39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коллекционные монеты - юбилейные, памятные и иные монеты специального чекана, изготовленные ограниченным тиражом как из драгоценных, так и из недрагоценных металлов, являющиеся объектом коллекционирования и накопления; </w:t>
      </w:r>
    </w:p>
    <w:bookmarkEnd w:id="308"/>
    <w:bookmarkStart w:name="z39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циркуляционные монеты - монеты, изготовленные из недрагоценных металлов и предназначенные для наличного денежного обращения. </w:t>
      </w:r>
    </w:p>
    <w:bookmarkEnd w:id="309"/>
    <w:bookmarkStart w:name="z39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Банкноты и монеты национальной валюты Республики Казахстан разрабатываются в соответствии с концепцией дизайна банкнот и монет национальной валюты – теңге. Изображения и описания банкнот и монет публикуются в средствах массовой информации.</w:t>
      </w:r>
    </w:p>
    <w:bookmarkEnd w:id="3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42 с изменениями, внесенными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08.07.2005 </w:t>
      </w:r>
      <w:r>
        <w:rPr>
          <w:rFonts w:ascii="Times New Roman"/>
          <w:b w:val="false"/>
          <w:i w:val="false"/>
          <w:color w:val="000000"/>
          <w:sz w:val="28"/>
        </w:rPr>
        <w:t>N 69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43. Требования к приему банкнот и монет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Банкноты и монеты, выпущенные в обращение Национальным Банком Казахстана, обязательны к приему по их нарицательной стоимости на всей территории Республики Казахстан по всем видам платежей, а также для зачисления на банковские счета и для перевода, без ограничения размениваются и обмениваются всеми банками, филиалами банков-нерезидентов Республики Казахстан и Национальным оператором почты. </w:t>
      </w:r>
    </w:p>
    <w:bookmarkStart w:name="z39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Никто, кроме Национального Банка Казахстана, не может объявить недействительными банкноты и монеты, выпущенные Национальным Банком Казахстана. </w:t>
      </w:r>
    </w:p>
    <w:bookmarkEnd w:id="3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43 с изменениями, внесенными законами РК от 16.07.1999 N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43-1. Продажа и выкуп банкнот и монет Национальным Банком Казахстана, в том числе в специальной упаковке</w:t>
      </w:r>
    </w:p>
    <w:bookmarkStart w:name="z1232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Продажа и выкуп Национальным Банком Казахстана банкнот и монет, в том числе в специальной упаковке, осуществляются в порядке, определенном нормативными правовыми актами Национального Банка Казахстана.</w:t>
      </w:r>
    </w:p>
    <w:bookmarkEnd w:id="3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Дополнен статьей 43-1 - Законом РК от 08.07.2005 </w:t>
      </w:r>
      <w:r>
        <w:rPr>
          <w:rFonts w:ascii="Times New Roman"/>
          <w:b w:val="false"/>
          <w:i w:val="false"/>
          <w:color w:val="000000"/>
          <w:sz w:val="28"/>
        </w:rPr>
        <w:t>N 69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Закона РК от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44. Право на замену денежной единицы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 на замену денежной единицы имеет Президент Республики Казахстан. Президент Республики Казахстан определяет порядок, сроки и условия функционирования денежной единицы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44 в редакции Указа Президента РК, имеющего силу Закона, от 05.12.1995 N </w:t>
      </w:r>
      <w:r>
        <w:rPr>
          <w:rFonts w:ascii="Times New Roman"/>
          <w:b w:val="false"/>
          <w:i w:val="false"/>
          <w:color w:val="000000"/>
          <w:sz w:val="28"/>
        </w:rPr>
        <w:t>2672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  </w:t>
      </w:r>
      <w:r>
        <w:rPr>
          <w:rFonts w:ascii="Times New Roman"/>
          <w:b w:val="false"/>
          <w:i w:val="false"/>
          <w:color w:val="ff0000"/>
          <w:sz w:val="28"/>
        </w:rPr>
        <w:t>Статья 45. Выпуск в обращение, замена и изъятие из обращения банкнот и монет национальной валюты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выпуске в обращение, порядок замены и изъятия из обращения банкнот и монет национальной валюты Республики Казахстан принимаются Национальным Банком Казахстана и публикуются в средствах массовой информации.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45 в редакции Закона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46. Ветхие, сомнительные банкноты и дефектные (поврежденные), сомнительные монеты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Ветхие банкноты, сохранившие не менее семидесяти процентов от установленных Национальным Банком Казахстана размеров банкнот, и дефектные (поврежденные) монеты без ограничений обмениваются Национальным Банком Казахстана, банками, филиалами банков-нерезидентов Республики Казахстан и Национальным оператором почты в соответствии с нормативным правовым актом Национального Банка Казахстана.</w:t>
      </w:r>
    </w:p>
    <w:bookmarkStart w:name="z112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Сомнительные банкноты, сохранившие более пятидесяти процентов, и сомнительные монеты принимаются Национальным Банком Казахстана, банками, филиалами банков-нерезидентов Республики Казахстан и Национальным оператором почты в соответствии с нормативным правовым актом Национального Банка Казахстана.</w:t>
      </w:r>
    </w:p>
    <w:bookmarkEnd w:id="313"/>
    <w:bookmarkStart w:name="z114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Сомнительные банкноты и сомнительные монеты обмениваются Национальным Банком Казахстана после определения их платежности в порядке, предусмотренном нормативным правовым актом Национального Банка Казахстана. </w:t>
      </w:r>
    </w:p>
    <w:bookmarkEnd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не обязан компенсировать утерянные или уничтоженные банкноты и монеты.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46 в редакции Закона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изменением, внесенным Законом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47. Ответственность за изготовление, хранение и сбыт поддельных банкнот и монет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виновные в изготовлении, хранении поддельных банкнот и монет с целью сбыта, сбыте поддельных банкнот и монет, а также осуществлении несанкционированной эмиссии наличных денег, несут ответственность, установленную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47 в редакции Закона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  </w:t>
      </w:r>
      <w:r>
        <w:rPr>
          <w:rFonts w:ascii="Times New Roman"/>
          <w:b w:val="false"/>
          <w:i w:val="false"/>
          <w:color w:val="ff0000"/>
          <w:sz w:val="28"/>
        </w:rPr>
        <w:t xml:space="preserve">Статья 47-1. Организация кассового обслуживания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47-1 исключена Законом РК от 11.07.2009 </w:t>
      </w:r>
      <w:r>
        <w:rPr>
          <w:rFonts w:ascii="Times New Roman"/>
          <w:b w:val="false"/>
          <w:i w:val="false"/>
          <w:color w:val="000000"/>
          <w:sz w:val="28"/>
        </w:rPr>
        <w:t>№ 185-IV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30.08.2009).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47-2. Цифровой теңге</w:t>
      </w:r>
    </w:p>
    <w:bookmarkStart w:name="z1252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Цифровой теңге является цифровой формой национальной валюты Республики Казахстан и законным платежным средством. </w:t>
      </w:r>
    </w:p>
    <w:bookmarkEnd w:id="315"/>
    <w:bookmarkStart w:name="z1253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Цифровые теңге Национального Банка Казахстана являются безусловными обязательствами Национального Банка Казахстана и обеспечиваются всеми его активами.</w:t>
      </w:r>
    </w:p>
    <w:bookmarkEnd w:id="316"/>
    <w:bookmarkStart w:name="z1254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Выпуск, организация обращения и погашение цифровых теңге на территории Республики Казахстан осуществляются исключительно Национальным Банком Казахстана.</w:t>
      </w:r>
    </w:p>
    <w:bookmarkEnd w:id="317"/>
    <w:bookmarkStart w:name="z1255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Порядок обращения цифровых теңге и их использования определяется Национальным Банком Казахстана.</w:t>
      </w:r>
    </w:p>
    <w:bookmarkEnd w:id="3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7 дополнена статьей 47-2 в соответствии с Законом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" w:id="3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Организация платежей и переводов денег</w:t>
      </w:r>
    </w:p>
    <w:bookmarkEnd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Название главы - в редакции Закона РК от 16 июля 1999 г. </w:t>
      </w:r>
      <w:r>
        <w:rPr>
          <w:rFonts w:ascii="Times New Roman"/>
          <w:b w:val="false"/>
          <w:i w:val="false"/>
          <w:color w:val="ff0000"/>
          <w:sz w:val="28"/>
        </w:rPr>
        <w:t>№ 436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95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Статья 48. Полномочия Национального Банка Казахстана в организации и регулировании платежей и (или) переводов денег, платежных систем и рынка платежных услуг</w:t>
      </w:r>
    </w:p>
    <w:bookmarkEnd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Полномочия Национального Банка Казахстана в организации и регулировании платежей и (или) переводов денег, платежных систем и рынка платежных услуг, осуществлении государственного контроля и надзора за рынком платежных услуг и надзора (оверсайта) за платежными системами определяются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платежах и платежных системах" и иными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Сноска. Статья 48 в редакции Закона РК от 26.07.2016</w:t>
      </w:r>
      <w:r>
        <w:rPr>
          <w:rFonts w:ascii="Times New Roman"/>
          <w:b w:val="false"/>
          <w:i w:val="false"/>
          <w:color w:val="000000"/>
          <w:sz w:val="28"/>
        </w:rPr>
        <w:t xml:space="preserve"> № 12-VІ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тридцати календарных дней после дня его первого официального опубликования); с изменениями, внесенными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Статья 48-1. (Статья 48-1 исключена - Законом РК от 8 июля 2005 г. </w:t>
      </w:r>
      <w:r>
        <w:rPr>
          <w:rFonts w:ascii="Times New Roman"/>
          <w:b w:val="false"/>
          <w:i w:val="false"/>
          <w:color w:val="ff0000"/>
          <w:sz w:val="28"/>
        </w:rPr>
        <w:t>N 69</w:t>
      </w:r>
      <w:r>
        <w:rPr>
          <w:rFonts w:ascii="Times New Roman"/>
          <w:b w:val="false"/>
          <w:i w:val="false"/>
          <w:color w:val="ff0000"/>
          <w:sz w:val="28"/>
        </w:rPr>
        <w:t xml:space="preserve">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49. Счета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устанавливает виды, правовой режим и структуру банковских счетов, порядок и условия открытия, ведения и закрытия счетов.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49 с изменениями, внесенными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11.07.2009 </w:t>
      </w:r>
      <w:r>
        <w:rPr>
          <w:rFonts w:ascii="Times New Roman"/>
          <w:b w:val="false"/>
          <w:i w:val="false"/>
          <w:color w:val="000000"/>
          <w:sz w:val="28"/>
        </w:rPr>
        <w:t>N 185-IV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30.08.2009).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50. Способы осуществления платежей и переводов денег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Способы осуществления платежей и переводов денег, применяемых на территории Республики Казахстан, устанавливаются законами и принятыми в соответствии с ними нормативными правовыми актами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50 - в редакции Закона РК от 16 июля 1999 г. N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51. </w:t>
      </w:r>
      <w:r>
        <w:rPr>
          <w:rFonts w:ascii="Times New Roman"/>
          <w:b/>
          <w:i/>
          <w:color w:val="000000"/>
          <w:sz w:val="28"/>
        </w:rPr>
        <w:t>(</w:t>
      </w:r>
      <w:r>
        <w:rPr>
          <w:rFonts w:ascii="Times New Roman"/>
          <w:b/>
          <w:i/>
          <w:color w:val="000000"/>
          <w:sz w:val="28"/>
        </w:rPr>
        <w:t xml:space="preserve">Статья 51 исключена - Законом РК от 11 июля 1997 г. N </w:t>
      </w:r>
      <w:r>
        <w:rPr>
          <w:rFonts w:ascii="Times New Roman"/>
          <w:b/>
          <w:i w:val="false"/>
          <w:color w:val="000000"/>
          <w:sz w:val="28"/>
        </w:rPr>
        <w:t>154</w:t>
      </w:r>
      <w:r>
        <w:rPr>
          <w:rFonts w:ascii="Times New Roman"/>
          <w:b/>
          <w:i/>
          <w:color w:val="000000"/>
          <w:sz w:val="28"/>
        </w:rPr>
        <w:t xml:space="preserve">)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Глава 8-1. Содействие обеспечению стабильности финансовой системы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главой 8-1 в соответствии с Законом РК от 05.07.2012 </w:t>
      </w:r>
      <w:r>
        <w:rPr>
          <w:rFonts w:ascii="Times New Roman"/>
          <w:b w:val="false"/>
          <w:i w:val="false"/>
          <w:color w:val="ff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51-1. Разработка и осуществление мер по обеспечению стабильности финансовой системы</w:t>
      </w:r>
    </w:p>
    <w:bookmarkStart w:name="z6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самостоятельно и (или) совместно с иными государственными органами в рамках их компетенции разрабатывает и осуществляет меры, направленные на обеспечение стабильности финансовой системы.</w:t>
      </w:r>
    </w:p>
    <w:bookmarkEnd w:id="321"/>
    <w:bookmarkStart w:name="z1129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Казахстана, Правительство Республики Казахстан и уполномоченный орган по регулированию, контролю и надзору финансового рынка и финансовых организаций взаимодействуют по вопросам стабильности финансовой системы путем:</w:t>
      </w:r>
    </w:p>
    <w:bookmarkEnd w:id="322"/>
    <w:bookmarkStart w:name="z1130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информирования друг друга о предполагаемых действиях и достигнутых результатах, имеющих общегосударственное значение;</w:t>
      </w:r>
    </w:p>
    <w:bookmarkEnd w:id="323"/>
    <w:bookmarkStart w:name="z1131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совместной оценки факторов риска для финансовой стабильности;</w:t>
      </w:r>
    </w:p>
    <w:bookmarkEnd w:id="324"/>
    <w:bookmarkStart w:name="z1132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разработки, принятия и реализации комплекса согласованных решений в целях минимизации системного риска, предотвращения возникновения финансового кризиса и минимизации его последствий;</w:t>
      </w:r>
    </w:p>
    <w:bookmarkEnd w:id="325"/>
    <w:bookmarkStart w:name="z1133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 соглашения по вопросам финансовой стабильности.</w:t>
      </w:r>
    </w:p>
    <w:bookmarkEnd w:id="326"/>
    <w:bookmarkStart w:name="z1134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Межведомственная координация по вопросам обеспечения финансовой стабильности осуществляется Советом по финансовой стабильности Республики Казахстан, являющимся консультативно-совещательным органом при Президенте Республики Казахстан.</w:t>
      </w:r>
    </w:p>
    <w:bookmarkEnd w:id="327"/>
    <w:bookmarkStart w:name="z1135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Предварительному рассмотрению Советом по финансовой стабильности Республики Казахстан в обязательном порядке подлежат вопросы, связанные с принятием следующих мер, направленных на обеспечение финансовой стабильности:</w:t>
      </w:r>
    </w:p>
    <w:bookmarkEnd w:id="328"/>
    <w:bookmarkStart w:name="z1136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мерам реализации макропруденциальной политики, направленной на снижение системных рисков финансовой системы; </w:t>
      </w:r>
    </w:p>
    <w:bookmarkEnd w:id="329"/>
    <w:bookmarkStart w:name="z1137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комплексу мер Национального Банка Казахстана, Правительства Республики Казахстан и уполномоченного органа по регулированию, контролю и надзору финансового рынка и финансовых организаций по предотвращению возникновения финансового кризиса и минимизации его последствий;</w:t>
      </w:r>
    </w:p>
    <w:bookmarkEnd w:id="330"/>
    <w:bookmarkStart w:name="z1138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инструментам урегулирования, принудительная ликвидация которого несет системные риски финансовой системы, в том числе по государственному участию при его урегулировании;</w:t>
      </w:r>
    </w:p>
    <w:bookmarkEnd w:id="331"/>
    <w:bookmarkStart w:name="z114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создании Совета по финансовой стабильности Республики Казахстан, его состав и положение о нем утверждаются Президентом Республики Казахстан.</w:t>
      </w:r>
    </w:p>
    <w:bookmarkEnd w:id="332"/>
    <w:bookmarkStart w:name="z8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содействия обеспечению стабильности финансовой системы Национальный Банк Казахстана:</w:t>
      </w:r>
    </w:p>
    <w:bookmarkEnd w:id="333"/>
    <w:bookmarkStart w:name="z11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проводит регулярный мониторинг макроэкономических и макрофинансовых факторов, влияющих на стабильность финансовой системы;</w:t>
      </w:r>
    </w:p>
    <w:bookmarkEnd w:id="334"/>
    <w:bookmarkStart w:name="z14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формирует макропруденциальную политику;</w:t>
      </w:r>
    </w:p>
    <w:bookmarkEnd w:id="335"/>
    <w:bookmarkStart w:name="z16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предоставляет займы последней инстанции в порядке и на условиях, предусмотренных настоящим Законом и совместным нормативным правовым актом Национального Банка Казахстана и уполномоченного органа по регулированию, контролю и надзору финансового рынка и финансовых организаций;</w:t>
      </w:r>
    </w:p>
    <w:bookmarkEnd w:id="3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4) </w:t>
      </w:r>
      <w:r>
        <w:rPr>
          <w:rFonts w:ascii="Times New Roman"/>
          <w:b w:val="false"/>
          <w:i w:val="false"/>
          <w:color w:val="000000"/>
          <w:sz w:val="28"/>
        </w:rPr>
        <w:t>действовал</w:t>
      </w:r>
      <w:r>
        <w:rPr>
          <w:rFonts w:ascii="Times New Roman"/>
          <w:b w:val="false"/>
          <w:i w:val="false"/>
          <w:color w:val="ff0000"/>
          <w:sz w:val="28"/>
        </w:rPr>
        <w:t xml:space="preserve"> с 01.01.2016 до 31.12.2016 в соответствии с Законом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6)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7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 операции с производными финансовыми инструментами с банками второго уровня в порядке, на условиях и в сроки, установленные Правлением Национального Банка Казахстана.</w:t>
      </w:r>
    </w:p>
    <w:bookmarkEnd w:id="3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Законом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51-1 с изменениями, внесенными законами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28.12.2017 </w:t>
      </w:r>
      <w:r>
        <w:rPr>
          <w:rFonts w:ascii="Times New Roman"/>
          <w:b w:val="false"/>
          <w:i w:val="false"/>
          <w:color w:val="000000"/>
          <w:sz w:val="28"/>
        </w:rPr>
        <w:t>№ 128-VI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51-2. Макропруденциальная политика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51-2 в редакции Закона РК от 03.07.2019 </w:t>
      </w:r>
      <w:r>
        <w:rPr>
          <w:rFonts w:ascii="Times New Roman"/>
          <w:b w:val="false"/>
          <w:i w:val="false"/>
          <w:color w:val="ff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</w:p>
    <w:bookmarkStart w:name="z20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макропруденциальной политикой понимается комплекс мер, направленных на снижение системных рисков финансовой системы.</w:t>
      </w:r>
    </w:p>
    <w:bookmarkEnd w:id="338"/>
    <w:bookmarkStart w:name="z671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системными рисками финансовой системы понимаются риски нарушения предоставления финансовых услуг, влекущие ухудшение финансового состояния всей финансовой системы или ее части и (или) подрывающие ее стабильное функционирование. Системные риски финансовой системы включают в себя также риски системно значимых финансовых организаций.</w:t>
      </w:r>
    </w:p>
    <w:bookmarkEnd w:id="339"/>
    <w:bookmarkStart w:name="z24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 системно значимыми финансовыми организациями понимаются финансовые организации, от стабильного функционирования которых зависит стабильность финансовой системы в целом.</w:t>
      </w:r>
    </w:p>
    <w:bookmarkEnd w:id="340"/>
    <w:bookmarkStart w:name="z26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формирования макропруденциальной политики Национальный Банк Казахстана:</w:t>
      </w:r>
    </w:p>
    <w:bookmarkEnd w:id="341"/>
    <w:bookmarkStart w:name="z28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регулярной основе проводит мониторинг системных рисков финансовой системы;</w:t>
      </w:r>
    </w:p>
    <w:bookmarkEnd w:id="342"/>
    <w:bookmarkStart w:name="z1233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устанавливает макропруденциальные нормативы и лимиты, являющиеся экономическими ограничениями для снижения системных рисков банков второго уровня, филиалов банков – нерезидентов Республики Казахстан;</w:t>
      </w:r>
    </w:p>
    <w:bookmarkEnd w:id="343"/>
    <w:bookmarkStart w:name="z30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согласованию с уполномоченным органом по регулированию, контролю и надзору финансового рынка и финансовых организаций определяет порядок отнесения финансовых организаций к числу системно значимых;</w:t>
      </w:r>
    </w:p>
    <w:bookmarkEnd w:id="344"/>
    <w:bookmarkStart w:name="z408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2-1) формирует список системно значимых финансовых организаций;</w:t>
      </w:r>
    </w:p>
    <w:bookmarkEnd w:id="345"/>
    <w:bookmarkStart w:name="z31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самостоятельно или совместно с иными государственными органами в рамках их компетенции выносит на рассмотрение Совета по финансовой стабильности Республики Казахстан меры, направленные на обеспечение финансовой стабильности;</w:t>
      </w:r>
    </w:p>
    <w:bookmarkEnd w:id="346"/>
    <w:bookmarkStart w:name="z33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случае возникновения или угрозы возникновения системного финансового кризиса самостоятельно или совместно с Правительством Республики Казахстан вводит ограничения на проведение отдельных видов банковских и других операций финансовыми организациями.</w:t>
      </w:r>
    </w:p>
    <w:bookmarkEnd w:id="3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51-2 с изменениями, внесенными законами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</w:t>
      </w:r>
      <w:r>
        <w:rPr>
          <w:rFonts w:ascii="Times New Roman"/>
          <w:b w:val="false"/>
          <w:i w:val="false"/>
          <w:color w:val="000000"/>
          <w:sz w:val="28"/>
        </w:rPr>
        <w:t>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51-3. Займы последней инстанции</w:t>
      </w:r>
    </w:p>
    <w:bookmarkStart w:name="z1042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Под займами последней инстанции понимаются займы, предоставляемые Национальным Банком Казахстана банкам, испытывающим краткосрочный дефицит ликвидности. </w:t>
      </w:r>
    </w:p>
    <w:bookmarkEnd w:id="348"/>
    <w:bookmarkStart w:name="z1043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вправе предоставить заем последней инстанции только на следующих условиях:</w:t>
      </w:r>
    </w:p>
    <w:bookmarkEnd w:id="349"/>
    <w:bookmarkStart w:name="z1044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заемщиком является банк – резидент Республики Казахстан, выполняющий требования к минимальным значениям коэффициентов достаточности собственного капитала и его размера, установленные уполномоченным органом по регулированию, контролю и надзору финансового рынка и финансовых организаций на момент обращения банка за получением займа последней инстанции, и не признанный уполномоченным органом по регулированию, контролю и надзору финансового рынка и финансовых организаций по итогам оценки жизнеспособности банка неплатежеспособным или потенциально неплатежеспособным, за исключением пункта 5 настоящей статьи;</w:t>
      </w:r>
    </w:p>
    <w:bookmarkEnd w:id="350"/>
    <w:bookmarkStart w:name="z1256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1-1) банк, обратившийся за получением займа последней инстанции, на основании информации уполномоченного органа по регулированию, контролю и надзору финансового рынка и финансовых организаций не имеет фактов выдачи займов лицам, связанным с банком особыми отношениями, в том числе на льготных условиях, в нарушение </w:t>
      </w:r>
      <w:r>
        <w:rPr>
          <w:rFonts w:ascii="Times New Roman"/>
          <w:b w:val="false"/>
          <w:i w:val="false"/>
          <w:color w:val="000000"/>
          <w:sz w:val="28"/>
        </w:rPr>
        <w:t>статьи 50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банках и банковской деятельности в Республике Казахстан";</w:t>
      </w:r>
    </w:p>
    <w:bookmarkEnd w:id="351"/>
    <w:bookmarkStart w:name="z1045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заем предоставляется под залог активов, перечень которых и устанавливаемые дисконты к ним определяются Национальным Банком Казахстана.</w:t>
      </w:r>
    </w:p>
    <w:bookmarkEnd w:id="352"/>
    <w:bookmarkStart w:name="z1046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 активов, предоставляемых в залог, с учетом дисконта должна покрывать размер займа с учетом вознаграждения по нему в полном объеме;</w:t>
      </w:r>
    </w:p>
    <w:bookmarkEnd w:id="353"/>
    <w:bookmarkStart w:name="z1047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заем предоставляется в национальной валюте;</w:t>
      </w:r>
    </w:p>
    <w:bookmarkEnd w:id="354"/>
    <w:bookmarkStart w:name="z1048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ставка вознаграждения по займу устанавливается на уровне не ниже базовой ставки Национального Банка Казахстана с учетом дополнительного процентного вознаграждения, установленного Национальным Банком Казахстана;</w:t>
      </w:r>
    </w:p>
    <w:bookmarkEnd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заем предоставляется на срок от четырнадцати до девяноста календарных дней с возможностью пролонгации не более трех раз. Общий срок пользования займом с учетом всех пролонгаций не может превышать один год. Пролонгация займа последней инстанции осуществляется на условиях, указанных в настоящей статье.</w:t>
      </w:r>
    </w:p>
    <w:bookmarkStart w:name="z125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1-1. До исполнения банком обязательств по займу последней инстанции банк не вправе:</w:t>
      </w:r>
    </w:p>
    <w:bookmarkEnd w:id="356"/>
    <w:bookmarkStart w:name="z125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осуществлять инвестиции, выдавать займы лицам, связанным с банком особыми отношениями;</w:t>
      </w:r>
    </w:p>
    <w:bookmarkEnd w:id="357"/>
    <w:bookmarkStart w:name="z125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начислять и выплачивать дивиденды акционерам банка;</w:t>
      </w:r>
    </w:p>
    <w:bookmarkEnd w:id="358"/>
    <w:bookmarkStart w:name="z126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начислять вознаграждения и бонусы руководящим работникам банка.</w:t>
      </w:r>
    </w:p>
    <w:bookmarkEnd w:id="359"/>
    <w:bookmarkStart w:name="z1050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Национальный Банк Казахстана вправе предоставлять займы последней инстанции системно значимым инфраструктурным финансовым организациям. </w:t>
      </w:r>
    </w:p>
    <w:bookmarkEnd w:id="360"/>
    <w:bookmarkStart w:name="z1051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неисполнения (ненадлежащего исполнения) банком обязательств по займу последней инстанции удовлетворение требований Национального Банка Казахстана производится во внесудебном порядке путем обращения Национальным Банком Казахстана заложенных активов в свою собственность и (или) их реализации банком в целях удовлетворения требований Национального Банка Казахстана третьему лицу, определенному Национальным Банком Казахстана по согласованию с уполномоченным органом по регулированию, контролю и надзору финансового рынка и финансовых организаций.</w:t>
      </w:r>
    </w:p>
    <w:bookmarkEnd w:id="361"/>
    <w:bookmarkStart w:name="z105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Уступка права (требования) на активы, являющиеся обеспечением по договору займа последней инстанции, не требует:</w:t>
      </w:r>
    </w:p>
    <w:bookmarkEnd w:id="362"/>
    <w:bookmarkStart w:name="z105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согласия акционеров, должников банка, а также иных заинтересованных лиц (включая залогодателей, гарантов, поручителей). При этом личность нового кредитора признается не имеющей для должника существенного значения;</w:t>
      </w:r>
    </w:p>
    <w:bookmarkEnd w:id="363"/>
    <w:bookmarkStart w:name="z105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внесения изменений в договоры, заключенные банком с должниками банка, а также иными лицами (включая залогодателей, гарантов, поручителей), в части указания новой стороны договора.</w:t>
      </w:r>
    </w:p>
    <w:bookmarkEnd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Порядок, условия предоставления и погашения займов последней инстанции, а также обращения взыскания на активы, являющиеся обеспечением по договору займа последней инстанции, определяются Национальным Банком Казахстана совместно с уполномоченным органом по регулированию, контролю и надзору финансового рынка и финансовых организаций.</w:t>
      </w:r>
    </w:p>
    <w:bookmarkStart w:name="z1277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Национальный Банк Казахстана вправе предоставить заем последней инстанции системно значимому банку, к которому применен режим урегулирования, либо стабилизационному банку, которому будут переданы активы и обязательства системно значимого банка, к которому применен режим урегулирования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банках и банковской деятельности в Республике Казахстан", исключительно для покрытия краткосрочного дефицита ликвидности при соблюдении следующих условий:</w:t>
      </w:r>
    </w:p>
    <w:bookmarkEnd w:id="365"/>
    <w:bookmarkStart w:name="z1278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принятия Правительством Республики Казахстан либо национальным управляющим холдингом решения о приобретении акций системно значимого банка либо стабилизационного банка, которому будут переданы активы и обязательства системно значимого банка;</w:t>
      </w:r>
    </w:p>
    <w:bookmarkEnd w:id="366"/>
    <w:bookmarkStart w:name="z1279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предоставления государственной гарантии Республики Казахстан по займам для урегулирования системно значимого банка в качестве обеспечения исполнения обязательств на сумму займа последней инстанции в полном объеме.</w:t>
      </w:r>
    </w:p>
    <w:bookmarkEnd w:id="3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8-1 дополнена статьей 51-3 в соответствии с Законом РК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с изменениями, внесенными законами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02.01.2021 </w:t>
      </w:r>
      <w:r>
        <w:rPr>
          <w:rFonts w:ascii="Times New Roman"/>
          <w:b w:val="false"/>
          <w:i w:val="false"/>
          <w:color w:val="000000"/>
          <w:sz w:val="28"/>
        </w:rPr>
        <w:t>№ 399-VI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2" w:id="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8-2. Особый режим регулирования</w:t>
      </w:r>
    </w:p>
    <w:bookmarkEnd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главой 8-2 в соответствии с Законом РК от 02.07.2018 </w:t>
      </w:r>
      <w:r>
        <w:rPr>
          <w:rFonts w:ascii="Times New Roman"/>
          <w:b w:val="false"/>
          <w:i w:val="false"/>
          <w:color w:val="ff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51-4. Цели введения и общие условия осуществления деятельности в рамках особого режима регулирования</w:t>
      </w:r>
    </w:p>
    <w:bookmarkStart w:name="z674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Особый режим регулирования Национального Банка Казахстана представляет собой совокупность специальных условий осуществления деятельности, связанной с цифровыми активами и (или) платежными услугами.</w:t>
      </w:r>
    </w:p>
    <w:bookmarkEnd w:id="369"/>
    <w:bookmarkStart w:name="z675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Особый режим регулирования направлен на достижение следующих целей:</w:t>
      </w:r>
    </w:p>
    <w:bookmarkEnd w:id="370"/>
    <w:bookmarkStart w:name="z676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повышение конкуренции на рынке платежных услуг;</w:t>
      </w:r>
    </w:p>
    <w:bookmarkEnd w:id="371"/>
    <w:bookmarkStart w:name="z677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внедрение новых услуг и развитие финансового рынка для повышения степени удовлетворенности и соответствия интересам потребителей, субъектов предпринимательства и государства; </w:t>
      </w:r>
    </w:p>
    <w:bookmarkEnd w:id="372"/>
    <w:bookmarkStart w:name="z678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формирование оптимального регулирования, контроля и надзора рынка платежных услуг, обеспечение защиты интересов потребителей.</w:t>
      </w:r>
    </w:p>
    <w:bookmarkEnd w:id="373"/>
    <w:bookmarkStart w:name="z679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Принципами особого режима регулирования являются:</w:t>
      </w:r>
    </w:p>
    <w:bookmarkEnd w:id="374"/>
    <w:bookmarkStart w:name="z680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равенства условий участия в рамках особого режима регулирования;</w:t>
      </w:r>
    </w:p>
    <w:bookmarkEnd w:id="375"/>
    <w:bookmarkStart w:name="z681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участниками особого режима регулирования прав и интересов потребителей.</w:t>
      </w:r>
    </w:p>
    <w:bookmarkEnd w:id="376"/>
    <w:bookmarkStart w:name="z682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Особый режим регулирования вводится решением Правления Национального Банка Казахстана, в котором указываются виды платежной услуги и (или) деятельность, связанная с цифровыми активами и (или) платежными услугами, специальные условия их оказания (осуществления) в рамках особого режима регулирования, порядок и условия применения к участникам особого режима регулирования требований законодательства Республики Казахстан.</w:t>
      </w:r>
    </w:p>
    <w:bookmarkEnd w:id="377"/>
    <w:bookmarkStart w:name="z1234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Введение особого режима регулирования в отношении деятельности, связанной с цифровыми активами и (или) платежными услугами поставщиков платежных услуг, предусмотренных подпунктами 2) и 3)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платежах и платежных системах", осуществляется решением Правления Национального Банка Казахстана по согласованию с уполномоченным органом по регулированию, контролю и надзору финансового рынка и финансовых организаций.</w:t>
      </w:r>
    </w:p>
    <w:bookmarkEnd w:id="378"/>
    <w:bookmarkStart w:name="z683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Вводимый Национальным Банком Казахстана общий срок особого режима регулирования не превышает пяти лет.</w:t>
      </w:r>
    </w:p>
    <w:bookmarkEnd w:id="379"/>
    <w:bookmarkStart w:name="z684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Особый режим регулирования прекращает свое действие после истечения срока, на который он был введен.</w:t>
      </w:r>
    </w:p>
    <w:bookmarkEnd w:id="380"/>
    <w:bookmarkStart w:name="z685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Порядок введения и отмены особого режима регулирования, осуществления деятельности в рамках особого режима регулирования утверждается нормативным правовым актом Национального Банка Казахстана.</w:t>
      </w:r>
    </w:p>
    <w:bookmarkEnd w:id="3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51-4 с изменениями, внесенными законами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51-5. Осуществление деятельности в рамках особого режима регулирования</w:t>
      </w:r>
    </w:p>
    <w:bookmarkStart w:name="z687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Участниками особого режима регулирования могут быть поставщики платежных услуг, предусмотренные подпунктами 2), 3) и 5)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платежах и платежных системах", и (или) иные юридические лица, не являющиеся финансовыми организациями, в целях осуществления деятельности, связанной с цифровыми активами и (или) платежными услугами (далее – участники особого режима регулирования).</w:t>
      </w:r>
    </w:p>
    <w:bookmarkEnd w:id="382"/>
    <w:bookmarkStart w:name="z688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Деятельность участника особого режима регулирования осуществляется в соответствии с договором об осуществлении деятельности в рамках особого режима регулирования, заключаемым с Национальным Банком Казахстана.</w:t>
      </w:r>
    </w:p>
    <w:bookmarkEnd w:id="383"/>
    <w:bookmarkStart w:name="z689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Типовой договор об осуществлении деятельности в рамках особого режима регулирования утверждается Национальным Банком Казахстана.</w:t>
      </w:r>
    </w:p>
    <w:bookmarkEnd w:id="384"/>
    <w:bookmarkStart w:name="z690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Типовой договор об осуществлении деятельности в рамках особого режима регулирования должен содержать условие, в соответствии с которым участник особого режима регулирования обязан уведомлять потребителей услуг об осуществлении им деятельности в рамках особого режима регулирования. </w:t>
      </w:r>
    </w:p>
    <w:bookmarkEnd w:id="385"/>
    <w:bookmarkStart w:name="z691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Критерии отбора и порядок рассмотрения документов для заключения договора об осуществлении деятельности в рамках особого режима регулирования утверждаются нормативным правовым актом Национального Банка Казахстана.</w:t>
      </w:r>
    </w:p>
    <w:bookmarkEnd w:id="386"/>
    <w:bookmarkStart w:name="z692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Национальный Банк Казахстана отказывает участнику особого режима регулирования в заключении договора об осуществлении деятельности в рамках особого режима регулирования в случаях несоответствия заявленного вида деятельности целям введения особого режима регулирования, критериям отбора участников особого режима регулирования и (или) представленных документов требованиям, установленным нормативным правовым актом Национального Банка Казахстана.</w:t>
      </w:r>
    </w:p>
    <w:bookmarkEnd w:id="387"/>
    <w:bookmarkStart w:name="z693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Действие договора об осуществлении деятельности в рамках особого режима регулирования прекращается:</w:t>
      </w:r>
    </w:p>
    <w:bookmarkEnd w:id="388"/>
    <w:bookmarkStart w:name="z694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прекращении действия особого режима регулирования в связи с истечением срока, на который он был введен, либо его отмене;</w:t>
      </w:r>
    </w:p>
    <w:bookmarkEnd w:id="389"/>
    <w:bookmarkStart w:name="z695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истечении срока или досрочном расторжении договора об осуществлении деятельности в рамках особого режима регулирования;</w:t>
      </w:r>
    </w:p>
    <w:bookmarkEnd w:id="390"/>
    <w:bookmarkStart w:name="z696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иных случаях, предусмотренных гражданским законодательством Республики Казахстан или договором об осуществлении деятельности в рамках особого режима регулирования.</w:t>
      </w:r>
    </w:p>
    <w:bookmarkEnd w:id="391"/>
    <w:bookmarkStart w:name="z697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Национальный Банк Казахстана вправе расторгнуть в одностороннем порядке договор об осуществлении деятельности в рамках особого режима регулирования в случае неисполнения участником особого режима регулирования предусмотренных договором обязательств, а также в случае, если участник особого режима регулирования перестал соответствовать условиям, установленным нормативным правовым актом Национального Банка Казахстана.</w:t>
      </w:r>
    </w:p>
    <w:bookmarkEnd w:id="392"/>
    <w:bookmarkStart w:name="z698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уведомляет участника особого режима регулирования о неисполнении обязательств, определенных договором об осуществлении деятельности в рамках особого режима регулирования, и необходимости устранения нарушений в срок не более шестидесяти рабочих дней со дня уведомления.</w:t>
      </w:r>
    </w:p>
    <w:bookmarkEnd w:id="393"/>
    <w:bookmarkStart w:name="z699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 особого режима регулирования в срок не более пяти рабочих дней со дня получения уведомления Национального Банка Казахстана разрабатывает и представляет в Национальный Банк Казахстана план мероприятий по устранению выявленных нарушений и (или) причин, а также условий, способствовавших их совершению. В плане мероприятий указываются перечень запланированных мероприятий, сроки их осуществления, а также ответственные должностные лица.</w:t>
      </w:r>
    </w:p>
    <w:bookmarkEnd w:id="394"/>
    <w:bookmarkStart w:name="z700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одобрения Национальным Банком Казахстана плана мероприятий участник особого режима регулирования приступает к его реализации и представляет в Национальный Банк Казахстана отчет о выполнении мероприятий в сроки, установленные Национальным Банком Казахстана.</w:t>
      </w:r>
    </w:p>
    <w:bookmarkEnd w:id="395"/>
    <w:bookmarkStart w:name="z701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несогласии Национального Банка Казахстана с планом мероприятий участник особого режима регулирования устраняет замечания Национального Банка Казахстана.</w:t>
      </w:r>
    </w:p>
    <w:bookmarkEnd w:id="396"/>
    <w:bookmarkStart w:name="z702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неодобрения плана мероприятий и (или) непринятия мер по устранению участником особого режима регулирования указанных замечаний Национальный Банк Казахстана уведомляет участника особого режима регулирования о расторжении договора об осуществлении деятельности в рамках особого режима регулирования в одностороннем порядке.</w:t>
      </w:r>
    </w:p>
    <w:bookmarkEnd w:id="397"/>
    <w:bookmarkStart w:name="z703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После прекращения действия договора об осуществлении деятельности в рамках особого режима регулирования лицо, ранее являвшееся участником особого режима регулирования, обязано незамедлительно прекратить деятельность, осуществляемую в рамках особого режима регулирования, в отношении которой действует разрешительный порядок в соответствии с законами Республики Казахстан, а также исполнить обязательства перед своими клиентами в порядке и сроки, установленные нормативными правовыми актами Национального Банка Казахстана.</w:t>
      </w:r>
    </w:p>
    <w:bookmarkEnd w:id="398"/>
    <w:bookmarkStart w:name="z704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Осуществление деятельности, в отношении которой действует разрешительный порядок в соответствии с законами Республики Казахстан, после прекращения действия договора об осуществлении деятельности в рамках особого режима регулирования является незаконным и влечет за собой ответственность, установленную законами Республики Казахстан.</w:t>
      </w:r>
    </w:p>
    <w:bookmarkEnd w:id="3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51-5 с изменениями, внесенными законами РК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4" w:id="4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</w:t>
      </w:r>
      <w:r>
        <w:br/>
      </w:r>
      <w:r>
        <w:rPr>
          <w:rFonts w:ascii="Times New Roman"/>
          <w:b/>
          <w:i w:val="false"/>
          <w:color w:val="000000"/>
        </w:rPr>
        <w:t>ОПЕРАЦИИ НАЦИОНАЛЬНОГО БАНКА КАЗАХСТАНА</w:t>
      </w:r>
    </w:p>
    <w:bookmarkEnd w:id="40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52. Владельцы банковских счетов в Национальном Банке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Владельцами банковских счетов в Национальном Банке Казахстана считаются юридические лица, открывшие в нем счета в порядке, установленном Национальным Банком Казахстана, и банки, филиалы банков-нерезидентов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52 в редакции Закона РК от 16.07.1999. N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52-1. Операции и сделки Национального Банка Казахстана в национальной валюте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проводит следующие операции в национальной валюте:</w:t>
      </w:r>
    </w:p>
    <w:bookmarkStart w:name="z410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предоставляет займы организациям, имеющим право на получение таких займов, в порядке, предусмотренном правовыми актами Национального Банка Казахстана;</w:t>
      </w:r>
    </w:p>
    <w:bookmarkEnd w:id="4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исключен Законом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01.01.2016);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2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покупает и продает государственные ценные бумаги; </w:t>
      </w:r>
    </w:p>
    <w:bookmarkEnd w:id="402"/>
    <w:bookmarkStart w:name="z413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покупает и продает депозитные сертификаты, долговые ценные бумаги, которые Национальный Банк Казахстана считает пригодными для обеспечения кредитов; </w:t>
      </w:r>
    </w:p>
    <w:bookmarkEnd w:id="403"/>
    <w:bookmarkStart w:name="z414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принимает депозиты, осуществляет платежи и переводы денег, принимает на хранение и управление ценные бумаги и иные ценности; </w:t>
      </w:r>
    </w:p>
    <w:bookmarkEnd w:id="404"/>
    <w:bookmarkStart w:name="z415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осуществляет операции с производными финансовыми инструментами в порядке, определяемом Национальным Банком Казахстана;</w:t>
      </w:r>
    </w:p>
    <w:bookmarkEnd w:id="405"/>
    <w:bookmarkStart w:name="z416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при необходимости открывает счета в банках и финансовых организациях, филиалах банков-нерезидентов Республики Казахстан на территории Республики Казахстан и за ее пределами; </w:t>
      </w:r>
    </w:p>
    <w:bookmarkEnd w:id="406"/>
    <w:bookmarkStart w:name="z1141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размещает депозиты в банках второго уровня, в том числе через свои дочерние организации, для рефинансирования ипотечных жилищных займов и ипотечных займов физических лиц в порядке, определенном Правлением Национального Банка Казахстана;</w:t>
      </w:r>
    </w:p>
    <w:bookmarkEnd w:id="407"/>
    <w:bookmarkStart w:name="z417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выписывает чеки и выдает векселя; </w:t>
      </w:r>
    </w:p>
    <w:bookmarkEnd w:id="408"/>
    <w:bookmarkStart w:name="z418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осуществляет другие банковские операции, а также сделки от своего имени в соответствии со своими задачами, если это прямо не запрещено настоящим Законом. </w:t>
      </w:r>
    </w:p>
    <w:bookmarkEnd w:id="40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52-1 в соответствии с Законом РК от 16.07.1999 </w:t>
      </w:r>
      <w:r>
        <w:rPr>
          <w:rFonts w:ascii="Times New Roman"/>
          <w:b w:val="false"/>
          <w:i w:val="false"/>
          <w:color w:val="000000"/>
          <w:sz w:val="28"/>
        </w:rPr>
        <w:t>№ 436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10.07.2003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01.01.2004); от 05.07.2006 </w:t>
      </w:r>
      <w:r>
        <w:rPr>
          <w:rFonts w:ascii="Times New Roman"/>
          <w:b w:val="false"/>
          <w:i w:val="false"/>
          <w:color w:val="000000"/>
          <w:sz w:val="28"/>
        </w:rPr>
        <w:t>№ 165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01.01.2019);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53. Обеспечение кредитов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статью 53 внесены изменения - Законом РК от 11 июля 1997 г. N </w:t>
      </w:r>
      <w:r>
        <w:rPr>
          <w:rFonts w:ascii="Times New Roman"/>
          <w:b w:val="false"/>
          <w:i w:val="false"/>
          <w:color w:val="ff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статья исключена - Законом Республики Казахстан от 10 июля 2003 года N </w:t>
      </w:r>
      <w:r>
        <w:rPr>
          <w:rFonts w:ascii="Times New Roman"/>
          <w:b w:val="false"/>
          <w:i w:val="false"/>
          <w:color w:val="ff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54. Ограничения по операциям Национального Банка Казахстана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не имеет права: </w:t>
      </w:r>
    </w:p>
    <w:bookmarkStart w:name="z419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обслуживать организации, а также приобретать акции юридических лиц, кроме случаев, предусмотренных настоящим Законом; </w:t>
      </w:r>
    </w:p>
    <w:bookmarkEnd w:id="410"/>
    <w:bookmarkStart w:name="z420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заниматься торговой и иной деятельностью, за исключением разрешенной действующим законодательством; </w:t>
      </w:r>
    </w:p>
    <w:bookmarkEnd w:id="411"/>
    <w:bookmarkStart w:name="z421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- предоставлять займы без обеспечения, а также займы на срок более одного года, за исключением случаев использования Национальным Банком Казахстана денег для обеспечения завершенности расчетов по платежам и переводам денег в платежных системах, оператором которых выступает Национальный Банк Казахстана либо его дочерняя организация; </w:t>
      </w:r>
    </w:p>
    <w:bookmarkEnd w:id="412"/>
    <w:bookmarkStart w:name="z422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пролонгировать предоставленные займы или разрешать возобновление векселей с истекающими сроками, кроме случаев, прямо предусмотренных законами Республики Казахстан.</w:t>
      </w:r>
    </w:p>
    <w:bookmarkEnd w:id="4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54 с изменениями, внесенными Указом Президента РК, имеющим силу Закона, от 05.12.1995 N </w:t>
      </w:r>
      <w:r>
        <w:rPr>
          <w:rFonts w:ascii="Times New Roman"/>
          <w:b w:val="false"/>
          <w:i w:val="false"/>
          <w:color w:val="000000"/>
          <w:sz w:val="28"/>
        </w:rPr>
        <w:t>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дополнена частью второй, последний абзац части первой - в редакции Указа Президента РК, имеющего силу Закона, от 27 января 1996 г. N </w:t>
      </w:r>
      <w:r>
        <w:rPr>
          <w:rFonts w:ascii="Times New Roman"/>
          <w:b w:val="false"/>
          <w:i w:val="false"/>
          <w:color w:val="000000"/>
          <w:sz w:val="28"/>
        </w:rPr>
        <w:t>2830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11.07.1997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16.07.1999 N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7" w:id="4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 </w:t>
      </w:r>
      <w:r>
        <w:br/>
      </w:r>
      <w:r>
        <w:rPr>
          <w:rFonts w:ascii="Times New Roman"/>
          <w:b/>
          <w:i w:val="false"/>
          <w:color w:val="000000"/>
        </w:rPr>
        <w:t>ДЕЯТЕЛЬНОСТЬ НАЦИОНАЛЬНОГО БАНКА КАЗАХСТАНА</w:t>
      </w:r>
      <w:r>
        <w:br/>
      </w:r>
      <w:r>
        <w:rPr>
          <w:rFonts w:ascii="Times New Roman"/>
          <w:b/>
          <w:i w:val="false"/>
          <w:color w:val="000000"/>
        </w:rPr>
        <w:t xml:space="preserve">В СФЕРЕ ВНЕШНЕЭКОНОМИЧЕСКИХ ОТНОШЕНИЙ. </w:t>
      </w:r>
      <w:r>
        <w:br/>
      </w:r>
      <w:r>
        <w:rPr>
          <w:rFonts w:ascii="Times New Roman"/>
          <w:b/>
          <w:i w:val="false"/>
          <w:color w:val="000000"/>
        </w:rPr>
        <w:t>ОПЕРАЦИИ С ВАЛЮТНЫМИ ЦЕННОСТЯМИ</w:t>
      </w:r>
    </w:p>
    <w:bookmarkEnd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название главы внесены изменения - Законом РК от 11 июля 1997 г. N </w:t>
      </w:r>
      <w:r>
        <w:rPr>
          <w:rFonts w:ascii="Times New Roman"/>
          <w:b w:val="false"/>
          <w:i w:val="false"/>
          <w:color w:val="ff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55. Взаимоотношения Национального Банка Казахстана с банками других государств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исключена - Законом Республики Казахстан от 10 июля 2003 года N </w:t>
      </w:r>
      <w:r>
        <w:rPr>
          <w:rFonts w:ascii="Times New Roman"/>
          <w:b w:val="false"/>
          <w:i w:val="false"/>
          <w:color w:val="ff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56. Функции Национального Банка Казахстана в области валютного регулирования и валютного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как орган валютного регулирования и валютного контроля:</w:t>
      </w:r>
    </w:p>
    <w:bookmarkStart w:name="z1086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 порядок обращения валютных ценностей в Республике Казахстан;</w:t>
      </w:r>
    </w:p>
    <w:bookmarkEnd w:id="415"/>
    <w:bookmarkStart w:name="z1087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порядок осуществления валютных операций в Республике Казахстан, включая порядок покупки и продажи иностранной валюты на внутреннем валютном рынке Республики Казахстан;</w:t>
      </w:r>
    </w:p>
    <w:bookmarkEnd w:id="416"/>
    <w:bookmarkStart w:name="z1088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устанавливает квалификационные требования к деятельности по осуществлению обменных операций с наличной иностранной валютой исключительно через обменные пункты;</w:t>
      </w:r>
    </w:p>
    <w:bookmarkEnd w:id="417"/>
    <w:bookmarkStart w:name="z1089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определяет порядок лицензирования юридических лиц, осуществляющих деятельность исключительно через обменные пункты, и выдает лицензии и (или) приложения к лицензии на обменные операции с наличной иностранной валютой таким юридическим лицам;</w:t>
      </w:r>
    </w:p>
    <w:bookmarkEnd w:id="418"/>
    <w:bookmarkStart w:name="z1090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определяет порядок осуществления обменных операций с наличной иностранной валютой, включая порядок открытия обменных пунктов и установления пределов отклонения курсов покупки от курсов продажи наличной иностранной валюты за национальную валюту;</w:t>
      </w:r>
    </w:p>
    <w:bookmarkEnd w:id="419"/>
    <w:bookmarkStart w:name="z1091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определяет порядок мониторинга валютных операций и предоставления информации по валютным операциям и счетам резидентов Республики Казахстан в иностранных банках, международных финансовых организациях, включая порядок присвоения учетных номеров валютным договорам по движению капитала, представления сведений о проведенных валютных операциях и счетах резидентов Республики Казахстан в иностранных банках, международных финансовых организациях и предоставления информации для целей мониторинга валютных операций;</w:t>
      </w:r>
    </w:p>
    <w:bookmarkEnd w:id="420"/>
    <w:bookmarkStart w:name="z1092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совместно с уполномоченным органом, осуществляющим руководство в сфере обеспечения поступлений налогов и других обязательных платежей в бюджет, определяет порядок осуществления экспортно-импортного валютного контроля в целях обеспечения выполнения резидентами Республики Казахстан требования репатриации;</w:t>
      </w:r>
    </w:p>
    <w:bookmarkEnd w:id="421"/>
    <w:bookmarkStart w:name="z1235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7-1) определяет порядок предоставления уполномоченными банками информации по источникам спроса и предложения на внутреннем валютном рынке Республики Казахстан и целям использования приобретенной иностранной валюты, включая формы и сроки представления отчетов;</w:t>
      </w:r>
    </w:p>
    <w:bookmarkEnd w:id="422"/>
    <w:bookmarkStart w:name="z1236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7-2) определяет порядок предоставления филиалами (представительствами) иностранных нефинансовых организаций, осуществляющими деятельность в Республике Казахстан, информации, включая формы и сроки представления отчетов, а также виды деятельности, при осуществлении которых филиалами (представительствами) иностранных нефинансовых организаций требуется представление отчетов;</w:t>
      </w:r>
    </w:p>
    <w:bookmarkEnd w:id="423"/>
    <w:bookmarkStart w:name="z1093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выдает специальные разрешения на проведение валютных операций в рамках мер по защите платежного баланса;</w:t>
      </w:r>
    </w:p>
    <w:bookmarkEnd w:id="424"/>
    <w:bookmarkStart w:name="z1094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определяет по согласованию с государственными органами в соответствии с их компетенцией порядок и формы учета и отчетности по валютным операциям, обязательные для исполнения резидентами Республики Казахстан и нерезидентами Республики Казахстан в Республике Казахстан, а также порядок и сроки представления отчетности агентами валютного контроля;</w:t>
      </w:r>
    </w:p>
    <w:bookmarkEnd w:id="425"/>
    <w:bookmarkStart w:name="z1095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 случаях установления фактов нарушения уполномоченными банками, филиалами банков – нерезидентов Республики Казахстан и иными лицами валютного законодательства Республики Казахстан применяет ограниченные меры воздействия, меры надзорного реагирования и санкции в соответствии с валютным законодательством Республики Казахстан.</w:t>
      </w:r>
    </w:p>
    <w:bookmarkEnd w:id="426"/>
    <w:bookmarkStart w:name="z1261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запрашивает сведения, документы и (или) информацию о реализации уполномоченными банками внутреннего контроля валютных операций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уничтожения.</w:t>
      </w:r>
    </w:p>
    <w:bookmarkEnd w:id="427"/>
    <w:bookmarkStart w:name="z1262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вправе выполнять иные функции в области валютного регулирования и валютного контроля в соответствии с настоящим Законом, иными законами Республики Казахстан и актами Президента Республики Казахстан.</w:t>
      </w:r>
    </w:p>
    <w:bookmarkEnd w:id="4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56 в редакции Закона РК от 02.07.2018 </w:t>
      </w:r>
      <w:r>
        <w:rPr>
          <w:rFonts w:ascii="Times New Roman"/>
          <w:b w:val="false"/>
          <w:i w:val="false"/>
          <w:color w:val="000000"/>
          <w:sz w:val="28"/>
        </w:rPr>
        <w:t>№ 168-VІ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01.07.2019); с изменениями, внесенными законами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12.07.2023 </w:t>
      </w:r>
      <w:r>
        <w:rPr>
          <w:rFonts w:ascii="Times New Roman"/>
          <w:b w:val="false"/>
          <w:i w:val="false"/>
          <w:color w:val="000000"/>
          <w:sz w:val="28"/>
        </w:rPr>
        <w:t>№ 23-VIII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01.01.2024); от 06.04.2024 </w:t>
      </w:r>
      <w:r>
        <w:rPr>
          <w:rFonts w:ascii="Times New Roman"/>
          <w:b w:val="false"/>
          <w:i w:val="false"/>
          <w:color w:val="000000"/>
          <w:sz w:val="28"/>
        </w:rPr>
        <w:t>№ 71-VIII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16.01.2026 </w:t>
      </w:r>
      <w:r>
        <w:rPr>
          <w:rFonts w:ascii="Times New Roman"/>
          <w:b w:val="false"/>
          <w:i w:val="false"/>
          <w:color w:val="000000"/>
          <w:sz w:val="28"/>
        </w:rPr>
        <w:t>№ 259-VIII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57. Операции с активами в иностранной валюте и драгоценных металлах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проводит следующие операции с активами в иностранной валюте и драгоценных металлах:</w:t>
      </w:r>
    </w:p>
    <w:bookmarkStart w:name="z130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покупает и продает иностранную валюту;</w:t>
      </w:r>
    </w:p>
    <w:bookmarkEnd w:id="429"/>
    <w:bookmarkStart w:name="z37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операции с ценными бумагами, выпущенными и гарантированными Правительством Республики Казахстан в иностранной валюте, правительствами иностранных государств или международными финансовыми организациями;</w:t>
      </w:r>
    </w:p>
    <w:bookmarkEnd w:id="430"/>
    <w:bookmarkStart w:name="z39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открывает счета в банках Республики Казахстан, иностранных центральных банках, иностранных банках и других финансовых институтах, имеющих соответствующее право по законодательству государств, в которых они зарегистрированы, а также в международных финансовых организациях;</w:t>
      </w:r>
    </w:p>
    <w:bookmarkEnd w:id="431"/>
    <w:bookmarkStart w:name="z41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открывает и ведет счета, действует как представитель или корреспондент для иностранного центрального банка, иностранных банков и других финансовых институтов, имеющих соответствующее право по законодательству государств, в которых они зарегистрированы, иностранных правительств и их агентов, а также международных финансовых организаций;</w:t>
      </w:r>
    </w:p>
    <w:bookmarkEnd w:id="432"/>
    <w:bookmarkStart w:name="z43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прием и хранение аффинированного золота, других драгоценных металлов;</w:t>
      </w:r>
    </w:p>
    <w:bookmarkEnd w:id="433"/>
    <w:bookmarkStart w:name="z45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операции по покупке, продаже, размещению на хранение и депонированию аффинированного золота и других драгоценных металлов на внутреннем и внешнем рынках, в том числе по покупке аффинированного золота в рамках реализации приоритетного права государства;</w:t>
      </w:r>
    </w:p>
    <w:bookmarkEnd w:id="434"/>
    <w:bookmarkStart w:name="z47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порядке, установленном законодательством Республики Казахстан, ввозит в Республику Казахстан активы в иностранной валюте и драгоценные металлы, а также вывозит их за рубеж для размещения на своих счетах в иностранных банках и специализированных финансовых организациях;</w:t>
      </w:r>
    </w:p>
    <w:bookmarkEnd w:id="435"/>
    <w:bookmarkStart w:name="z49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операции с ценными бумагами, требования к которым определяются Правлением Национального Банка Казахстана;</w:t>
      </w:r>
    </w:p>
    <w:bookmarkEnd w:id="436"/>
    <w:bookmarkStart w:name="z50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операции с инструментами денежного рынка с контрпартнерами, имеющими кредитный рейтинг, минимальный уровень которого определяется Правлением Национального Банка Казахстана;</w:t>
      </w:r>
    </w:p>
    <w:bookmarkEnd w:id="437"/>
    <w:bookmarkStart w:name="z58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операции с производными финансовыми инструментами в соответствии с порядком, определяемым Национальным Банком Казахстана;</w:t>
      </w:r>
    </w:p>
    <w:bookmarkEnd w:id="4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открывает и ведет металлические счета клиентов;</w:t>
      </w:r>
    </w:p>
    <w:bookmarkStart w:name="z59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другие операции по решению Правления Национального Банка Казахстана.</w:t>
      </w:r>
    </w:p>
    <w:bookmarkEnd w:id="439"/>
    <w:bookmarkStart w:name="z61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осуществляет любые виды валютных операций без ограничений.</w:t>
      </w:r>
    </w:p>
    <w:bookmarkEnd w:id="440"/>
    <w:bookmarkStart w:name="z63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достижения цели и выполнения задач, предусмотренных настоящим Законом, Национальный Банк Казахстана осуществляет деятельность по управлению активами в иностранной валюте и драгоценных металлах, обеспечивая их сохранность, ликвидность и доходность в долгосрочной перспективе с учетом риска вложения активов и в соответствии с основными принципами управления ими.</w:t>
      </w:r>
    </w:p>
    <w:bookmarkEnd w:id="4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57 в редакции Закона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21.06.2013 </w:t>
      </w:r>
      <w:r>
        <w:rPr>
          <w:rFonts w:ascii="Times New Roman"/>
          <w:b w:val="false"/>
          <w:i w:val="false"/>
          <w:color w:val="000000"/>
          <w:sz w:val="28"/>
        </w:rPr>
        <w:t>№ 106-V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58. Золотовалютные резервы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Золотовалютные резервы Национального Банка Казахстана (далее - золотовалютные резервы) формируются для целей обеспечения внутренней и внешней устойчивости теңге из активов Национального Банка Казахстана, обладающих высокой ликвидностью на международных рынках капитала, и включают:</w:t>
      </w:r>
    </w:p>
    <w:bookmarkStart w:name="z66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аффинированное золото в слитках и золото на металлических счетах;</w:t>
      </w:r>
    </w:p>
    <w:bookmarkEnd w:id="442"/>
    <w:bookmarkStart w:name="z68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резервную позицию в Международном валютном фонде и активы в специальных правах заимствования Международного валютного фонда;</w:t>
      </w:r>
    </w:p>
    <w:bookmarkEnd w:id="443"/>
    <w:bookmarkStart w:name="z70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активы в свободно конвертируемой иностранной валюте, включая наличные деньги, депозиты, размещенные в иностранных банках, и ценные бумаги, эмитентами которых являются иностранные правительства или международные финансовые организации;</w:t>
      </w:r>
    </w:p>
    <w:bookmarkEnd w:id="444"/>
    <w:bookmarkStart w:name="z73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другие внешние активы, номинированные в свободно конвертируемых иностранных валютах, обладающие ликвидностью и возможностью использования без ограничительных условий.</w:t>
      </w:r>
    </w:p>
    <w:bookmarkEnd w:id="445"/>
    <w:bookmarkStart w:name="z75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обеспечивает поддержание золотовалютных резервов на уровне, необходимом для обеспечения стабильности и конвертируемости национальной валюты, осуществления платежей по обязательствам Республики Казахстан.</w:t>
      </w:r>
    </w:p>
    <w:bookmarkEnd w:id="446"/>
    <w:bookmarkStart w:name="z77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допускаются использование золотовалютных резервов в форме выдачи кредитов (займов, ссуд) и предоставление гарантий или других обязательств резидентам и нерезидентам Республики Казахстан, за исключением случаев, предусмотренных решением Правления Национального Банка Казахстана.</w:t>
      </w:r>
    </w:p>
    <w:bookmarkEnd w:id="447"/>
    <w:bookmarkStart w:name="z79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Увеличение и изменение структуры золотовалютных резервов производятся Национальным Банком Казахстана путем:</w:t>
      </w:r>
    </w:p>
    <w:bookmarkEnd w:id="448"/>
    <w:bookmarkStart w:name="z81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покупки аффинированного золота за казахстанские теңге и иностранную валюту;</w:t>
      </w:r>
    </w:p>
    <w:bookmarkEnd w:id="449"/>
    <w:bookmarkStart w:name="z83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покупки активов в свободно конвертируемой иностранной валюте за казахстанские теңге (включая памятные и сувенирные монеты) и иностранную валюту у резидентов и нерезидентов Республики Казахстан, а также у Правительства Республики Казахстан;</w:t>
      </w:r>
    </w:p>
    <w:bookmarkEnd w:id="450"/>
    <w:bookmarkStart w:name="z85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поступлений в свободно конвертируемой иностранной валюте комиссионных и других вознаграждений от депозитных, вкладных, дилинговых операций с иностранной валютой и операций с ценными бумагами, номинированными в иностранной валюте, а также от предоставляемых им кредитов в иностранной валюте;</w:t>
      </w:r>
    </w:p>
    <w:bookmarkEnd w:id="451"/>
    <w:bookmarkStart w:name="z87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поступлений в золоте и свободно конвертируемой иностранной валюте от проведения Национальным Банком Казахстана продаж, депонирования и других операций с золотом, включая поступления от операций с ценными бумагами Национального Банка Казахстана, номинированными в аффинированном золоте;</w:t>
      </w:r>
    </w:p>
    <w:bookmarkEnd w:id="452"/>
    <w:bookmarkStart w:name="z89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поступлений в свободно конвертируемой иностранной валюте от выпуска Национальным Банком Казахстана эмиссионных ценных бумаг в иностранной валюте;</w:t>
      </w:r>
    </w:p>
    <w:bookmarkEnd w:id="453"/>
    <w:bookmarkStart w:name="z300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переводов активов в иностранной валюте и драгоценных металлах в золотовалютные резервы в соответствии с основными принципами управления активами в иностранной валюте и драгоценных металлах;</w:t>
      </w:r>
    </w:p>
    <w:bookmarkEnd w:id="454"/>
    <w:bookmarkStart w:name="z91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поступлений от кредитов, полученных Национальным Банком Казахстана от международных финансовых организаций, центральных банков иностранных государств и других кредиторов;</w:t>
      </w:r>
    </w:p>
    <w:bookmarkEnd w:id="455"/>
    <w:bookmarkStart w:name="z94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поступлений в свободно конвертируемой иностранной валюте от услуг, оказываемых Национальным Банком Казахстана, в соответствии с настоящим Законом и Положением о Национальном Банке Казахстана.</w:t>
      </w:r>
    </w:p>
    <w:bookmarkEnd w:id="456"/>
    <w:bookmarkStart w:name="z96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Уменьшение и изменение структуры золотовалютных резервов производятся Национальным Банком Казахстана путем:</w:t>
      </w:r>
    </w:p>
    <w:bookmarkEnd w:id="457"/>
    <w:bookmarkStart w:name="z97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продажи свободно конвертируемой валюты в целях проведения денежно-кредитной политики, включая политику обменного курса, и сглаживания дисбаланса спроса и предложения на иностранную валюту на внутреннем валютном рынке;</w:t>
      </w:r>
    </w:p>
    <w:bookmarkEnd w:id="458"/>
    <w:bookmarkStart w:name="z99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погашения и обслуживания внешнего долга Республики Казахстан, исполнения обязательств Правительства Республики Казахстан и Национального Банка Казахстана, международных обязательств Республики Казахстан, включая международные обязательства Национального Банка Казахстана, за счет средств бюджета и бюджета (сметы расходов) Национального Банка Казахстана;</w:t>
      </w:r>
    </w:p>
    <w:bookmarkEnd w:id="459"/>
    <w:bookmarkStart w:name="z100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оплаты импорта продукции (работ, услуг), содержания дипломатических и иных представительств за рубежом, оплаты командировочных и представительских расходов;</w:t>
      </w:r>
    </w:p>
    <w:bookmarkEnd w:id="460"/>
    <w:bookmarkStart w:name="z102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продажи активов в свободно конвертируемой иностранной валюте для приобретения другой иностранной валюты;</w:t>
      </w:r>
    </w:p>
    <w:bookmarkEnd w:id="461"/>
    <w:bookmarkStart w:name="z103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погашения эмиссионных ценных бумаг Национального Банка Казахстана;</w:t>
      </w:r>
    </w:p>
    <w:bookmarkEnd w:id="462"/>
    <w:bookmarkStart w:name="z104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возврата основной суммы и вознаграждения по кредитам, полученным Национальным Банком Казахстана, а также выплат комиссионных и других сопутствующих им расходов;</w:t>
      </w:r>
    </w:p>
    <w:bookmarkEnd w:id="463"/>
    <w:bookmarkStart w:name="z301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переводов золотовалютных резервов в другие активы в иностранной валюте и драгоценных металлах в соответствии с основными принципами управления активами в иностранной валюте и драгоценных металлах;</w:t>
      </w:r>
    </w:p>
    <w:bookmarkEnd w:id="464"/>
    <w:bookmarkStart w:name="z106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реализации аффинированного золота за казахстанские теңге и иностранную валюту;</w:t>
      </w:r>
    </w:p>
    <w:bookmarkEnd w:id="465"/>
    <w:bookmarkStart w:name="z108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оплаты расходов, связанных с управлением и хранением активов в иностранной валюте и драгоценных металлах;</w:t>
      </w:r>
    </w:p>
    <w:bookmarkEnd w:id="466"/>
    <w:bookmarkStart w:name="z109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списания убыточных золотовалютных резервов.</w:t>
      </w:r>
    </w:p>
    <w:bookmarkEnd w:id="467"/>
    <w:bookmarkStart w:name="z110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Увеличение или уменьшение золотовалютных резервов происходит также в результате изменения рыночной стоимости активов, входящих в золотовалютные резервы, и операций резидентов-владельцев банковских счетов в свободно конвертируемой валюте, открытых в Национальном Банке Казахстана.</w:t>
      </w:r>
    </w:p>
    <w:bookmarkEnd w:id="4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58 в редакции Закона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21.06.2013 </w:t>
      </w:r>
      <w:r>
        <w:rPr>
          <w:rFonts w:ascii="Times New Roman"/>
          <w:b w:val="false"/>
          <w:i w:val="false"/>
          <w:color w:val="000000"/>
          <w:sz w:val="28"/>
        </w:rPr>
        <w:t>№ 106-V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59. Приоритетное право государства на приобретение аффинированного золота для пополнения активов в драгоценных металлах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59 исключена Законом РК от 14.01.2016 </w:t>
      </w:r>
      <w:r>
        <w:rPr>
          <w:rFonts w:ascii="Times New Roman"/>
          <w:b w:val="false"/>
          <w:i w:val="false"/>
          <w:color w:val="ff0000"/>
          <w:sz w:val="28"/>
        </w:rPr>
        <w:t>№ 445-V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60. Счет переоценки золотовалютных активов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60 исключена Законом РК от 11.07.2009 </w:t>
      </w:r>
      <w:r>
        <w:rPr>
          <w:rFonts w:ascii="Times New Roman"/>
          <w:b w:val="false"/>
          <w:i w:val="false"/>
          <w:color w:val="ff0000"/>
          <w:sz w:val="28"/>
        </w:rPr>
        <w:t xml:space="preserve">N 185-IV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30.08.2009). </w:t>
      </w:r>
    </w:p>
    <w:bookmarkStart w:name="z115" w:id="4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ПОРЯДОК ОРГАНИЗАЦИИ И ОСУЩЕСТВЛЕНИЯ КОНТРОЛЯ И</w:t>
      </w:r>
      <w:r>
        <w:br/>
      </w:r>
      <w:r>
        <w:rPr>
          <w:rFonts w:ascii="Times New Roman"/>
          <w:b/>
          <w:i w:val="false"/>
          <w:color w:val="000000"/>
        </w:rPr>
        <w:t>НАДЗОРА ЗА ФИНАНСОВЫМ РЫНКОМ И ФИНАНСОВЫМИ ОРГАНИЗАЦИЯМИ И</w:t>
      </w:r>
      <w:r>
        <w:br/>
      </w:r>
      <w:r>
        <w:rPr>
          <w:rFonts w:ascii="Times New Roman"/>
          <w:b/>
          <w:i w:val="false"/>
          <w:color w:val="000000"/>
        </w:rPr>
        <w:t>В ОБЛАСТИ ФИНАНСОВОГО ЗАКОНОДАТЕЛЬСТВА РЕСПУБЛИКИ КАЗАХСТАН</w:t>
      </w:r>
    </w:p>
    <w:bookmarkEnd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Глава 11 исключена Законом РК от 03.07.2019 </w:t>
      </w:r>
      <w:r>
        <w:rPr>
          <w:rFonts w:ascii="Times New Roman"/>
          <w:b w:val="false"/>
          <w:i w:val="false"/>
          <w:color w:val="ff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01.01.2020).</w:t>
      </w:r>
    </w:p>
    <w:bookmarkStart w:name="z124" w:id="4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12 </w:t>
      </w:r>
      <w:r>
        <w:br/>
      </w:r>
      <w:r>
        <w:rPr>
          <w:rFonts w:ascii="Times New Roman"/>
          <w:b/>
          <w:i w:val="false"/>
          <w:color w:val="000000"/>
        </w:rPr>
        <w:t>ОТЧЕТНОСТЬ НАЦИОНАЛЬНОГО БАНКА КАЗАХСТАНА</w:t>
      </w:r>
    </w:p>
    <w:bookmarkEnd w:id="470"/>
    <w:bookmarkStart w:name="z125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Статья 65. Финансовый год </w:t>
      </w:r>
    </w:p>
    <w:bookmarkEnd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Финансовый год Национального Банка Казахстана начинается 1 января и заканчивается 31 декабря по календарному исчислению. </w:t>
      </w:r>
    </w:p>
    <w:bookmarkStart w:name="z127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Статья 66. Отчетность </w:t>
      </w:r>
    </w:p>
    <w:bookmarkEnd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ежегодно представляет на утверждение Президенту Республики Казахстан годовой отчет. </w:t>
      </w:r>
    </w:p>
    <w:bookmarkStart w:name="z261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Президент Республики Казахстан рассматривает годовой отчет Национального Банка Казахстана и принимает решение об его утверждении. </w:t>
      </w:r>
    </w:p>
    <w:bookmarkEnd w:id="4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66 в редакции Указа Президента Республики Казахстан, имеющего силу Закона, от 5 декабря 1995 г. N </w:t>
      </w:r>
      <w:r>
        <w:rPr>
          <w:rFonts w:ascii="Times New Roman"/>
          <w:b w:val="false"/>
          <w:i w:val="false"/>
          <w:color w:val="000000"/>
          <w:sz w:val="28"/>
        </w:rPr>
        <w:t>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внесены изменения - Законами РК от 16 июля 1999 г. N </w:t>
      </w:r>
      <w:r>
        <w:rPr>
          <w:rFonts w:ascii="Times New Roman"/>
          <w:b w:val="false"/>
          <w:i w:val="false"/>
          <w:color w:val="000000"/>
          <w:sz w:val="28"/>
        </w:rPr>
        <w:t>436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 июля 2003 года N </w:t>
      </w:r>
      <w:r>
        <w:rPr>
          <w:rFonts w:ascii="Times New Roman"/>
          <w:b w:val="false"/>
          <w:i w:val="false"/>
          <w:color w:val="000000"/>
          <w:sz w:val="28"/>
        </w:rPr>
        <w:t>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 января 2004 года); от 5 июля 2006 года N </w:t>
      </w:r>
      <w:r>
        <w:rPr>
          <w:rFonts w:ascii="Times New Roman"/>
          <w:b w:val="false"/>
          <w:i w:val="false"/>
          <w:color w:val="000000"/>
          <w:sz w:val="28"/>
        </w:rPr>
        <w:t>165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11.07.2009 </w:t>
      </w:r>
      <w:r>
        <w:rPr>
          <w:rFonts w:ascii="Times New Roman"/>
          <w:b w:val="false"/>
          <w:i w:val="false"/>
          <w:color w:val="000000"/>
          <w:sz w:val="28"/>
        </w:rPr>
        <w:t>N 185-IV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30.08.2009);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67. Годовой отчет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Годовой отчет Национального Банка Казахстана включает: </w:t>
      </w:r>
    </w:p>
    <w:bookmarkStart w:name="z263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доклад о денежно-кредитной политике и состоянии финансового рынка;</w:t>
      </w:r>
    </w:p>
    <w:bookmarkEnd w:id="474"/>
    <w:bookmarkStart w:name="z264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отчет о деятельности Национального Банка Казахстана в истекшем году; </w:t>
      </w:r>
    </w:p>
    <w:bookmarkEnd w:id="475"/>
    <w:bookmarkStart w:name="z265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- годовую консолидированную финансовую отчетность Национального Банка Казахстана. </w:t>
      </w:r>
    </w:p>
    <w:bookmarkEnd w:id="4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67 с изменениями, внесенными Указом Президента РК, имеющим силу Закона, от 05.12.1995 </w:t>
      </w:r>
      <w:r>
        <w:rPr>
          <w:rFonts w:ascii="Times New Roman"/>
          <w:b w:val="false"/>
          <w:i w:val="false"/>
          <w:color w:val="000000"/>
          <w:sz w:val="28"/>
        </w:rPr>
        <w:t>№ 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законами РК от 11.07.1997 </w:t>
      </w:r>
      <w:r>
        <w:rPr>
          <w:rFonts w:ascii="Times New Roman"/>
          <w:b w:val="false"/>
          <w:i w:val="false"/>
          <w:color w:val="00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16.07.1999 </w:t>
      </w:r>
      <w:r>
        <w:rPr>
          <w:rFonts w:ascii="Times New Roman"/>
          <w:b w:val="false"/>
          <w:i w:val="false"/>
          <w:color w:val="000000"/>
          <w:sz w:val="28"/>
        </w:rPr>
        <w:t>№ 436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10.07.2003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01.01.2004); от 08.07.2005 </w:t>
      </w:r>
      <w:r>
        <w:rPr>
          <w:rFonts w:ascii="Times New Roman"/>
          <w:b w:val="false"/>
          <w:i w:val="false"/>
          <w:color w:val="000000"/>
          <w:sz w:val="28"/>
        </w:rPr>
        <w:t>№ 69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68. Проверка деятельности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решению Правления Национального Банка Казахстана аудит финансовой отчетности Национального Банка Казахстана проводится ежегодно аудиторской организацией, имеющей опыт аудита центрального банка государства - члена Организации экономического сотрудничества и развития (ОЭСР) или стран Содружества Независимых Государств (СНГ). </w:t>
      </w:r>
    </w:p>
    <w:bookmarkStart w:name="z266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Любая полученная при проверке информация считается конфиденциальной и аудиторская организация несет ответственность за ее передачу третьим лицам. </w:t>
      </w:r>
    </w:p>
    <w:bookmarkEnd w:id="477"/>
    <w:bookmarkStart w:name="z267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Проверка деятельности Национального Банка Казахстана и его организаций любыми государственными органами осуществляется только с согласия или по поручению Президента Республики Казахстан. </w:t>
      </w:r>
    </w:p>
    <w:bookmarkEnd w:id="4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68 с изменениями, внесенными Указом Президента РК, имеющим силу Закона, от 05.12.1995 </w:t>
      </w:r>
      <w:r>
        <w:rPr>
          <w:rFonts w:ascii="Times New Roman"/>
          <w:b w:val="false"/>
          <w:i w:val="false"/>
          <w:color w:val="000000"/>
          <w:sz w:val="28"/>
        </w:rPr>
        <w:t>№ 2672</w:t>
      </w:r>
      <w:r>
        <w:rPr>
          <w:rFonts w:ascii="Times New Roman"/>
          <w:b w:val="false"/>
          <w:i w:val="false"/>
          <w:color w:val="ff0000"/>
          <w:sz w:val="28"/>
        </w:rPr>
        <w:t xml:space="preserve">; законами РК от 10.07.2003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01.01.2004); от 08.07.2005 </w:t>
      </w:r>
      <w:r>
        <w:rPr>
          <w:rFonts w:ascii="Times New Roman"/>
          <w:b w:val="false"/>
          <w:i w:val="false"/>
          <w:color w:val="000000"/>
          <w:sz w:val="28"/>
        </w:rPr>
        <w:t>№ 69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11.07.2009 </w:t>
      </w:r>
      <w:r>
        <w:rPr>
          <w:rFonts w:ascii="Times New Roman"/>
          <w:b w:val="false"/>
          <w:i w:val="false"/>
          <w:color w:val="000000"/>
          <w:sz w:val="28"/>
        </w:rPr>
        <w:t>N 185-IV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30.08.2009).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3" w:id="4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13 </w:t>
      </w:r>
      <w:r>
        <w:br/>
      </w:r>
      <w:r>
        <w:rPr>
          <w:rFonts w:ascii="Times New Roman"/>
          <w:b/>
          <w:i w:val="false"/>
          <w:color w:val="000000"/>
        </w:rPr>
        <w:t>ЗАКЛЮЧИТЕЛЬНЫЕ ПОЛОЖЕНИЯ</w:t>
      </w:r>
    </w:p>
    <w:bookmarkEnd w:id="479"/>
    <w:bookmarkStart w:name="z134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Статья 69. Ликвидация Национального Банка Казахстана </w:t>
      </w:r>
    </w:p>
    <w:bookmarkEnd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может быть ликвидирован путем принятия соответствующего Закона Республики Казахстан. В случае ликвидации Национального Банка Казахстана его имущество передается правопреемнику, указанному в соответствующем Законе.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69 с изменениями, внесенными Указом Президента РК, имеющим силу Закона, от 05.12.1995 </w:t>
      </w:r>
      <w:r>
        <w:rPr>
          <w:rFonts w:ascii="Times New Roman"/>
          <w:b w:val="false"/>
          <w:i w:val="false"/>
          <w:color w:val="000000"/>
          <w:sz w:val="28"/>
        </w:rPr>
        <w:t>№ 2672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69-1. Генеральное финансовое соглашение с участием Национального Банка Казахстана</w:t>
      </w:r>
    </w:p>
    <w:bookmarkStart w:name="z1175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Стороны генерального финансового соглашения с участием Национального Банка Казахстана осуществляют (применяют) зачет требований и (или) ликвидационный неттинг по сделке (сделкам) в рамках генерального финансового соглашения в порядке и на условиях, определенных в генеральном финансовом соглашении.</w:t>
      </w:r>
    </w:p>
    <w:bookmarkEnd w:id="4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13 дополнена статьей 69-1 в соответствии с Законом РК от 12.07.2022 </w:t>
      </w:r>
      <w:r>
        <w:rPr>
          <w:rFonts w:ascii="Times New Roman"/>
          <w:b w:val="false"/>
          <w:i w:val="false"/>
          <w:color w:val="000000"/>
          <w:sz w:val="28"/>
        </w:rPr>
        <w:t>№ 138-VII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70. Полномочия по информационному взаимодействию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статьи 70 - в редакции Закона РК от 30.06.2025 </w:t>
      </w:r>
      <w:r>
        <w:rPr>
          <w:rFonts w:ascii="Times New Roman"/>
          <w:b w:val="false"/>
          <w:i w:val="false"/>
          <w:color w:val="ff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</w:p>
    <w:bookmarkStart w:name="z251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обеспечения качественного и своевременного выполнения возложенных на Национальный Банк Казахстана функций, реализации требований настоящего Закона и иных законов Республики Казахстан Национальный Банк Казахстана вправе получать безвозмездно от любых физических и юридических лиц, филиалов банков-нерезидентов Республики Казахстан, филиалов страховых (перестраховочных) организаций-нерезидентов Республики Казахстан, филиалов страховых брокеров-нерезидентов Республики Казахстан, а также государственных органов необходимую информацию, в том числе сведения, составляющие служебную, коммерческую, банковскую и иную охраняемую законом тайну. При этом полученная информация не подлежит разглашению.</w:t>
      </w:r>
    </w:p>
    <w:bookmarkEnd w:id="482"/>
    <w:bookmarkStart w:name="z1142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предоставляет уполномоченному органу по регулированию, контролю и надзору финансового рынка и финансовых организаций административные данные, необходимые для реализации его полномочий по регулированию, контролю и надзору за финансовым рынком и финансовыми организациями, в том числе информацию и сведения, составляющие служебную, коммерческую, банковскую и иную охраняемую законом тайну. Передача информации осуществляется в том числе путем обеспечения доступа уполномоченного органа по регулированию, контролю и надзору финансового рынка и финансовых организаций к цифровым системам Национального Банка Казахстана.</w:t>
      </w:r>
    </w:p>
    <w:bookmarkEnd w:id="483"/>
    <w:bookmarkStart w:name="z1237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в целях обеспечения полноты и качества информации по финансовому рынку и финансовым организациям, используемой для предоставления услуг государственным органам и финансовым организациям, осуществляет обмен информацией со своими дочерними организациями с использованием принадлежащих им цифровых систем.</w:t>
      </w:r>
    </w:p>
    <w:bookmarkEnd w:id="484"/>
    <w:bookmarkStart w:name="z252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Государственные органы, финансовые и иные организации, их ассоциации (союзы), а также физические лица, филиалы банков-нерезидентов Республики Казахстан, филиалы страховых (перестраховочных) организаций-нерезидентов Республики Казахстан, филиалы страховых брокеров-нерезидентов Республики Казахстан обязаны предоставлять по запросу Национального Банка Казахстана документы, отчетность, включая финансовую, и в случае необходимости иную дополнительную информацию, необходимые для выполнения Национальным Банком Казахстана своих функций.</w:t>
      </w:r>
    </w:p>
    <w:bookmarkEnd w:id="4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70 - в редакции Закона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16.12.2020); от 03.07.2019 </w:t>
      </w:r>
      <w:r>
        <w:rPr>
          <w:rFonts w:ascii="Times New Roman"/>
          <w:b w:val="false"/>
          <w:i w:val="false"/>
          <w:color w:val="000000"/>
          <w:sz w:val="28"/>
        </w:rPr>
        <w:t>№ 262-VI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01.01.2020);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опубликования); от 23.07.2026 </w:t>
      </w:r>
      <w:r>
        <w:rPr>
          <w:rFonts w:ascii="Times New Roman"/>
          <w:b w:val="false"/>
          <w:i w:val="false"/>
          <w:color w:val="000000"/>
          <w:sz w:val="28"/>
        </w:rPr>
        <w:t>№ 352-VIII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70-1. Возмездность услуг, оказываемых Национальным Банком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вправе производить на платной основе банковские операции и другие услуги. Виды и размеры платы за предоставляемые им услуги определяются Национальным Банком Казахстана самостоятельно. </w:t>
      </w:r>
    </w:p>
    <w:bookmarkStart w:name="z268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Национальный Банк Казахстана не взимает платы за банковские и иные услуги, оказываемые Правительству Республики Казахстан и центральному уполномоченному органу по исполнению бюджета, за исключением услуг по управлению Национальным фондом Республики Казахстан, иными фондами и организациями. </w:t>
      </w:r>
    </w:p>
    <w:bookmarkEnd w:id="486"/>
    <w:bookmarkStart w:name="z253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оказывает государственные услуги физическим и юридическим лицам, филиалам банков-нерезидентов Республики Казахстан, филиалам страховых (перестраховочных) организаций-нерезидентов Республики Казахстан, филиалам страховых брокеров-нерезидентов Республики Казахстан на платной основе в случаях, предусмотренных нормативными правовыми актами Республики Казахстан. Размеры платы за предоставляемые им государственные услуги определяются налоговым законодательством Республики Казахстан.</w:t>
      </w:r>
    </w:p>
    <w:bookmarkEnd w:id="4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70-1 дополнена Законом РК от 11 июля 1997 г. N </w:t>
      </w:r>
      <w:r>
        <w:rPr>
          <w:rFonts w:ascii="Times New Roman"/>
          <w:b w:val="false"/>
          <w:i w:val="false"/>
          <w:color w:val="000000"/>
          <w:sz w:val="28"/>
        </w:rPr>
        <w:t>154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Закона РК от 3 мая 2001 года N </w:t>
      </w:r>
      <w:r>
        <w:rPr>
          <w:rFonts w:ascii="Times New Roman"/>
          <w:b w:val="false"/>
          <w:i w:val="false"/>
          <w:color w:val="000000"/>
          <w:sz w:val="28"/>
        </w:rPr>
        <w:t>182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законами РК от 10 июля 2003 года N </w:t>
      </w:r>
      <w:r>
        <w:rPr>
          <w:rFonts w:ascii="Times New Roman"/>
          <w:b w:val="false"/>
          <w:i w:val="false"/>
          <w:color w:val="000000"/>
          <w:sz w:val="28"/>
        </w:rPr>
        <w:t xml:space="preserve">483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1 января 2004 года); от 5 июля 2006 года N </w:t>
      </w:r>
      <w:r>
        <w:rPr>
          <w:rFonts w:ascii="Times New Roman"/>
          <w:b w:val="false"/>
          <w:i w:val="false"/>
          <w:color w:val="000000"/>
          <w:sz w:val="28"/>
        </w:rPr>
        <w:t xml:space="preserve">165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десяти календарных дней после его первого официального опубликования); от 21.06.2013 </w:t>
      </w:r>
      <w:r>
        <w:rPr>
          <w:rFonts w:ascii="Times New Roman"/>
          <w:b w:val="false"/>
          <w:i w:val="false"/>
          <w:color w:val="000000"/>
          <w:sz w:val="28"/>
        </w:rPr>
        <w:t>№ 106-V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24.11.2015 </w:t>
      </w:r>
      <w:r>
        <w:rPr>
          <w:rFonts w:ascii="Times New Roman"/>
          <w:b w:val="false"/>
          <w:i w:val="false"/>
          <w:color w:val="000000"/>
          <w:sz w:val="28"/>
        </w:rPr>
        <w:t>№ 422-V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16.12.2020).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71. Сроки исковой давности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требования Национального Банка Казахстана к заемщикам по ненадлежащему исполнению кредитных договоров сроки исковой давности не распространяются.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71 в редакции Закона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72. Ответственность Национального Банка Казахстана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Банк Казахстана несет ответственность за неисполнение своих обязательств в порядке, установленном законами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72 в редакции Закона РК от 05.07.2012 </w:t>
      </w:r>
      <w:r>
        <w:rPr>
          <w:rFonts w:ascii="Times New Roman"/>
          <w:b w:val="false"/>
          <w:i w:val="false"/>
          <w:color w:val="000000"/>
          <w:sz w:val="28"/>
        </w:rPr>
        <w:t>№ 30-V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73. Конфликт интересов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Статья 73 с изменениями, внесенными законами РК от 11.07.1997 </w:t>
      </w:r>
      <w:r>
        <w:rPr>
          <w:rFonts w:ascii="Times New Roman"/>
          <w:b w:val="false"/>
          <w:i w:val="false"/>
          <w:color w:val="ff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 xml:space="preserve">; статья исключена Законом РК от 10.07.2003 </w:t>
      </w:r>
      <w:r>
        <w:rPr>
          <w:rFonts w:ascii="Times New Roman"/>
          <w:b w:val="false"/>
          <w:i w:val="false"/>
          <w:color w:val="ff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01.01.2004).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74. Вступление в действие настоящего Закона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Название статьи изменено - Законом РК от 11.07.1997 </w:t>
      </w:r>
      <w:r>
        <w:rPr>
          <w:rFonts w:ascii="Times New Roman"/>
          <w:b w:val="false"/>
          <w:i w:val="false"/>
          <w:color w:val="ff0000"/>
          <w:sz w:val="28"/>
        </w:rPr>
        <w:t>№ 154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вводится в действие со дня опубликования.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