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a016" w14:textId="b21a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охране почв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июля 2026 года № 341-VIII ЗРК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 в области охраны почв и определяет их правовые, экономические и организационные основы.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агрохимическое обследование – обследование почв, проводимое для определения содержания элементов минерального питания растений, реакции почвенной среды, органических веществ, микроэлементов и химизмов вторичного засоления;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мелиоративное обследование – обследование почв, проводимое для выявления и уточнения границ почвенных контуров с признаками вторичных засолений, солонцеватости, заболачивания и эрозии почвы;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почва – самостоятельное естественно-историческое органоминеральное природное тело, возникшее на поверхности земли в результате длительного воздействия биотических, абиотических и антропогенных факторов, состоящее из твердых минеральных частиц и органических веществ, воды и воздуха и имеющее специфические генетико-морфологические признаки, свойства, создающие соответствующие условия для роста и развития растений;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качество почвы – совокупность свойств почвы, определяющих характер и эффективность участия почвы в обеспечении благоприятной среды для жизнедеятельности человека, растений и животных;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здоровье почвы – способность почвы поддерживать продуктивность и биоразнообразие для обеспечения жизнедеятельности человека, растений и животных;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бонитировка почв – сравнительная оценка качества почв и естественной производительной способности сельскохозяйственных угодий;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почвенное обследование – обследование почв, проводимое в целях изучения и установления свойств, состояния и пространственного распределения почв на определенной территории;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восстановление почвы – мероприятие, направленное на восстановление качества, плодородия, здоровья и структуры почвы;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охрана почв – комплекс правовых, организационных, экономических и иных мер, направленных на рациональное использование и сохранение почв, предотвращение их деградации, защиту от воздействий природного, антропогенного и техногенного характера;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 в области охраны почв – предъявляемые к хозяйственной и иной деятельности обязательные условия и (или) ограничения, предусмотренные законами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в области охраны почв (далее – уполномоченный орган) – центральный государственный орган, осуществляющий регулирование в области земельных отношений;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мониторинг почв – систематические наблюдения за состоянием почв;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нарушение почвы – негативное изменение строения почвы и ее подстилающих слоев, приводящее к снижению плодородия почвы и деградации;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состояние почвы – совокупность показателей, характеризующих состав, структуру и свойства почвы;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плодородный слой почвы – верхняя гумусированная часть почвенного профиля, обладающая благоприятными для роста и развития растений химическими, физическими и биологическими свойствами;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плодородие почвы – способность почвы обеспечивать растения необходимыми элементами питания и благоприятными условиями для их роста и развития;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истощение почвы – процесс снижения плодородия почвы, уменьшения биоразнообразия и снижения содержания органических и питательных веществ;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загрязнение почвы – присутствие в почве загрязняющих веществ в концентрациях, превышающих установленные экологическими нормативами качества почвы;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деградация почвы – процесс, характеризующийся ухудшением качества, снижением плодородия, биоразнообразия, разрушением структуры почвы от воздействий природного, антропогенного и техногенного характера;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рациональное использование почвы – оптимальное использование почвы с учетом ее потенциальных возможностей и ограничений, которое включает в себя меры по предотвращению деградации почвы, сохранению и улучшению ее плодородия;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эрозия почвы – процесс разрушения верхнего слоя почвы в результате смыва и выдувания от воздействий природного и антропогенного характера, приводящий к снижению плодородия почвы;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научно обоснованная система применения удобрений – комплекс агрохимических и агротехнических мероприятий, направленных на рациональное использование органических и минеральных удобрений.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в области охраны почв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в области охраны почв основывается на Конституции Республики Казахстан, состоит из настоящего Закона, иных нормативных правовых актов, международных договорных обязательств Республики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действия на территории Республики Казахстан международных договоров определяется законами Республики Казахстан.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Цель, задачи и принципы настоящего Закона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настоящего Закона является создание правовых основ для рационального использования почв, устойчивого управления почвами и охраны почв, защиты их от деградации и других негативных воздействий.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Задачами настоящего Закона являются: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государственного регулирования в области охраны почв;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рационального использования и охраны почв, восстановление деградированных почв;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научное обеспечение деятельности по охране почв;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международного сотрудничества.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Принципами настоящего Закона являются: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 сохранения почвы как важнейшего природного компонента;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гласность, полнота и достоверность информации о состоянии почв.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 И СУБЪЕКТЫ В ОБЛАСТИ ОХРАНЫ ПОЧВ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Объект в области охраны почв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Объектом в области охраны почв является почва как верхняя часть земной поверхности.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Субъекты в области охраны почв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в области охраны почв являются физические и юридические лица, государственные органы и их должностные лица.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ГОСУДАРСТВЕННОЕ РЕГУЛИРОВАНИЕ И ГОСУДАРСТВЕННЫЙ КОНТРОЛЬ В ОБЛАСТИ ОХРАНЫ ПОЧВ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Компетенция Правительства Республики Казахстан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государственной политики в области охраны почв и организует их осуществление;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выполняет иные функции, возложенные на него Конституцией Республики Казахстан, законами Республики Казахстан и актами Президента Республики Казахстан.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Компетенция уполномоченного органа</w:t>
      </w:r>
    </w:p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безопасности, обеспечения общественного порядка, разработанных Правительством Республики Казахстан, формирует государственную политику в области охраны почв в соответствии с действующим законодательством Республики Казахстан;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межотраслевую координацию деятельности центральных и местных исполнительных органов в области охраны почв;</w:t>
      </w:r>
    </w:p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стратегические, регулятивные и реализационные функции в пределах своей компетенции;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утверждает нормативные правовые акты в области охраны почв в соответствии с целью и задачами настоящего Закона и законодательством Республики Казахстан;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организует и осуществляет государственный контроль в области охраны почв; 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организует проведение почвенных, мелиоративных и агрохимических обследований, бонитировки и мониторинга почв в области охраны почв; 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международное сотрудничество в области охраны почв;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Компетенция местных представительных органов столицы, областей, городов республиканского значения</w:t>
      </w:r>
    </w:p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представительные органы столицы, областей, городов республиканского значения: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утверждают планы мероприятий в области охраны почв; 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заслушивают отчеты местных исполнительных органов столицы, областей, городов республиканского значения о ходе реализации планов мероприятий в области охраны почв;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в соответствии с законами Республики Казахстан иные полномочия по обеспечению прав и законных интересов граждан Республики Казахстан.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Компетенция местных исполнительных органов</w:t>
      </w:r>
    </w:p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Местные исполнительные органы областей: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участвуют в формировании и реализации государственной политики в области охраны почв;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разрабатывают планы мероприятий в области охраны почв и представляют отчет о ходе их реализации в местные представительные органы областей и уполномоченный орган;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организуют и координируют реализацию местными исполнительными органами районов и городов областного значения планов мероприятий в области охраны почв;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в интересах местного государственного управления иные полномочия, возлагаемые на местные исполнительные органы законами Республики Казахстан.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Местные исполнительные органы столицы и городов республиканского значения: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участвуют в формировании и реализации государственной политики в области охраны почв;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разрабатывают и реализуют планы мероприятий в области охраны почв и представляют отчет о ходе их реализации в местные представительные органы столицы и городов республиканского значения и уполномоченный орган;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организуют деятельность в области охраны почв;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стимулирование рационального использования и охраны почв;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в интересах местного государственного управления иные полномочия, возлагаемые на местные исполнительные органы законами Республики Казахстан.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Местные исполнительные органы районов и городов областного значения: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реализуют планы мероприятий в области охраны почв и представляют отчет о ходе их реализации в местные исполнительные органы областей;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организуют деятельность в области охраны почв;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стимулирование рационального использования и охраны почв;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в интересах местного государственного управления иные полномочия, возлагаемые на местные исполнительные органы законами Республики Казахстан.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Государственный контроль в области охраны почв</w:t>
      </w:r>
    </w:p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в области охраны почв проводится в рамках государственного контроля за использованием и охраной земель.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Права и обязанности собственников земельных участков и землепользователей в области охраны почв</w:t>
      </w:r>
    </w:p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Собственники земельных участков и землепользователи имеют право: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обращаться в государственные органы и уполномоченные государственные и иные организации за получением достоверной информации о состоянии почвы и мерах по охране почв;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возмещения вреда и убытков, причиненных почве физическими и (или) юридическими лицами.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Собственники земельных участков и землепользователи обязаны: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мероприятия по охране почв;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выполнять требования в области охраны почв;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рекультивацию нарушенных земель;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доступ к земельным участкам для проведения почвенных, мелиоративных и агрохимических обследований, бонитировки и мониторинга почв.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Собственники земельных участков и землепользователи обладают иными правами и несут иные обязанности, предусмотренные законами Республики Казахстан.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Мероприятия по охране почв</w:t>
      </w:r>
    </w:p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охране почв включают: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научных исследований, направленных на рациональное использование и сохранение почв;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почвенных, мелиоративных и агрохимических обследований, бонитировки и мониторинга почв;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почвозащитных технологий обработки почв;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агротехнических (культуртехнических) мелиоративных мероприятий;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научно-технического и инновационного сопровождения охраны почв, включая внедрение современных технологий мониторинга почв, моделирования процессов деградации почвы, оценки рисков и применения эффективных решений по охране почв и восстановлению почвы;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соблюдение научно обоснованной системы применения удобрений, внедрение севооборотов и иных агротехнических мероприятий, направленных на поддержание и повышение плодородия почвы;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предотвращение загрязнения почвы отходами, сточными водами, химическими веществами, в том числе пестицидами и тяжелыми металлами;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рекультивации нарушенных земель;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мероприятия по охране почв, предусмотренные законодательством Республики Казахстан.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Обследования в области охраны почв</w:t>
      </w:r>
    </w:p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обследованиям в области охраны почв относятся: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почвенное обследование;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мелиоративное обследование;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агрохимическое обследование.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Обследования в области охраны почв, за исключением оценки мелиоративного состояния орошаемых земель, проводятся республиканским государственным предприятием на праве хозяйственного ведения, созданным по решению Правительства Республики Казахстан. 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Агрохимические обследования могут проводиться также лабораториями (центрами), аккредитованными в соответствии с законодательством Республики Казахстан в области технического регулирования.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Результаты обследований в области охраны почв используются для разработки мероприятий по охране и мониторингу почв. Результаты агрохимического обследования вносятся в информационный банк данных об агрохимическом состоянии почв.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проведения обследований в области охраны почв определяется уполномоченным органом.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Бонитировка почв</w:t>
      </w:r>
    </w:p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Бонитировка почв проводится на основе данных почвенных обследований республиканским государственным предприятием на праве хозяйственного ведения, созданным по решению Правительства Республики Казахстан. 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проведения бонитировки почв определяется уполномоченным органом.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Информационный банк данных об агрохимическом состоянии почвы</w:t>
      </w:r>
    </w:p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Информационный банк данных об агрохимическом состоянии почвы (далее – информационный банк данных) формируется и ведется в целях сбора, хранения и актуализации сведений об агрохимическом состоянии почвы. Информационный банк данных ведется в порядке, определенном уполномоченным органом. 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Накопление информационного банка данных осуществляется республиканским государственным предприятием на праве хозяйственного ведения, созданным по решению Правительства Республики Казахстан, и лабораториями (центрами), аккредитованными в соответствии с законодательством Республики Казахстан в области технического регулирования, которые несут ответственность за его полноту, своевременность и достоверность.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Сведения, содержащиеся в информационном банке данных, являются открытыми, порядок их получения определяется уполномоченным органом, за исключением сведений, составляющих государственные секреты или иную охраняемую законом тайну.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Мониторинг почв</w:t>
      </w:r>
    </w:p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Мониторинг почв осуществляется в рамках мониторинга земель в соответствии с законодательством Республики Казахстан.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Организацию и ведение государственного мониторинга почв, за исключением мониторинга загрязнения почвы на селитебных территориях, осуществляет уполномоченный орган.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Лица, осуществляющие хозяйственную и иную деятельность, которая может оказать негативное воздействие на почву, обязаны осуществлять производственный мониторинг почв.</w:t>
      </w:r>
    </w:p>
    <w:bookmarkEnd w:id="105"/>
    <w:bookmarkStart w:name="z12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В ОБЛАСТИ ОХРАНЫ ПОЧВ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Особенности охраны почв на землях сельскохозяйственного назначения</w:t>
      </w:r>
    </w:p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Внесение органических и минеральных удобрений на землях сельскохозяйственного назначения в целях повышения плодородия почвы и ее продуктивности осуществляется в соответствии с научно обоснованной системой применения удобрений.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основании результатов почвенных, мелиоративных и агрохимических обследований, бонитировки и мониторинга почв может быть ограничена деятельность по: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выращиванию отдельных сельскохозяйственных культур, чужеродных видов растений;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применению отдельных технологий возделывания и проведению агротехнических (культуртехнических) мелиоративных мероприятий;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распашке сенокосов, пастбищ;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использованию деградированных, малопродуктивных, а также техногенно загрязненных земельных участков.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Требования в области охраны почв от подтопления, заболачивания и вторичного засоления</w:t>
      </w:r>
    </w:p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Мероприятия по охране почв от заболачивания должны проводиться при строительстве зданий, сооружений и их комплексов, водохранилищ, прудов, каналов и осуществлении иной деятельности, при которой возможны изменения гидрологического и (или) гидрогеологического режимов территории.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строительстве зданий, сооружений и их комплексов должны проводиться отвод дренажных и подземных вод, предусматриваться создание системы ливневой (дренажной) канализации или накопления таких вод для последующего использования и иные мероприятия, направленные на предотвращение подтопления, заболачивания и вторичного засоления почвы.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проведении гидромелиоративных работ должны предусматриваться мероприятия по предупреждению заболачивания и вторичного засоления почвы.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охраны почв от подтопления, заболачивания и вторичного засоления должен проводиться систематический мониторинг уровня залегания и характера минерализации грунтовых вод, состояния дренажных систем, общего состояния почвы, а также должен соблюдаться водный режим, включая возможность строительства водохозяйственных и гидротехнических сооружений.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проектах мелиоративных систем должны предусматриваться агротехнические (культуртехнические) мелиоративные мероприятия.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Требования в области охраны почв от истощения, иссушения и уплотнения</w:t>
      </w:r>
    </w:p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Мероприятия по охране почв от истощения, иссушения и уплотнения включают: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эффективной системы орошения с учетом природного районирования территории и видов сельскохозяйственных культур для предотвращения иссушения и поддержания оптимального уровня влажности почвы; 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методов снегозадержания, приемов обработки почвы, мульчирования для пополнения запасов влаги в почве, сокращения испарения влаги из почвы, предотвращения эрозии почвы, сохранения здоровья и плодородного слоя почвы;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использование сельскохозяйственной техники, которая оказывает минимально негативное воздействие на почву, учитывая ее особенности и уровень влажности; 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соблюдение научно обоснованной системы применения удобрений; 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разработку и внедрение мер по сбору и сохранению паводковых и талых вод с целью их использования в засушливые периоды;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полезащитного лесоразведения. 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Запрещается применение химических веществ, приводящих к нарушению и уплотнению почвы, в количествах, превышающих допустимые нормативы их внесения.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Требования по восстановлению деградированной почвы</w:t>
      </w:r>
    </w:p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Возмещение затрат собственников земельных участков и землепользователей на восстановление деградированной почвы проводится за счет лиц, действия, бездействие которых привели к указанным последствиям.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Мероприятия по восстановлению деградированной почвы разрабатываются на основе научно обоснованных способов и методов восстановления почвы с учетом вида и степени ее деградации, природной способности почвы к самовосстановлению и самоочищению, а также с учетом целевого назначения земельных участков. </w:t>
      </w:r>
    </w:p>
    <w:bookmarkEnd w:id="127"/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восстановлении деградированной почвы может вводиться специальный режим использования земельных участков с такими почвами, направленный на уменьшение антропогенной нагрузки и обеспечение восстановления почвы и предусматривающий введение ограничений или запрета на отдельные виды землепользования.</w:t>
      </w:r>
    </w:p>
    <w:bookmarkEnd w:id="128"/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восстановлении загрязненной почвы может проводиться снятие загрязненных слоев почвы. Снятые слои почвы после восстановления подлежат возврату на те земельные участки, с которых они были сняты, при условии их соответствия экологическим нормативам или могут быть использованы для восстановления почвы иных земельных участков.</w:t>
      </w:r>
    </w:p>
    <w:bookmarkEnd w:id="129"/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предотвращения дальнейшей деградации почвы в случае невозможности восстановления ее плодородия проводится консервация таких земельных участков в порядке, установленном земельным законодательством Республики Казахстан.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Требования по охране плодородного слоя почвы</w:t>
      </w:r>
    </w:p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Снятие плодородного слоя почвы допускается исключительно в случаях, когда такое снятие необходимо для предотвращения безвозвратной утери плодородного слоя почвы.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Лица, чья деятельность приводит к нарушению почвы, обязаны обеспечить своевременное снятие плодородного слоя почвы и хранение в условиях, исключающих ухудшение его качества.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Снятый плодородный слой почвы применяется только при рекультивации нарушенных земель, улучшении качества земель сельскохозяйственного назначения и малопродуктивных угодий, восстановлении деградированной почвы, а также для озеленения и благоустройства населенных пунктов при условии его соответствия гигиеническим нормативам.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Вывоз снятого плодородного слоя почвы за пределы Республики Казахстан запрещается.</w:t>
      </w:r>
    </w:p>
    <w:bookmarkEnd w:id="134"/>
    <w:bookmarkStart w:name="z16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НАУЧНЫЕ ИССЛЕДОВАНИЯ И МЕЖДУНАРОДНОЕ СОТРУДНИЧЕСТВО В ОБЛАСТИ ОХРАНЫ ПОЧВ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Научные исследования в области охраны почв</w:t>
      </w:r>
    </w:p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охраны почв осуществляются фундаментальные и прикладные научные исследования по:</w:t>
      </w:r>
    </w:p>
    <w:bookmarkEnd w:id="136"/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изучению генезиса и свойств почв; </w:t>
      </w:r>
    </w:p>
    <w:bookmarkEnd w:id="137"/>
    <w:bookmarkStart w:name="z16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изучению состояния и качества почвы, в том числе в условиях изменения климата;</w:t>
      </w:r>
    </w:p>
    <w:bookmarkEnd w:id="138"/>
    <w:bookmarkStart w:name="z1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разработке научно обоснованных подходов по мониторингу почв, созданию прогнозных моделей деградации почвы;</w:t>
      </w:r>
    </w:p>
    <w:bookmarkEnd w:id="139"/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прикладному использованию данных и технологий дистанционного зондирования земель, цифровой трансформации при мониторинге почв и картографировании деградации почвы;</w:t>
      </w:r>
    </w:p>
    <w:bookmarkEnd w:id="140"/>
    <w:bookmarkStart w:name="z1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изучению и научному обоснованию систем применения удобрений. 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Международное сотрудничество в области охраны почв</w:t>
      </w:r>
    </w:p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Международное сотрудничество в области охраны почв включает:</w:t>
      </w:r>
    </w:p>
    <w:bookmarkEnd w:id="142"/>
    <w:bookmarkStart w:name="z1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научных исследований, связанных с выполнением обязательств в рамках международных договоров Республики Казахстан в области охраны почв;</w:t>
      </w:r>
    </w:p>
    <w:bookmarkEnd w:id="143"/>
    <w:bookmarkStart w:name="z1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гармонизацию взаимосвязанных стандартов в области охраны почв;</w:t>
      </w:r>
    </w:p>
    <w:bookmarkEnd w:id="144"/>
    <w:bookmarkStart w:name="z1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обмен научно-технической и иной информацией в области охраны почв.</w:t>
      </w:r>
    </w:p>
    <w:bookmarkEnd w:id="145"/>
    <w:bookmarkStart w:name="z17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24. Разрешение споров в области охраны почв</w:t>
      </w:r>
    </w:p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в области охраны почв регулируются в порядке, установленном законодательством Республики Казахстан.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25. Ответственность за нарушение законодательства Республики Казахстан в области охраны почв</w:t>
      </w:r>
    </w:p>
    <w:bookmarkStart w:name="z1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в области охраны почв влечет ответственность, установленную законами Республики Казахстан.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26. Порядок введения в действие настоящего Закона</w:t>
      </w:r>
    </w:p>
    <w:bookmarkStart w:name="z18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шестидесяти календарных дней после дня его первого официального опубликования.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