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c028" w14:textId="b7dc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Кабинетом Министров Кыргызской Республики о взаимном предоставлении в безвозмездное пользование зданий и земельных участков в городе Астане и городе Бишкеке для нужд Посольства Республики Казахстан в Кыргызской Республике и Посольства Кыргызской Республики в Республике Казахстан, а также резиденций Чрезвычайного и Полномочного Посла Республики Казахстан в Кыргызской Республике и Чрезвычайного и Полномочного Посла Кыргызской Республики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июля 2026 года № 339-VIII ЗРК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Кабинетом Министров Кыргызской Республики о взаимном предоставлении в безвозмездное пользование зданий и земельных участков в городе Астане и городе Бишкеке для нужд Посольства Республики Казахстан в Кыргызской Республике и Посольства Кыргызской Республики в Республике Казахстан, а также резиденций Чрезвычайного и Полномочного Посла Республики Казахстан в Кыргызской Республике и Чрезвычайного и Полномочного Посла Кыргызской Республики в Республике Казахстан, совершенное в Бишкеке 22 августа 2025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