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5361" w14:textId="abf5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экономическом партнерстве между Евразийским экономическим союзом и его государствами-членами, с одной стороны, и Объединенными Арабскими Эмиратами,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2026 года № 338-VIII ЗРК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об экономическом партнерстве между Евразийским экономическим союзом и его государствами-членами, с одной стороны, и Объединенными Арабскими Эмиратами, с другой стороны, совершенное в Минске 27 июня 2025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