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4c0a" w14:textId="8a54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психологической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2026 года № 332-VIII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тайна – информация, полученная психологом в процессе психологической деятельности, не подлежащая разглашению без письменного согласия получателя психологической помощи;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 – лицо, имеющее высшее и (или) послевузовское образование, и (или) ученую степень в области психологии, обладающее соответствующей квалификацией и осуществляющее психологическую деятельность;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получатель психологической помощи – физическое лицо, семья или группа лиц, которым оказывается психологическая помощь;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психологической помощи – совокупность характеристик, отражающих своевременность оказания психологической помощи, правильность выбора методов оказания психологической помощи, степень достижения запланированного результата;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психологическая деятельность – совокупность правоотношений, возникающих при осуществлении психологом профессиональной деятельности, включающей психологическую помощь в форме профилактики, диагностики, коррекции, консультирования, сопровождения и поддержки психологического благополучия;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психологическое благополучие – состояние физического лица, при котором обеспечены стабильность психоэмоционального состояния, способность преодолевать трудные жизненные ситуации;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Кодекс этики психологов – единый свод этических правил поведения психологов при осуществлении психологической деятельности;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супервизия психолога – форма профессиональной поддержки психолога, направленная на обеспечение качества психологической деятельности, развитие компетенций.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психологической деятельности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о психологической деятельности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Казахстан, международных договорных обязательств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действия на территории Республики Казахстан международных договоров определяется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Сфера применения настоящего Закона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распространяется на общественные отношения, возникающие в процессе осуществления психологической деятельности на территории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Закона не распространяется на: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отношения в сфере оказания специализированной медицинской помощи, которые регулируются в соответствии с требованиями, установленными законодательством Республики Казахстан в области здравоохранения;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психологической помощи, регулируемое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статей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 не распространяются на отношения в сфере психологической деятельности, осуществляемые в правоохранительных, специальных государственных органах, органах гражданской защиты и Вооруженных Силах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Основные цель, задачи и принципы настоящего Закона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обеспечение правовых, организационных основ осуществления психологической деятельности в Республике Казахстан, а также защиты прав и законных интересов граждан Республики Казахстан при получении психологической помощи.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определение требований к профессиональной квалификации, подготовке, подтверждению и повышению квалификации психологов;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защита прав и законных интересов граждан Республики Казахстан;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психологической помощи;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оказания качественной психологической помощи.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добровольность обращения за психологической помощью;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компетентность;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обоснованность.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Государственная политика в сфере психологической деятельности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в сфере психологической деятельности направлена на: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условий, обеспечивающих психологическое благополучие граждан Республики Казахстан;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квалифицированных психологов;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равных прав и возможностей каждого человека в реализации его права на получение психологической помощи независимо от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от любых иных обстоятельств;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уважение и защиту чести и достоинства психолога;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мероприятий, способствующих предупреждению, разрешению и преодолению трудных жизненных ситуаций и их последствий в отношении физического лица, семьи или группы лиц, нуждающихся в психологической помощи.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государственных органов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признания профессиональных квалификаций: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нормативные правовые акты в области признания профессиональных квалификаций психологов;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государственных органов, государственных и неправительственных организаций, участвующих в разработке и реализации мер в сфере психологической деятельности;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порядок ведения государственного реестра психологов;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Кодекс этики психологов;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органы в пределах своей компетенции: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государственной политики в сфере психологической деятельности;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местных исполнительных органов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органы: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реализацию государственной политики в сфере психологической деятельности;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в интересах местного государственного управления иные полномочия, возлагаемые на местные исполнительные органы законами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Информированное согласие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Информированным согласием является письменное согласие получателя психологической помощи или его законного представителя на получение психологической помощи.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получателем психологической помощи являются несовершеннолетний, лицо, которое признано судом недееспособным или ограниченно дееспособным, информированное согласие на получение психологической помощи от их имени предоставляется законным представителем.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Любая психологическая деятельность в отношении получателя психологической помощи допускается только после получения информированного согласия получателя психологической помощи или его законного представителя,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информированного согласия утверждается уполномоченным органом в области признания профессиональных квалификаций.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Информированное согласие получателя психологической помощи либо его законного представителя не требуется при наличии признаков суицидального поведения, обстоятельств, свидетельствующих о нахождении лица в кризисной ситуации, а также сведений о фактах семейно-бытового насилия.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Психологическая помощь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человек имеет право на получение психологической помощи в соответствии с законодательством Республики Казахстан.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Получатель психологической помощи или его законный представитель должен быть проинформирован о целях, методах психологической помощи.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Психологическая помощь осуществляется в очной, дистанционной и смешанной формах.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в деятельности психолога видео - и (или) аудиозаписи, а также ознакомление с ними третьих лиц возможны только после получения информированного согласия на это со стороны получателя психологической помощи либо его законного представителя.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психологической деятельности причинение вреда жизни и здоровью получателя психологической помощи не допускается.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Немедицинская психотерапия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Немедицинская психотерапия является особой формой психологической помощи, осуществляемой психологом с использованием научно обоснованных методов, направленной на преодоление трудных жизненных ситуаций, улучшение психоэмоционального состояния, не включающей лечение психических, поведенческих расстройств (заболеваний), требующих медицинского вмешательства.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Немедицинскую психотерапию вправе осуществлять психологи, прошедшие дополнительную подготовку в области немедицинской психотерапии.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Психологи, завершившие дополнительную подготовку в области немедицинской психотерапии, проходят период практической работы под супервизией психолога.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дополнительной подготовке в области немедицинской психотерапии и практической работе под супервизией психолога утверждаются профессиональным стандартом психолога в соответствии с законодательством Республики Казахстан в области признания профессиональных квалификаций.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Основные права и обязанности психолога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Психолог вправе: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психологическую диагностику с использованием методик, прошедших апробацию, обладающих доказанной научной обоснованностью и надежностью, для применения в соответствующей сфере психологической деятельности;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психологическое консультирование;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оказывать методическую помощь и консультативное сопровождение психологам в рамках их психологической деятельности;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научную и экспертную деятельность в сфере психологической деятельности;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защищать свои честь, достоинство и деловую репутацию;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создавать общественные объединения психологов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объединениях";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осуществлять психологическую деятельность в порядке частной психологической практики при условии прохождения регистрации в государственном реестре психологов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настоящего Закона.</w:t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Психолог обязан: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 осуществлять психологическую деятельность на основе соблюдения прав и законных интересов получателей психологической помощи;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Кодекс этики психологов;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информированное согласие получателя психологической помощи или его законного представителя перед началом работы,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Закона;</w:t>
      </w:r>
    </w:p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предоставлять получателю психологической помощи информацию о своей квалификации, а также о его правах и обязанностях;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получателя психологической помощи о его праве отказаться от получения психологической помощи на любом этапе ее оказания;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обеспечивать, если это требуется по результатам психологической диагностики, соответствующее взаимодействие со специалистами других профессий для оказания психологической помощи;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 на оказание психологической помощи с получателем психологической помощи в рамках частной психологической практики;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отказаться от осуществления психологической деятельности в случае возникновения конфликта интересов либо при выявлении обстоятельств, выходящих за пределы его профессиональной компетенции;</w:t>
      </w:r>
    </w:p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соблюдать профессиональную тайну и обеспечивать конфиденциальность сведений, информации, полученных в процессе осуществления психологической деятельности;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незамедлительно уведомить соответствующие органы в случае угрозы жизни и здоровью получателя психологической помощи или третьих лиц.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 имеет иные права и обязанности, установленные законами Республики Казахстан.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Основные права и обязанности получателя психологической помощи</w:t>
      </w:r>
    </w:p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Получатель психологической помощи имеет право на: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получение качественной психологической помощи при соблюдении им требований, установленных настоящим Законом;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психолога, вида психологической помощи и формы ее оказания;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информации о своих правах и обязанностях, а также о характере имеющихся психологических проблем при получении психологической помощи;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от получения психологической помощи на любом этапе ее оказания;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защиту своих прав и законных интересов;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качестве объекта научных исследований, дачу согласия на сбор данных, видео - и (или) аудиозапись, а также на ознакомление с ними третьих лиц и их присутствие в процессе оказания психологической помощи либо отказ в ее предоставлении.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Получатель психологической помощи обязан: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условия договора о предоставлении психологической помощи, заключенного с психологом, осуществляющим частную психологическую практику;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информированное согласие,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Закона.</w:t>
      </w:r>
    </w:p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Получатель психологической помощи имеет иные права и обязанности в соответствии с законами Республики Казахстан.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Государственный реестр психологов</w:t>
      </w:r>
    </w:p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признания профессиональных квалификаций ведет государственный реестр психологов на цифровой платформе национальной системы квалификаций.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государственном реестре психологов подлежат регистрации психологи: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модуле психологов, осуществляющих психологическую деятельность в порядке частной психологической практики и (или) состоящих в трудовых отношениях с работодателем;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модуле психологов, осуществляющих психологическую деятельность в государственных организациях, автономных организациях образования на основании сведений из цифровых систем государственных органов.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признания профессиональных квалификаций разрабатывает и утверждает порядок включения психологов в государственный реестр психологов и исключения из него.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не прошедшие регистрацию в государственном реестре психологов, не вправе: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психологическую деятельность и оказывать психологическую помощь, установленную настоящим Законом;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именовать себя психологами, а также использовать иные производные и родственные наименования слову "психо-", способные ввести в заблуждение об осуществлении психологической деятельности;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медицинскую диагностику и назначать медикаментозное лечение, использовать психоактивные вещества и (или) психоактивные методы, влияющие на сознание человека, а также другие методы, причиняющие вред жизни и здоровью человека.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 государственного реестра психологов исключаются психологи: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допустившие нарушения требований настоящего Закона;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недееспособными или ограниченно дееспособными;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находящиеся на динамическом наблюдении в организациях, оказывающих медицинскую помощь в области психического здоровья;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причинившие вред жизни и здоровью получателя психологической помощи.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регистрация в государственном реестре психологов допускается по истечении шести месяцев со дня исключения из него.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Профессиональный стандарт психологов</w:t>
      </w:r>
    </w:p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психологов определяет единые требования к содержанию и уровням профессиональной подготовки психологов, отражает направления психологической деятельности и сферы применения, а также описывает компетенцию, необходимую для применения методов психологической помощи.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Профессиональный стандарт служит основой для определения квалификационных требований к психологам, оценки соответствия квалификации, компетенций и профессиональной подготовки, разработки образовательных программ подготовки, повышения квалификации, дополнительной подготовки в области немедицинской психотерапии, подтверждения квалификации в сфере психологической деятельности.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Профессиональный стандарт психолога утверждается в соответствии с законодательством Республики Казахстан в области признания профессиональных квалификаций.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Профессиональная подготовка и повышение квалификации психолога</w:t>
      </w:r>
    </w:p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Профессиональная подготовка психолога осуществляется на базе организаций высшего и (или) послевузовского образования, имеющих профильные кафедры в области психологии.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квалификации психолога осуществляется не реже одного раза в пять лет за счет собственных и (или) иных средств, предусмотренных законодательством Республики Казахстан, в организациях, реализующих образовательные программы высшего и (или) послевузовского образования, дополнительного образования, научных организациях, организациях, осуществляющих повышение квалификации.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Научная деятельность психолога</w:t>
      </w:r>
    </w:p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Физические лица имеют право добровольно принимать участие в научных исследованиях в сфере психологической деятельности.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Участие физических лиц в научных исследованиях допускается при наличии информированного согласия такого лица либо его законного представителя.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 вправе отказаться от участия в научных исследованиях на любом этапе.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Психолог при осуществлении научной деятельности обязан обеспечивать соблюдение прав и законных интересов участников научного исследования, конфиденциальность полученных данных и недопущение причинения вреда жизни, здоровью и психологическому благополучию участников научного исследования.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научных исследований подлежат изложению в форме, обеспечивающей их доступность для научного сообщества, и должны быть полными, достоверными и исключать возможность их неоднозначного толкования.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Сертификация психологов</w:t>
      </w:r>
    </w:p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Сертификация психологов направлена на подтверждение уровня профессиональной подготовки и соответствия квалификационным требованиям. 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Психологам, успешно прошедшим сертификацию, выдается сертификат, подтверждающий их профессиональную квалификацию.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прохождения сертификации психологов определяется законодательством Республики Казахстан в области признания профессиональных квалификаций.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Ограничения в сфере психологической деятельности</w:t>
      </w:r>
    </w:p>
    <w:bookmarkStart w:name="z1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Психологу запрещается:</w:t>
      </w:r>
    </w:p>
    <w:bookmarkEnd w:id="100"/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медицинскую диагностику и назначать медикаментозное лечение, использовать психоактивные вещества и (или) психоактивные методы, влияющие на сознание;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психологическую помощь лицам с признаками психических, поведенческих расстройств (заболеваний), требующих медицинского вмешательства. При выявлении соответствующих симптомов психолог обязан рекомендовать получателю психологической помощи обратиться к врачу-психиатру;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гарантировать получателю психологической помощи достижение конкретного результата оказания психологической помощи, в том числе в рекламных и иных целях.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Оказание психологической помощи с использованием онлайн-платформ</w:t>
      </w:r>
    </w:p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Психологи, осуществляющие психологическую деятельность посредством онлайн-платформ, обязаны размещать сведения о регистрации в государственном реестре психологов, а также о своем образовании и квалификации.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Психологи при размещении онлайн-рекламы должны соблюдать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онлайн-платформах и онлайн-рекламе".</w:t>
      </w:r>
    </w:p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ложной информации при осуществлении психологической деятельности посредством онлайн-платформ влечет ответственность в соответствии с законами Республики Казахстан.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Ответственность за нарушение законодательства Республики Казахстан о психологической деятельности</w:t>
      </w:r>
    </w:p>
    <w:bookmarkStart w:name="z15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вреда жизни и здоровью получателя психологической помощи и иные нарушения законодательства Республики Казахстан о психологической деятельности влекут ответственность в соответствии с законами Республики Казахстан.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Переходные положения</w:t>
      </w:r>
    </w:p>
    <w:bookmarkStart w:name="z15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 обязаны в течение одного года со дня введения в действие настоящего Закона пройти регистрацию в государственном реестре психологов в соответствии с требованиями настоящего Закона.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Порядок введения в действие настоящего Закона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>, которая вводится в действие с 1 января 2028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