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6cd2" w14:textId="6e36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об основных принципах и условиях сотрудничества по проекту строительства атомной электростанции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июня 2026 года № 328-VIII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об основных принципах и условиях сотрудничества по проекту строительства атомной электростанции на территории Республики Казахстан, совершенное в Астане 28 мая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