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ac38" w14:textId="606a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предоставлении Правительству Республики Казахстан государственного экспортного кредита для финансирования строительства атомной электростанции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июня 2026 года № 327-VIII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Российской Федерации о предоставлении Правительству Республики Казахстан государственного экспортного кредита для финансирования строительства атомной электростанции на территории Республики Казахстан, совершенное в Астане 28 мая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