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31805" w14:textId="ae318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совершенствования правового положения военнослужащих, обороны и воинской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24 июня 2026 года № 323-VIII ЗРК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2005 года "Об обороне и Вооруженных Силах Республики Казахстан":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Силы специальных операций – часть Вооруженных Сил Республики Казахстан специального назначения, предназначенная для проведения специальных операций Вооруженных Сил Республики Казахстан, а также выполнения задач в соответствии с законодательством Республики Казахстан;";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12-1)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"12-1) аппарат военного представителя – военный представитель, его заместители и помощники, являющиеся военнослужащими, представляющими интересы Вооруженных Сил Республики Казахстан в международной организации и органе военного сотрудничества иностранного государства, осуществляющие свою деятельность за пределами Республики Казахстан;";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заголовок и абзац первый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3. Принципы настоящего Закона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Принципами настоящего Закона являются:";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 24-3)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7 исключить;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определяет оперативное предназначение и задачи видов Вооруженных Сил, Сил специальных операций, родов войск, специальных войск, их применение во взаимодействии с другими войсками и воинскими формированиями, а также с вооруженными силами иностранных государств в соответствии с международными договорами, ратифицированными Республикой Казахстан;";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 аппарата военных представителей";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26-21)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"иностранных" заменить словом "зарубежных";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26-29)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26-30)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23-2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4"/>
    <w:p>
      <w:pPr>
        <w:spacing w:after="0"/>
        <w:ind w:left="0"/>
        <w:jc w:val="both"/>
      </w:pPr>
      <w:bookmarkStart w:name="z23" w:id="15"/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23-2. Аппараты военных атташе 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 военных представителей";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"Аппарат военных атташе находится" заменить словами "Аппараты военных атташе и военных представителей находятся";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 следующего содержания: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Положения пунктов 2, 3 и 4 настоящей статьи распространяются на военнослужащих, проходящих воинскую службу в аппарате военных представителей, если иными законами Республики Казахстан или международными договорами, ратифицированными Республикой Казахстан, не установлено иное.".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 "О воинской службе и статусе военнослужащих":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преамбулу исключить;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если иное не установлено настоящим Законом";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26-1)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"26-1) показатель конкурентоспособности (цифровой рейтинг) – сформированное посредством цифровой кадровой системы формализованное числовое выражение профессионального потенциала военнослужащего (за исключением военнослужащего специального государственного органа Республики Казахстан), основанное на профессиональных компетенциях, а также ключевых для воинской должности показателях и объективных данных о профессиональных достижениях (критериях);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26-2) сборы при кризисной ситуации – мероприятия, проводимые с военнослужащими, проходящими воинскую службу в резерве, для участия в локализации и ликвидации кризисной ситуации, а также в иных случаях, предусмотренных законами Республики Казахстан;";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26-3) следующего содержания: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"26-3) полевые выплаты – выплаты, осуществляемые за счет бюджетных средств военнослужащим (за исключением военнослужащих срочной воинской службы, курсантов и кадетов военных учебных заведений, военнообязанных, призванных на воинские сборы, военнослужащих, проходящих воинскую службу в резерве) за период полевых выходов, выходов в море, участия в учениях или походах кораблей свыше одних суток;";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"иностранном" заменить словом "зарубежном"; 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40)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"лиц" заменить словами "граждан Республики Казахстан";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абзаце четвертом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слово "иностранное" заменить словом "зарубежное";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подпунктах 2), 3) и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слово "лиц" заменить словами "граждан Республики Казахстан";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примечаниях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пункта 1 слово "иностранное" заменить словом "зарубежное";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 слово "иностранное" заменить словом "зарубежное";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Комплектование, назначение на воинские должности с применением показателя конкурентоспособности (цифрового рейтинга), перемещение, освобождение от воинских должностей, перевод в государственные, специальные государственные и правоохранительные органы, на службу в органы гражданской защиты и увольнение военнослужащих производятся в соответствии с Правилами прохождения воинской службы.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методы определения профессиональных компетенций, ключевых показателей и расчета показателя конкурентоспособности (цифрового рейтинга) военнослужащего утверждаются первым руководителем уполномоченного органа.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военнослужащих и лиц гражданского персонала (работников), назначаемых на должности, перечень которых утвержден первым руководителем уполномоченного государственного органа, проводится проверка с применением психофизиологического и полиграфологического исследований в порядке, определенном первым руководителем уполномоченного государственного органа.";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"военного атташе" дополнить словами "и аппарате военных представителей";</w:t>
      </w:r>
    </w:p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"высшего военного учебного заведения иностранного государства" заменить словами "зарубежного высшего военного учебного заведения";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 </w:t>
      </w:r>
    </w:p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срок службы офицера, проходящего воинскую службу по призыву, не засчитывается период (периоды) нахождения его в отпуске по уходу за ребенком до достижения им возраста трех лет и после окончания указанного отпуска офицер продолжает прохождение воинской службы на недослуженный срок.";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</w:p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"Время нахождения офицера, проходящего воинскую службу по призыву, в отпуске по уходу за ребенком до достижения им возраста трех лет засчитывается в выслугу лет.";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статье 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по собственному желанию при наличии выслуги двадцать пять лет и более, за исключением случаев введения чрезвычайного или военного положения в Республике Казахстан, в порядке, определяемом Правилами прохождения воинской службы;";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"Нахождение военнослужащего в распоряжении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настоящего Закона не может препятствовать его увольнению при наличии оснований для увольнения, предусмотренных частью первой пункта 1 настоящей статьи.";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 слова "и (или) послевузовского" исключить; 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13 изложить в следующей редакции: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Граждане Республики Казахстан, уволенные с воинской службы, вправе обжаловать решение об увольнении в суд в соответствии с законами Республики Казахстан, но не позднее трех месяцев со дня письменного ознакомления с приказом или выпиской из него.";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части пятой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слова "учебных заведениях иностранных государств" заменить словами "зарубежных учебных заведениях";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статье 39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"иностранные" заменить словом "зарубежные"; 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"восстановлено лицо, уволенное" заменить словами "восстановлен гражданин Республики Казахстан, уволенный";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статье 44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шестую изложить в следующей редакции: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"Денежное довольствие военнослужащим не выплачивается: 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период отсутствия на воинской службе без уважительных причин;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 период прохождения воинской службы не на воинских должностях в случаях, предусмотренных подпунктами 3), 6), 8) и 9)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настоящего Закона; 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 период временного отстранения от должности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158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случаях, предусмотренных законодательством Республики Казахстан.";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седьмой следующего содержания: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"Военнослужащий, находящийся в распоряжении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настоящего Закона, обеспечивается минимальным размером заработной платы, установленным законом о республиканском бюджете на соответствующий финансовый год.";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13) следующего содержания: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нахождения на казарменном положении и (или) участия в карантинных мероприятиях.";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8 слово "иностранные" заменить словом "зарубежные";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"иностранных" заменить словом "зарубежных";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статью 49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пятой следующего содержания: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привлечении военнослужащих Вооруженных Сил и Пограничной службы Комитета национальной безопасности Республики Казахстан к выполнению задач для ликвидации чрезвычайных ситуаций и их последствий, проведения антитеррористических операций, а также обеспечения режима чрезвычайного положения им выплачивается денежное содержание в трехкратном размере.";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</w:t>
      </w:r>
      <w:r>
        <w:rPr>
          <w:rFonts w:ascii="Times New Roman"/>
          <w:b w:val="false"/>
          <w:i w:val="false"/>
          <w:color w:val="000000"/>
          <w:sz w:val="28"/>
        </w:rPr>
        <w:t>статье 50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"Лицам" заменить словами "Гражданам Республики Казахстан"; 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части первой слово "лицам" заменить словами "гражданам Республики Казахстан"; 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части второй слово "лиц" заменить словами "граждан Республики Казахстан"; 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слово "Лицам" заменить словами "Гражданам Республики Казахстан";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слово "лиц" заменить словами "граждан Республики Казахстан"; 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третьей слова "лица", "лиц" заменить соответственно словами "граждане Республики Казахстан", "граждан Республики Казахстан"; 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 размере" заменить словами "из расчета"; 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"20" заменить словом "двадцать"; 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слово "лиц" заменить словами "граждан Республики Казахстан";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абзаце третьем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слово "иностранные" заменить словом "зарубежные";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</w:t>
      </w:r>
      <w:r>
        <w:rPr>
          <w:rFonts w:ascii="Times New Roman"/>
          <w:b w:val="false"/>
          <w:i w:val="false"/>
          <w:color w:val="000000"/>
          <w:sz w:val="28"/>
        </w:rPr>
        <w:t>статье 53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"Срок действия дисциплинарного взыскания не может превышать шесть месяцев со дня его применения, за исключением дисциплинарного взыскания, предусмотренного подпунктом 7) части первой настоящего пункта.";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</w:p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назначение в суточный наряд вне очереди (за исключением назначения в наряд по обеспечению охраны подразделения).".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июня 2015 года "О миротворческой деятельности Республики Казахстан":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дополнить частью второй следующего содержания:</w:t>
      </w:r>
    </w:p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"Средства, выделяемые ООН Республике Казахстан за предоставление военного персонала, поступают на счет Министерства обороны Республики Казахстан для осуществления прямых выплат военнослужащим.".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десяти календарных дней после дня его первого официального опубликования.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