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1166" w14:textId="2a11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науки, наукоемких территорий, социального обеспечения, образования, здравоохранения и воинской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2026 года № 321-VIII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820 дополнить частью третьей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настоящего пункта не распространяются на договоры пенсионного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Осужденным разрешается обучаться в форме онлайн-обучения в организациях образования, реализующих образовательные программы технического и профессионального, послесреднего и высшего образования, при наличии соответствующих технических условий в учреждении.".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дополнить подпунктом 7)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творческий отпуск ведущих ученых, работающих в организациях высшего и (или) послевузовского образования, научных организациях,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главу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дополнить статьей 146-2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146-2. Регулирование труда научных работников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 научных работников регулируется настоящим Кодексом с особенностями,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порядке, определяемом уполномоченным органом" заменить словами "в соответствии с законодательством Республики Казахстан";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цена производителя – цена на торговое наименование лекарственного средства, предоставляемая производителем, являющаяся базовой ценой для расчета предельных оптовых и розничных цен лекарственных средств, включенных в перечень лекарственных средств, подлежащих ценовому регулированию для оптовой и розничной реализации, а также на лекарственные средства и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 и медицинские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220-1)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"220-1) референс-центр — определяемое уполномоченным органом структурное подразделение государственных медицинских организаций, медицинских организаций, сто процентов голосующих акций (долей участия в уставном капитале) которых принадлежат государству, оказывающее специализированную, в том числе высокотехнологичную, медицинскую помощь, осуществляющее координацию, организационно-методическую работу, обеспечение внедрения системы внешней оценки качества и безопасности при оказании высокотехнологичной медицинской помощи, а также при проведении патологоанатомической диагностики;";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утверждает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а также перечень лекарственных средств и медицинских изделий, закупаемых у единого дистрибьютора;";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утверждает правила формирования лекарственных формуляров организаций здравоохранения;";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утверждает правила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и перечня лекарственных средств и медицинских изделий, закупаемых у единого дистрибьютора;";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104-5)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"104-5) утверждает правила проведения экспертизы, государственной регистрации, перерегистрации лекарственных средств или медицинских изделий, внесения изменений в регистрационное досье лекарственного средства или медицинского изделия и регистрации, внесения изменений в цену производителя, а также формирования Казахстанского национального лекарственного формуляра;";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порядке, определяемом уполномоченным органом" заменить словами "в соответствии с законодательством Республики Казахстан";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Обязательным условием государственной регистрации, перерегистрации лекарственных средств или медицинских изделий,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в соответствии с законодательством Республики Казахстан.";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"определяется уполномоченным органом" заменить словами "устанавливается в соответствии с законодательством Республики Казахстан";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Заявление на проведение экспертизы, государственную регистрацию, перерегистрацию лекарственных средств или медицинских изделий, внесение изменений в регистрационное досье лекарственного средства или медицинского изделия и регистрацию, внесение изменений в цену производителя подается заявителем или производителем лекарственного средства или медицинского изделия, или их доверенными лицами в рамках оказания композитной услуги.";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композитной услугой понимается комплекс государственных услуг, связанных с проведением экспертизы, государственной регистрацией, перерегистрацией лекарственных средств или медицинских изделий, внесением изменений в регистрационное досье лекарственного средства или медицинского изделия и регистрацией, внесением изменений в цену производителя, а также формированием Казахстанского национального лекарственного формуляра, оказываемый в совокупности или по отдельности в соответствии с законодательством Республики Казахстан.";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"определяется уполномоченным органом" заменить словами "устанавливается в соответствии с законодательством Республики Казахстан";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третьей, четвертой и пятой следующего содержания: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"Ускоренная процедура проведения экспертизы лекарственного средства осуществляется в случаях: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совместной со Всемирной организацией здравоохранения процедуры регистрации лекарственного средства;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преквалификации лекарственного средства Всемирной организацией здравоохранения;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лекарственного средства регуляторными органами со строгой регуляторной системой, определяемыми Всемирной организацией здравоохранения;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случаях, предусмотренных законодательством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Ускоренная процедура экспертизы медицинских изделий проводится в отношении медицинских изделий, имеющих сертификаты регуляторных органов Европейской комиссии в Европейском Союзе (CE marking) или регуляторных органов, являющихся членами руководящего комитета Международного форума регуляторов медицинских изделий (IMDRF), или преквалифицированных Всемирной организацией здравоохранения, а также в иных случаях, предусмотренных законодательством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ускоренной экспертизы лекарственных средств и медицинских изделий не снижаются требования к их безопасности, качеству и эффективности.";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Заявителю отказывается в государственной регистрации и перерегистрации лекарственных средств или медицинских изделий, внесении изменений в регистрационное досье лекарственного средства или медицинского изделия в случаях выдачи отрицательного заключения по результатам экспертизы лекарственных средств и медицинских изделий и непредставления полного пакета документов.";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порядке, определяемом уполномоченным органом" заменить словами "в соответствии с законодательством Республики Казахстан";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Государственный орган в сфере обращения лекарственных средств и медицинских изделий вправе инициировать регистрацию лекарственного средства по собственной инициативе в соответствии с законодательством Республики Казахстан.";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Обеспечение качества и безопасности оказания высокотехнологичной медицинской помощи осуществляется референс-центрами путем координации деятельности медицинской организации, оказывающей специализированную, в том числе высокотехнологичную, медицинскую помощь, оказания организационно-методической работы и обеспечения внедрения системы внешней оценки качества и безопасности.";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130-1 следующего содержания: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130-1. Референс-центры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Координация деятельности медицинских организаций, оказывающих специализированную, в том числе высокотехнологичную, медицинскую помощь, а также внешняя оценка качества и безопасности патологоанатомической диагностики контролируются и выполняются референс-центрами.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референс-центра являются обеспечение применения медицинскими организациями единых стандартов оказания специализированной, в том числе высокотехнологичной, медицинской помощи путем проведения мониторинга и методологической поддержки, а также повышение точности и достоверности патологоанатомической диагностики заболеваний и снижение диагностических ошибок.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Референс-центр создается на базе государственных медицинских организаций, медицинских организаций, сто процентов голосующих акций (долей участия в уставном капитале) которых принадлежат государству, имеющих статус научного центра или научно-исследовательского института.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 референс-центра, присвоения или отзыва статуса референс-центра определяется уполномоченным органом.";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"организация, определяемая уполномоченным органом" заменить словами "государственная экспертная организация в сфере обращения лекарственных средств и медицинских изделий";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Фармацевтические инспекции, проводимые государственной экспертной организацией в сфере обращения лекарственных средств и медицинских изделий, относятся к государственной монополии.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(или) реализуемые субъектом государственной монополии, устанавливаются уполномоченным органом по согласованию с антимонопольным органом.";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регулирование цен осуществляется на: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 для оптовой и розничной реализации, включенные в перечень лекарственных средств, подлежащих ценовому регулированию для оптовой и розничной реализации;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 и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лекарственных средств, подлежащих ценовому регулированию для оптовой и розничной реализации, утверждается уполномоченным органом.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утверждает цены производителя, предельные цены на торговое наименование лекарственного средства для оптовой и розничной реализации, включенного в перечень лекарственных средств, подлежащих ценовому регулированию для оптовой и розничной реализации.";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согласованию с антимонопольным органом" исключить;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"предельной" исключить;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"регулированию" дополнить словами "для оптовой и розничной реализации";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дополнить подпунктом 11) следующего содержания: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производства лекарственного средства путем ввоза балк-продукта, а также фармацевтических субстанций (активных фармацевтических субстанций), за исключением их стандартных образцов.";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"разрабатывается" заменить словом "формируется";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7-1 следующего содержания: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Основанием для проведения медико-социальной экспертизы является заявление освидетельствуемого лица или его законного представителя.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проведения медико-социальной экспертизы лица старше восемнадцати лет, находящегося в коматозном состоянии, является заявление супруга (супруги) или близкого родственника без его согласия.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коматозным состоянием понимается стойкое тяжелое патологическое состояние, при котором лицо находится в бессознательном состоянии с нарушением основных функций организма и ограничением жизнедеятельности.";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подаче заявления супругом (супругой) или близким родственником на проведение медико-социальной экспертизы лицу старше восемнадцати лет, находящемуся в коматозном состоянии, инвалидность устанавливается на срок не более одного года.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улучшения состояния здоровья лица с инвалидностью старше восемнадцати лет, находящегося в коматозном состоянии, до наступления срока, установленного частью первой настоящего пункта, переосвидетельствование проводится в соответствии с законодательством Республики Казахстан о социальной защите.";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"Требование настоящего пункта не распространяется на случай, предусмотренный частью второй пункта 7-1 настоящей статьи.";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При нахождении лица с инвалидностью первой группы в коматозном состоянии пособие лицу, осуществляющему уход, назначается на основании заявления супруга (супруги) или близкого родственника без его согласия.";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дополнить словами ", за исключением случаев замены выгодоприобретателя, не являющегося застрахованным, изменения личных данных страхователя (страхователей), выгодоприобретателя";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договору пенсионного аннуитета, предусматривающему гарантированные страховые выплаты, в случае смерти страхователя (страхователей) и (или) застрахованного лицо (лица), указанное (указанные) в договоре пенсионного аннуитета, а при отсутствии такового наследники страхователя (страхователей) и (или) застрахованного вправе получить указанные страховые выплаты в объеме, предусмотренном договором пенсионного аннуитета, единовременно или в порядке, определенном частью первой настоящего пункта, если страхователь (страхователи) и (или) застрахованный получили их в неполном объеме либо не получали при жизни.";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 изложить в следующей редакции: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Страхователь (страхователи) при привлечении собственных средств для оплаты недостающей части страховой премии при заключении договора пенсионного аннуитета со страховой организацией или внесении изменений и (или) дополнений в действующие договоры обязан (обязаны) внести собственные средства единовременно в полном объеме.";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238 слова "или о переводе его на заочную форму обучения" исключить;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241 слова "или о переводе его на заочную форму обучения" исключить.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словами ", высшая научная организация".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слово "заочного," исключить;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8-4 следующего содержания: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8-4. Особенности приобретения учебников и учебно-методических комплексов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Издательство за счет собственных средств заменяет тираж, приобретенный местными исполнительными органами по договору о государственных закупках, в случае обнаружения полиграфического брака и (или) ошибки (ошибок), допущенной (допущенных) в результате отступления издательством от версии, утвержденной предметной экспертной комиссией.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части первой настоящей статьи является обязательным условием при составлении и исполнении договоров о государственных закупках по приобретению учебников и учебно-методических комплексов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закупках".";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", заочного" исключить;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слово ", заочного" исключить;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", заочного" исключить;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Компетенции организации высшего и (или) послевузовского образования, осуществляющей подготовку кадров в сфере гражданской авиации, предусмотренные подпунктами 1), 2), 10) и 15) пункта 2 настоящей статьи, реализуются с учетом особенностей, предусмотренных законодательством Республики Казахстан об использовании воздушного пространства Республики Казахстан и деятельности авиации.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подготовка кадров в сфере гражданской авиации обеспечивается с учетом летной и тренажерной подготовки обучающихся по стандартам и рекомендуемой практики Международной организации гражданской авиации и авиационных правил международных организаций в сфере гражданской авиации.";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Республики Казахстан, обучившиеся по авиационным специальностям на основе государственного образовательного заказа, обязаны отработать не менее пяти лет, по другим специальностям – не менее трех лет в порядке, определяемом уполномоченным органом в области науки и высшего образования.";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после слова "отработать" дополнить словами "в организациях образования, научных организациях, а также в государственных органах и (или) иных организациях, соответствующих профилю образовательной программы,";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дополнить предложением вторым следующего содержания: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годовая учебная нагрузка профессорско-преподавательского состава организаций высшего и послевузовского образования не должна превышать две трети годового рабочего времени.";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2-3 следующего содержания: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Лица, поступившие на обучение с соответствующими сроками обучения в организации образования, реализующие образовательные программы технического и профессионального, послесреднего образования в форме заочного обучения, заканчивают обучение по образовательным программам в форме заочного обучения, действовавшим на момент поступления на обучение, с выдачей документа об образовании.".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подпунктами 2-4) и 2-5) следующего содержания: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"2-4) участвует в реализации государственной политики в области научной и (или) научно-технической деятельности, координирует работу по проведению научных исследований в области использования воздушного пространства Республики Казахстан и деятельности авиации;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утверждает правила организации и финансирования подготовки авиационного персонала, научной и (или) научно-технической деятельности в области использования воздушного пространства Республики Казахстан и деятельности авиации за счет отчислений государственного поставщика аэронавигационного обслуживания на подготовку гражданского авиационного персонала и развитие научной и (или) научно-технической деятельности в области использования воздушного пространства Республики Казахстан и деятельности авиации;";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16-12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Государственный поставщик аэронавигационного обслуживания реализует основную цель своей деятельности путем оказания аэронавигационных услуг, а также осуществления отчислений на обеспечение безопасности полетов, подготовку гражданского авиационного персонала и развитие научной и (или) научно-технической деятельности в области использования воздушного пространства Республики Казахстан и деятельности авиации.".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71 слова "(курсантам организаций образования правоохранительных органов, сотрудникам, обучающимся по заочной форме обучения)" исключить;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слова "заочной (вечерней)" заменить словом "вечерней".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7-2 следующего содержания:</w:t>
      </w:r>
    </w:p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"7-2. Положения настоящего Закона применяются к высшей научной организации,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политике".".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"Об энергосбережении и повышении энергоэффективности":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словами ", высшая научная организация".</w:t>
      </w:r>
    </w:p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военнослужащих":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"по призыву офицерского состава" заменить словами ", призванных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Закона,";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1 статьи 18 после слова "офицеров" дополнить словами "и сержантов";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изложить в следующей редакции: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офицеров и сержантов, проходящих воинскую службу по призыву и призванных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– двадцать четыре месяца;";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слова "офицерского состава" заменить словами "и призванный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Закона";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дополнить словами "и сержантов запаса";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32. Призыв на воинскую службу офицеров запаса и сержантов запаса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Офицеры запаса и сержанты запаса в возрасте до двадцати девяти лет и офицеры запаса медицинской службы до тридцати двух лет, годные к воинской службе и не проходившие воинскую службу по призыву (за исключением воинских сборов), призываются в мирное время на основании постановления Правительства Республики Казахстан для прохождения воинской службы на должностях офицерского и сержантского составов по заявкам уполномоченных органов.";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слова "по призыву офицерского состава" заменить словами ", призванные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Закона,";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50-1 после слов "офицеров запаса" дополнить словами "и сержантов запаса";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53-1 слова "по призыву офицерского состава" заменить словами ", призванные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Закона,".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государственно-частном партнерстве":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"или индустриальной зоны" дополнить словами ", в том числе наукоемкой территории";</w:t>
      </w:r>
    </w:p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"или индустриальной зоне" дополнить словами ", в том числе на наукоемкой территории,";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наукоемкой территории".</w:t>
      </w:r>
    </w:p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словами ", высшая научная организация".</w:t>
      </w:r>
    </w:p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специальных экономических и индустриальных зонах":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дополнить частью третьей следующего содержания:</w:t>
      </w:r>
    </w:p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части второй настоящего пункта не распространяются на случаи упразднения специальной экономической зоны на территории наукоемкой территории.".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2024 года "О науке и технологической политике":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 и 27-1) следующего содержания: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форсайтные (прогнозные) исследования по развитию науки и технологии – экспертно-аналитическая оценка средне- и долгосрочных перспектив развития науки и технологии;";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молодой ученый – физическое лицо в возрасте до сорока четырех лет включительно, имеющее стаж научной, научно-исследовательской и (или) научно-педагогической деятельности не более десяти лет (без учета периода по уходу за ребенком до достижения им возраста трех лет), осуществляющее научную, научно-исследовательскую и (или) научно-педагогическую деятельность, получающее и реализующее результаты научной и (или) научно-технической деятельности;";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"архива," дополнить словами "научной инфраструктуры,";</w:t>
      </w:r>
    </w:p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45-1) следующего содержания: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"45-1) научная лаборатория коллективного пользования – научная инфраструктура, приобретенная в рамках государственного заказа для совместного использования субъектами научной и (или) научно-технической деятельности научного оборудования, обеспечивающая равный доступ к нему и подлежащая регистрации в единой цифровой системе "Казахстанская наука";";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после слова "деятельности" дополнить словами ", а также за счет специальных поступлений от отчисления недропользователей в соответствии с бюджетным законодательством Республики Казахстан и законодательством Республики Казахстан о недрах и недропользовании";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определяет состав попечительского совета Национальной академии наук;";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разрабатывает и утверждает правила приобретения научно-исследовательскими институтами и организациями высшего и (или) послевузовского образования и иными аккредитованными субъектами научной и (или) научно-технической деятельности товаров, работ, услуг, необходимых для выполнения научных исследований и научных работ, реализуемых за счет бюджетных средств, по согласованию с уполномоченным органом в сфере государственных закупок;";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"осуществляет" заменить словами "разрабатывает и утверждает правила осуществления программ содействия коммерциализации результатов научной и (или) научно-технической деятельности, а также осуществляет";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29-1) и 37-1) следующего содержания: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разрабатывает и утверждает правила использования научного оборудования, приобретенного в рамках государственного заказа, и предоставления доступа к научным лабораториям коллективного пользования, центрам академического превосходства;";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разрабатывает и утверждает перечень национальных научных советов по направлениям науки и коммерциализации результатов научной и (или) научно-технической деятельности;";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"казахстанских" дополнить словами "и зарубежных";</w:t>
      </w:r>
    </w:p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43-1), 43-2), 43-3) и 43-4) следующего содержания: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"43-1) разрабатывает и утверждает правила венчурного финансирования в области науки и научно-технической деятельности;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43-2) разрабатывает и утверждает методику оценки экономической обоснованности запрашиваемого объема финансирования (стоимости) научных, научно-технических проектов и программ;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43-3) утверждает итоги мониторинга реализации научных, научно-технических проектов и программ, рассмотренных национальными научными советами;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43-4) утверждает объем финансирования (стоимости) научных, научно-технических проектов и программ согласно решению национального научного совета;";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12-1) и 12-2) следующего содержания: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согласовывают стратегию развития наукограда;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ежегодно разрабатывают отчет о реализации стратегии развития наукограда;";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проведения научных исследований члены национальных и областных команд по республиканским и международным олимпиадам и конкурсам научных проектов (научных соревнований) по общеобразовательным предметам, конкурсов профессионального мастерства, перечень которых утверждается уполномоченным органом в области образования, вправе использовать центры академического превосходства, научную инфраструктуру, в том числе объекты цифровизации, расположенные в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государству.";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10-1 следующего содержания: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10-1. Права и обязанности ученых и научных работников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Ученым и научным работникам гарантируются академическая свобода и право на свободу творчества.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Ученые и научные работники имеют право: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научные исследования без вмешательства, свободно обсуждать и публиковать их результаты в случае, если это не запрещено настоящим Законом и законами Республики Казахстан;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планировать и организовывать свою научную и (или) научно-техническую деятельность;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определять направление и содержание, методы и средства научного исследования и экспериментальных разработок;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научную и (или) научно-техническую деятельность с допустимым научно обоснованным риском;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доступ к научной и научно-технической информации, за исключением информации, составляющей охраняемую законом тайну;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защиту от преследования, ущемляющего их права, свободу и законные интересы, по причинам, связанным с осуществлением научной и (или) научно-технической деятельности;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доходы от результатов научной и (или) научно-технической деятельности, автором (авторами) которых они являются;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объективную оценку своей научной и (или) научно-технической деятельности, а также на иные меры стимулирования, предусмотренные настоящим Законом;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подготовке научных, научно-технических кадров, передавать им знания и опыт в процессе осуществления научной и (или) научно-технической деятельности;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предусмотренные настоящим Законом и иными законами Республики Казахстан.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Ученые и научные работники обязаны: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научные исследования в соответствии с требованиями научной этики;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избегать конфликтов интересов и недобросовестной конкуренции;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иные обязанности, предусмотренные настоящим Законом и иными законами Республики Казахстан.";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осуществляет подготовку и издание ежегодного национального доклада по науке с учетом результатов форсайтных (прогнозных) исследований по развитию науки и технологий, а также иных аналитических и статистических материалов;";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технологий";</w:t>
      </w:r>
    </w:p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назначение уполномоченного по правам ученых и научных работников.";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Деятельность Национальной академии наук финансируется за счет бюджетных средств, а также иных источников, не запрещенных законами Республики Казахстан.";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29, 30 и 31 следующего содержания: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Имущество Национальной академии наук формируется за счет: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 в соответствии с бюджетным законодательством Республики Казахстан;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имущественных взносов и пожертвований;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(доходов) от реализации товаров, работ, услуг в случаях, установленных законодательством Республики Казахстан;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иных поступлений, не запрещенных законами Республики Казахстан.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академия наук использует свое имущество исключительно для достижения уставных целей.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Национальная академия наук отвечает по своим обязательствам всем принадлежащим ей имуществом.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Национальной академии наук действует уполномоченный по правам ученых и научных работников.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и законных интересов ученых и научных работников уполномоченный по правам ученых и научных работников: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 ученых и научных работников по вопросам нарушения их прав и законных интересов;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консультационную деятельность для ученых и научных работников;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государственными органами, организациями образования и научными организациями, а также иными заинтересованными лицами по вопросам защиты прав и законных интересов ученых и научных работников;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в Национальную академию наук и уполномоченный орган предложения по совершенствованию законодательства Республики Казахстан о науке и технологической политике по вопросам защиты прав и законных интересов ученых и научных работников;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привлекает научные организации, общественные объединения, экспертов и иных лиц для содействия в решении вопросов, затрагивающих права и законные интересы ученых и научных работников.";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20 после слов "соответствии с" дополнить словами "настоящим Законом и";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"науки" дополнить словами "и коммерциализации результатов научной и (или) научно-технической деятельности";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"финансирования" дополнить словом "(стоимости)";</w:t>
      </w:r>
    </w:p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словом "(стоимости)";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изложить в следующей редакции: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Оплата труда научных работников научных организаций, организаций высшего и (или) послевузовского образования и иных аккредитованных субъектов научной и (или) научно-технической деятельности, выполняющих государственный заказ либо реализующих научные, научно-технические проекты и программы, финансируемые за счет бюджетных средств, производится в порядке, определяемом уполномоченным органом.";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 научных организаций и научных организаций, приравненных к государственным," исключить;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"устанавливаются" дополнить словами "настоящим Законом,";</w:t>
      </w:r>
    </w:p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"в возрасте до сорока лет включительно" исключить;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абзаце третьем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"в возрасте до сорока лет включительно" исключить;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дополнить главой 5-1 следующего содержания: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5-1. Наукоемкая территория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33-1. Основные положения о наукоемких территориях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Наукоемкой территорией является территория, на которой формируются условия для поддержки приоритетных направлений научно-технологического развития, стимулирования высокотехнологичных производств и коммерциализации результатов научной и (или) научно-технической деятельности.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Наукоемкая территория может быть в форме наукограда или научно-технологического парка, статус которых присваивается и утрачивается в соответствии с настоящим Законом.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проектов и инфраструктуры наукоемкой территории осуществляется за счет внебюджетных средств и иных источников, не запрещенных законами Республики Казахстан.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проектов за счет бюджетных средств на научную и (или) научно-техническую деятельность осуществляется в соответствии с настоящим Законом и иными законами Республики Казахстан.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определяет лицо, осуществляющее мониторинг реализации стратегии развития наукограда и научно-технологического парка.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мониторинга определяется уполномоченным органом.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Особенности реализации исключительных прав на результаты научной и (или) научно-технической деятельности, созданные на территории наукоемких территорий, устанавливаются настоящим Законом и иными законами Республики Казахстан.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33-2. Меры стимулирования развития наукоемких территорий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мерам стимулирования научной и (или) научно-технической деятельности на наукоемких территориях относятся: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льготы в соответствии с налоговым законодательством Республики Казахстан;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научно-исследовательских и опытно-конструкторских работ в соответствии с настоящим Законом;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субъектов инновационной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политике";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получения статуса специальной экономической зоны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Иностранные граждане и лица без гражданства, члены их семей, прибывающие на территорию Республики Казахстан для осуществления трудовой деятельности на наукоемких территориях, получают визу на въезд в Республику Казахстан по ходатайству управляющей компании наукограда или научно-технологического парка в соответствии с законодательством Республики Казахстан.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Образовательная деятельность организаций высшего и (или) послевузовского образования, создаваемых на территории наукограда по решению уполномоченного органа, подлежит лицензированию в соответствии с законодательством Республики Казахстан об образовании и о разрешениях и уведомлениях. Лицензирование осуществляется по отдельным квалификационным требованиям, утверждаемым уполномоченным органом.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33-3. Наукоград. Основные задачи наукограда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Наукоградом является статус, присваиваемый населенному пункту, на территории которого созданы условия для осуществления образовательной, научной и (или) научно-технической, инновационной и предпринимательской деятельности, в целях развития приоритетных направлений экономического развития страны.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наукограда являются: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фундаментальных и прикладных научных исследований;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внедрение в производство наукоемких технологий и инноваций в целях устойчивого развития экономики;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коммерциализация результатов научной и (или) научно-технической деятельности;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эффективного трансфера технологий;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инвестиций в научные, научно-технические и инновационные проекты;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производственного и кадрового потенциала;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развитию научной и инновационной инфраструктуры.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33-4. Порядок присвоения статуса наукограда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Статус наукограда присваивается населенному пункту на основании решения Правительства Республики Казахстан по представлению уполномоченного органа по согласованию с отраслевым уполномоченным органом, к компетенции которого относится соответствующая отрасль наукограда, и местным исполнительным органом соответствующей административно-территориальной единицы.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наукограда присваивается населенному пункту при соответствии следующим критериям: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территории населенного пункта аккредитованных субъектов научной и (или) научно-технической деятельности с долей научных работников не менее трех процентов от численности трудоустроенного населения соответствующего населенного пункта;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научной, инженерной и производственной инфраструктуры, обеспечивающей жизнедеятельность наукограда, а также проведение исследований, опытно-конструкторских работ и выпуск продукции с научным содержанием (товары, работы, услуги);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организаций, осуществляющих разработку и производство отечественной продукции с научным содержанием (товары, работы, услуги), по приоритетным научным направлениям развития науки, а также привлечение инвестиций.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совместно с отраслевым государственным органом, к компетенции которого относится соответствующая отрасль наукограда, разрабатывает стратегию развития наукограда, содержащую приоритетные научные направления его деятельности, согласовывает ее с местным исполнительным органом соответствующей административно-территориальной единицы, а также с заинтересованными государственными органами.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научно-техническая комиссия утверждает стратегию развития наукограда.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соответствующей административно-территориальной единицы принимает меры по исполнению стратегии развития наукограда.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реализации стратегии развития наукограда в плане развития соответствующей административно-территориальной единицы отражаются основные задачи, целевые индикаторы, показатели результатов и мероприятия стратегии развития наукограда.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соответствующей административно-территориальной единицы ежегодно вносит в уполномоченный орган отчет о реализации стратегии развития наукограда для утверждения Высшей научно-технической комиссией.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33-5. Участники наукограда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Участниками наукограда являются физические и (или) юридические лица, включенные в реестр участников наукограда в порядке, определенном уполномоченным органом.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реестр участников наукограда включаются участники наукограда, соответствующие требованиям к участникам наукограда.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участникам наукограда устанавливаются уполномоченным органом по согласованию с заинтересованными государственными органами и местным исполнительным органом соответствующей административно-территориальной единицы в соответствии с законодательством Республики Казахстан.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участников наукограда подлежит опубликованию на интернет-ресурсе местного исполнительного органа соответствующей административно-территориальной единицы.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Участники наукограда осуществляют свою деятельность в целях реализации стратегии развития наукограда и документов Системы государственного планирования Республики Казахстан.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33-6. Орган управления наукограда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Органом управления наукограда является его управляющая компания.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Управляющей компанией наукограда является юридическое лицо, определенное или созданное местным исполнительным органом соответствующей административно-территориальной единицы по согласованию с уполномоченным органом и (или) отраслевым уполномоченным органом, к компетенции которого относится соответствующая отрасль наукограда, обеспечивающее комплексное управление наукоградом.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управления и привлечения инвестиций в управляющую компанию могут привлекаться отечественные и зарубежные партнеры в соответствии с законодательством Республики Казахстан.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компетенция управляющей компании устанавливаются ее уставом в соответствии с законодательством Республики Казахстан.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функциям управляющей компании наукограда относятся: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и финансирование проектов участников наукограда за счет источников, не запрещенных законами Республики Казахстан;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сотрудничество с международными организациями, зарубежными партнерами с целью привлечения научных, технологических, цифровых, образовательных и финансовых ресурсов для стимулирования развития наукограда;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создании, управлении и координации взаимодействия участников наукограда с целью продвижения научного, научно-инновационного потенциала, коммерциализации научных разработок и стимулирования взаимодействия науки и промышленности на территории наукограда;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услуг акселерации, технологического бизнес-инкубирования участникам наукограда;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нерезидентов и резидентов Республики Казахстан для участия в развитии наукограда;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участников наукограда;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венчурного финансирования;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функции в соответствии с настоящим Законом и уставом управляющей компании наукограда.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Управляющая компания наукограда осуществляет регистрацию участников наукограда и выдает документы о регистрации участников наукограда в порядке и по форме, которые определены уполномоченным органом.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Управляющая компания наукограда ежегодно предоставляет отчет о своей деятельности и информацию по участникам наукограда в местный исполнительный орган соответствующей административно-территориальной единицы, уполномоченный орган и отраслевой уполномоченный орган, к компетенции которого относится соответствующая отрасль наукограда.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утраты статуса наукограда населенным пунктом управляющая компания наукограда ликвидируется в соответствии с законами Республики Казахстан.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33-7. Основания и порядок досрочной утраты статуса наукограда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досрочной утраты статуса наукограда являются: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результатов научной, научно-технической, инновационной и производственной деятельности задачам стратегии развития наукограда;</w:t>
      </w:r>
    </w:p>
    <w:bookmarkEnd w:id="282"/>
    <w:bookmarkStart w:name="z3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недостижение результатов, предусмотренных стратегией развития наукограда, по итогам мониторинга реализации стратегии развития наукограда в течение пяти лет;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критериям присвоения статуса наукограда, предусмотренным пунктом 2 статьи 33-4 настоящего Закона;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местного исполнительного органа соответствующей административно-территориальной единицы или уполномоченного органа в Правительство Республики Казахстан о нецелесообразности сохранения статуса наукограда.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Населенный пункт досрочно утрачивает статус наукограда на основании решения Правительства Республики Казахстан по представлению уполномоченного органа, согласованному с отраслевым уполномоченным органом, к компетенции которого относится соответствующая отрасль наукограда, и местным исполнительным органом соответствующей административно-территориальной единицы.</w:t>
      </w:r>
    </w:p>
    <w:bookmarkEnd w:id="286"/>
    <w:bookmarkStart w:name="z3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досрочной утрате статуса наукограда по основанию, указанному в подпункте 3) пункта 1 настоящей статьи, принимается не ранее чем по истечении пяти лет с момента его присвоения.</w:t>
      </w:r>
    </w:p>
    <w:bookmarkEnd w:id="287"/>
    <w:bookmarkStart w:name="z31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момента утраты статуса наукограда участники наукограда исключаются из реестра участников наукограда в соответствии с законодательством Республики Казахстан.</w:t>
      </w:r>
    </w:p>
    <w:bookmarkEnd w:id="288"/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33-8. Социальное обеспечение научных работников, являющихся участниками наукограда</w:t>
      </w:r>
    </w:p>
    <w:bookmarkEnd w:id="289"/>
    <w:bookmarkStart w:name="z3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Научные работники, являющиеся участниками наукограда, имеют социальные гарантии обеспечения прав в области здравоохранения в соответствии с законодательством Республики Казахстан в области здравоохранения.</w:t>
      </w:r>
    </w:p>
    <w:bookmarkEnd w:id="290"/>
    <w:bookmarkStart w:name="z3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Научные работники, являющиеся участниками наукограда, имеют право на приобретение жилья или улучшение жилищных условий в порядке, установленном законодательством Республики Казахстан.</w:t>
      </w:r>
    </w:p>
    <w:bookmarkEnd w:id="291"/>
    <w:bookmarkStart w:name="z3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Детям научных работников, являющихся участниками наукограда, местные исполнительные органы соответствующей административно- территориальной единицы предоставляют в первоочередном порядке места в детских дошкольных учреждениях.</w:t>
      </w:r>
    </w:p>
    <w:bookmarkEnd w:id="292"/>
    <w:bookmarkStart w:name="z3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33-9. Научно-технологический парк</w:t>
      </w:r>
    </w:p>
    <w:bookmarkEnd w:id="293"/>
    <w:bookmarkStart w:name="z3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Научно-технологическим парком является статус, присваиваемый территории в организации высшего и (или) послевузовского образования, автономной организации образования, научной организации, а также на предприятии, внедрившем научные разработки и технологии в производство совместно с научной организацией.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научно-технологическом парке создаются условия для осуществления научной и (или) научно-технической и инновационной деятельности, а также коммерциализации результатов научной и (или) научно-технической деятельности.</w:t>
      </w:r>
    </w:p>
    <w:bookmarkEnd w:id="295"/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присвоения территории статуса научно-технологического парка:</w:t>
      </w:r>
    </w:p>
    <w:bookmarkEnd w:id="296"/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внедренных результатов научной и (или) научно-технической деятельности и (или) внедренных научных разработок и технологий в производство;</w:t>
      </w:r>
    </w:p>
    <w:bookmarkEnd w:id="297"/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научной инфраструктуры и (или) исследовательских центров, и (или) испытательных полигонов, и (или) технологических парков.</w:t>
      </w:r>
    </w:p>
    <w:bookmarkEnd w:id="298"/>
    <w:bookmarkStart w:name="z3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научно-технологического парка присваивается и утрачивается на основании решения Правительства Республики Казахстан по представлению уполномоченного органа и отраслевого уполномоченного органа, к компетенции которого относится соответствующая отрасль научно-технологического парка.</w:t>
      </w:r>
    </w:p>
    <w:bookmarkEnd w:id="299"/>
    <w:bookmarkStart w:name="z3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Цели и виды деятельности, организационная структура управления научно-технологического парка определяются его уставом, согласованным с уполномоченным органом и отраслевым уполномоченным органом, к компетенции которого относится соответствующая отрасль научно-технологического парка.</w:t>
      </w:r>
    </w:p>
    <w:bookmarkEnd w:id="300"/>
    <w:bookmarkStart w:name="z3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научно-технологическим парком может осуществляться управляющей компанией, созданной или определенной организациями высшего и (или) послевузовского образования, автономными организациями образования, научными организациями, а также предприятием, внедрившим научные разработки и технологии в производство совместно с научной организацией, в соответствии с уставом управляющей компании и настоящим Законом.</w:t>
      </w:r>
    </w:p>
    <w:bookmarkEnd w:id="301"/>
    <w:bookmarkStart w:name="z3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совместно с отраслевым уполномоченным органом, к компетенции которого относится соответствующая отрасль научно-технологического парка, разрабатывает стратегию развития научно-технологического парка, содержащую приоритетные научные направления его деятельности.</w:t>
      </w:r>
    </w:p>
    <w:bookmarkEnd w:id="302"/>
    <w:bookmarkStart w:name="z3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научно-техническая комиссия утверждает стратегию развития научно-технологического парка.</w:t>
      </w:r>
    </w:p>
    <w:bookmarkEnd w:id="303"/>
    <w:bookmarkStart w:name="z3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досрочной утраты статуса научно-технологического парка являются:</w:t>
      </w:r>
    </w:p>
    <w:bookmarkEnd w:id="304"/>
    <w:bookmarkStart w:name="z3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результатов научной, научно-технической, инновационной и производственной деятельности задачам стратегии развития научно-технологического парка;</w:t>
      </w:r>
    </w:p>
    <w:bookmarkEnd w:id="305"/>
    <w:bookmarkStart w:name="z3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недостижение результатов, предусмотренных стратегией развития научно-технологического парка, по итогам мониторинга реализации стратегии развития научно-технологического парка в течение пяти лет;</w:t>
      </w:r>
    </w:p>
    <w:bookmarkEnd w:id="306"/>
    <w:bookmarkStart w:name="z33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критериям присвоения статуса научно-технологического парка, предусмотренным пунктом 2 настоящей статьи.";</w:t>
      </w:r>
    </w:p>
    <w:bookmarkEnd w:id="307"/>
    <w:bookmarkStart w:name="z3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"деятельности" дополнить словами ", в том числе за счет специальных поступлений от отчислений недропользователей в соответствии с бюджетным законодательством Республики Казахстан и законодательством Республики Казахстан о недрах и недропользовании,";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"образования" дополнить словами "и ее организациями";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310"/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реализации научных, научно-технических проектов и программ исчисляется с даты заключения договора на реализацию научных, научно-технических проектов и программ и охватывает весь период выполнения мероприятий календарного плана.";</w:t>
      </w:r>
    </w:p>
    <w:bookmarkEnd w:id="311"/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3"/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"исследований" дополнить словами ", в том числе на опытно-конструкторские работы,";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гранта в рамках международных договоров Республики Казахстан";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"образования" дополнить словами "и их организации";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"образования" дополнить словами "и их организациями";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"объявившего конкурс," дополнить словами "не позднее сроков, установленных уполномоченным органом,";</w:t>
      </w:r>
    </w:p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"образования" дополнить словами "и их организации";</w:t>
      </w:r>
    </w:p>
    <w:bookmarkEnd w:id="317"/>
    <w:bookmarkStart w:name="z35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"образования" дополнить словами "и их организациями";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"объявившего конкурс," дополнить словами "не позднее сроков, установленных уполномоченным органом,";</w:t>
      </w:r>
    </w:p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статью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наукоемкие территории.";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дополнить подпунктом 9) следующего содержания: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предоставляет гранты на опытно-конструкторские работы аккредитованным субъектам научной и (или) научно-технической деятельности.";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статью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Cофинансирование совместных международных проектов и (или) программ может осуществляться за счет грантового или программно-целевого финансирования в соответствии с правилами финансирования науки.".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2024 года "О государственных закупках":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слова "образования" дополнить словами "и иными аккредитованными субъектами научной и (или) научно-технической деятельности";</w:t>
      </w:r>
    </w:p>
    <w:bookmarkEnd w:id="326"/>
    <w:bookmarkStart w:name="z36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дополнить частью третьей следующего содержания:</w:t>
      </w:r>
    </w:p>
    <w:bookmarkEnd w:id="327"/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"Типовые договоры по приобретению учебников и учебно-методических комплексов составляются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образовании".".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329"/>
    <w:bookmarkStart w:name="z3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330"/>
    <w:bookmarkStart w:name="z36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>, абзацев восьмого – семнадцатого подпункта 8) пункта 16 статьи 1, которые вводятся в действие по истечении десяти календарных дней после дня его первого официального опубликования;</w:t>
      </w:r>
    </w:p>
    <w:bookmarkEnd w:id="331"/>
    <w:bookmarkStart w:name="z3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по истечении шести месяцев после дня его первого официального опубликования;</w:t>
      </w:r>
    </w:p>
    <w:bookmarkEnd w:id="332"/>
    <w:bookmarkStart w:name="z3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2027 года.</w:t>
      </w:r>
    </w:p>
    <w:bookmarkEnd w:id="333"/>
    <w:bookmarkStart w:name="z3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 настоящего Закона распространяется на правоотношения, возникшие из договоров пенсионного аннуитета, заключенных до введения в действие настоящего Закона.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