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9600" w14:textId="5439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Меморандума о взаимопонимании между Правительством Республики Казахстан и Организацией Объединенных Наций относительно Регионального центра Организации Объединенных Наций по целям в области устойчивого развития для Центральной Азии и Афганистана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июня 2026 года № 315-VIII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Меморандум о взаимопонимании между Правительством Республики Казахстан и Организацией Объединенных Наций относительно Регионального центра Организации Объединенных Наций по целям в области устойчивого развития для Центральной Азии и Афганистана, совершенный в Нью-Йорке 22 сентября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