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b4eff" w14:textId="71b4e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Организацией Объединенных Наций о создании в Республике Казахстан Регионального центра Организации Объединенных Наций по целям устойчивого развития для Центральной Азии и Афганистана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17 июня 2026 года № 314-VIII ЗРК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между Правительством Республики Казахстан и Организацией Объединенных Наций о создании в Республике Казахстан Регионального центра Организации Объединенных Наций по целям устойчивого развития для Центральной Азии и Афганистана, совершенное в Алматы 3 августа 2025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