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8cd52" w14:textId="f48cd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оговорки и заявления Республики Казахстан к Конвенции о привилегиях и иммунитетах специализированных учреждений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17 июня 2026 года № 313-VIII ЗРК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Республике Казахстан снять оговорку и заявление,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мая 2020 года "О ратификации Конвенции о привилегиях и иммунитетах специализированных учреждений".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