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7488" w14:textId="5627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статуса педагога, образования, здравоохранения и защиты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2026 года № 309-VIIІ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после слов "несут ответственность" дополнить словами "за его здоровье, жизнь, безопасность, а также".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121-1)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врач-интерн – врач, обучающийся в рамках интернатуры и проходящий профессиональную подготовку с ограниченным допуском к клинической и (или) санитарно-эпидемиологической практике под руководством наставника;";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"надзором" заменить словом "руководством";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"240) наставник – медицинский или фармацевтический работник со стажем не менее пяти лет, назначаемый руководителем организации здравоохранения, организации образования в области здравоохранения для сопровождения обучающихся по программам медицинского и фармацевтического образования и молодых специалистов в процессе освоения профессиональных компетенций, практических навыков и профессиональной адаптации, осуществляющий деятельность на основе триединства образования, науки и практики;";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17-1), 17-2), 17-3), 17-4), 17-5) и 17-6)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утверждает минимальные нормативы оснащения симуляционных кабинетов (центров) организаций образования в области здравоохранения и симуляционных кабинетов (центров) организаций здравоохранения;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утверждает правила приема на обучение в организации образования в области здравоохранения по согласованию с уполномоченным органом в области науки и высшего образования;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утверждает правила определения потребности в кадрах в области здравоохранения и объема приема на обучение по медицинским специальностям;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утверждает потребность в кадрах в области здравоохранения и объем приема на обучение по медицинским специальностям;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утверждает правила организации и финансирования подготовки медицинских и фармацевтических кадров;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 определяет порядок направления на работу специалиста, обучившегося на основе государственного образовательного заказа;";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слова "интернов" и "интернам" заменить соответственно словами "врачей-интернов" и "врачам-интернам";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27: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"врачей-резидентов" заменить словами "врачей-интернов и врачей-резидентов";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"надзором" заменить словом "руководством";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слова "(опыта одного из учредителей (участников) реализации проектов по строительству или эксплуатации технически сложных объектов здравоохранения" заменить словами "по строительству или эксплуатации технически сложных объектов здравоохранения у них или у юридических лиц, контрольный пакет акций (долей участия) которых принадлежит потенциальному частному партнеру или учредителям (участникам, акционерам) потенциального частного партнера";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учебных"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(или) учебных целях";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"и послевузовского медицинского образования (резидентура, докторантура)" заменить словами "медицинского (высшего медицинского образования, интернатуры) и послевузовского (резидентуры) образования";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базы санитарно-эпидемиологической практики";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"к ним," дополнить словами "методика расчета расходов на обучение на научно-практических базах, типовая форма договора о совместной деятельности между организацией образования и научно-практической базой";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общеобязательные стандарты по уровням образования в области здравоохранения утверждаются уполномоченным органом и определяют совокупность общих требований к объему учебной нагрузки (количеству кредитов) и компетентности выпускника.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учебной нагрузки и содержание циклов общеобразовательных и базовых дисциплин образовательных программ высшего образования в области здравоохранения определяются уполномоченным органом.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базовых дисциплин образовательных программ высшего образования в области здравоохранения должен составлять не менее 140 кредитов, за исключением специальности "Сестринское дело", предусматривающей не менее 120 кредитов.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 самостоятельно разрабатывают образовательные программы в соответствии с требованиями государственных общеобязательных стандартов, а также с учетом требований к уровню квалификации, установленных профессиональными стандартами в области здравоохранения.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в области здравоохранения должны обеспечивать освоение навыков научно-исследовательской деятельности и клинического мышления.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программ содержится в реестре образовательных программ по уровням образования в области здравоохранения. Ведение реестра и порядок включения в реестр образовательных программ по уровням образования в области здравоохранения осуществляются в порядке, определяемом уполномоченным органом.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дает экспертное заключение к образовательным программам высшего и послевузовского образования в области здравоохранения для включения их в реестр.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врачебных кадров осуществляется по программам интегрированного медицинского образования, которые включают высшее медицинское образование и интернатуру.";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исключением" дополнить словами "врачей-интернов в период обучения в интернатуре 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Послевузовское медицинское и фармацевтическое образование включает резидентуру, магистратуру и докторантуру.";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221-1 следующего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221-1. Интернатура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программ интернатуры осуществляется организациями высшего и (или) послевузовского образования в области здравоохранения на клинических базах, базах санитарно-эпидемиологической практики, в клиниках организаций образования в области здравоохранения и университетских больницах.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Интернатура проводится под руководством наставников и направлена на формирование профессиональных компетенций для получения допуска к самостоятельной клинической практике в организациях, оказывающих амбулаторно-поликлиническую помощь, и медицинских организациях, расположенных в регионах районного уровня или моногородах, а также для допуска к работе по специальностям санитарно-эпидемиологического профиля.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интернатуры реализуются в форме профессиональной подготовки по медицинским специальностям, перечень которых утверждается уполномоченным органом.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привлечения врача-интерна к предоставлению медицинских услуг на клинических базах, базах санитарно-эпидемиологической практики, в клиниках организаций образования в области здравоохранения и университетских больницах составляется договор об обучении, заключаемый между организацией высшего и (или) послевузовского образования, организацией здравоохранения и врачом-интерном по типовой форме, утверждаемой уполномоченным органом.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интернатуре предусматривает предоставление рабочего места врачу-интерну на клинических базах, базах санитарно-эпидемиологической практики, в клиниках организаций образования в области здравоохранения и университетских больницах.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обучения на врача-интерна распространяются правила трудового распорядка, требования страхования профессиональной ответственности медицинских работников, а также требования по безопасности и охране труда научно-практической базы.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в интернатуре является обязательным условием допуска к самостоятельной клинической практике лиц, окончивших программу высшего медицинского образования и получивших квалификацию "врач", за исключением специалистов санитарно-эпидемиологического профиля, которым присваивается квалификация "врач" по завершении интернатуры.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обучения в интернатуре выпускнику, прошедшему оценку профессиональной подготовленности, выдается документ государственного образца с присвоением специальности.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Врачи-интерны в период прохождения профессиональной подготовки под руководством наставников имеют право доступа к медицинским цифровым системам организаций здравоохранения в объеме, необходимом для выполнения учебных и клинических задач, с обеспечением требований конфиденциальности, защиты персональных данных и медицинской тайны.";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"Резидентура направлена на приобретение или изменение профессиональной квалификации врача по соответствующей специальности под руководством наставника для допуска к самостоятельной клинической практике на всех уровнях оказания медицинской помощи.";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"надзором" заменить словом "руководством";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"требования" дополнить словами "страхования профессиональной ответственности медицинских работников, а также требования";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"обязательным" исключить;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"непрерывного интегрированного медицинского образования и получивших квалификацию "врач" заменить словами "интегрированного медицинского образования";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Врачи-резиденты в период прохождения профессиональной подготовки на научно-практических базах под руководством наставников имеют право доступа к медицинским цифровым системам организаций здравоохранения в объеме, необходимом для выполнения учебных и клинических задач, с обеспечением требований конфиденциальности, защиты персональных данных и медицинской тайны.";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дополнить частями второй и третьей следующего содержания: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изучения базовых дисциплин обучающиеся проходят оценку знаний и навыков.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не набравшие пороговый балл при оценке знаний и навыков, подлежат отчислению.";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Национальная система учета кадровых ресурсов в области здравоохранения (профессиональный регистр) является цифровой платформой, содержащей сведения об обучающихся и специалистах в области здравоохранения, их оценке деятельности, квалификации, профессиональной ответственности, уровне оплаты труда, участии в программах непрерывного профессионального развития, данные о миграции и оттоке кадров, а также штатное расписание, утвержденное в соответствии с номенклатурой должностей работников системы здравоохранения.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сопровождения, системно-технического обслуживания и обеспечения кибербезопасности Национальной системы учета кадровых ресурсов в области здравоохранения (профессионального регистра), а также порядок учета в ней обучающихся и специалистов в области здравоохранения определяются уполномоченным органом.";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"Врачи-резиденты" заменить словами "Врачи-интерны и врачи-резиденты";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"надзором" заменить словом "руководством";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Лица, обучающиеся по программам непрерывного интегрированного медицинского образования с соответствующими сроками обучения, вправе завершить обучение по соответствующим программам либо продолжить обучение по программам интегрированного медицинского образования.".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дополнить абзацем восьмым следующего содержания: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участия республиканских победителей в международных олимпиадах по общеобразовательным предметам, конкурсах научных проектов, конкурсах исполнителей, спортивных соревнованиях, конкурсах профессионального мастерства;";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дополнить абзацем шестнадцатым следующего содержания: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участия региональных победителей в республиканских конкурсах научных проектов, конкурсах исполнителей, республиканских и (или) международных конкурсах профессионального мастерства;";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32 дополнить абзацем восемнадцатым следующего содержания: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участия региональных победителей в республиканских конкурсах научных проектов, конкурсах исполнителей, республиканских и (или) международных конкурсах профессионального мастерства;".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академическая честность – совокупность норм, правил и ценностей, определяющих поведение участников образовательного процесса, основанных на принципах честности, справедливости, уважения, ответственности и доверия, соблюдаемых ими при обучении, воспитании, преподавании и (или) осуществлении научной деятельности;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академическая мобильность – перемещение обучающихся или преподавателей-исследователей, педагогов для обучения, стажировки или проведения исследований на определенный академический период (семестр или учебный год) в другую организацию технического и профессионального, послесреднего, высшего и (или) послевузовского образования (внутри страны или за рубежом) с обязательным перезачетом освоенных результатов обучения (модулей), учебных программ, дисциплин в виде академических кредитов в своей организации технического и профессионального, послесреднего, высшего и (или) послевузовского образования или для продолжения учебы в другой организации технического и профессионального, послесреднего, высшего и (или) послевузовского образования;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аккредитационный орган – юридическое лицо, которое проводит институциональную и (или) специализированную (программную) аккредитацию организаций образования на основе стандартов (регламентов) аккредитации;";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2-5) следующего содержания: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"2-5) стандарты (регламенты) аккредитации – документы аккредитационного органа, устанавливающие требования к процедуре аккредитации;";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интернатура – форма подготовки обучающихся по медицинским специальностям для получения допуска к клинической или санитарно-эпидемиологической практике в рамках интегрированного медицинского образования;";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"учебно-клинический центр" заменить словами "симуляционный кабинет (центр)";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"послевузовского образования" дополнить словами "в области здравоохранения либо организации здравоохранения";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"разрабатывает и" исключить;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"спортивных соревнований," дополнить словами "международных конкурсов профессионального мастерства,";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"(награжденные дипломами" дополнить словами "(или сертификатами)";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разрабатывает и утверждает правила использования абонентского устройства сотовой связи обучающимися и воспитанниками в организациях среднего образования;";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5-3: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"деятельности" дополнить словами "филиалов зарубежных организаций высшего и (или) послевузовского образования,";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(или) их филиалов" исключить;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 и 9-2) следующего содержания: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обеспечивает участие обучающихся, являющихся региональными победителями, в олимпиадах по общеобразовательным предметам, конкурсах научных проектов республиканского уровня по перечню, определяемому уполномоченным органом в области образования;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обеспечивает участие обучающихся, являющихся региональными победителями, в конкурсах исполнителей, спортивных соревнованиях республиканского уровня, а также конкурсах профессионального мастерства республиканского и (или) международного уровней по перечню, определяемому уполномоченным органом в области образования;";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15-1) и 15-2) следующего содержания: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обеспечивает участие обучающихся, являющихся региональными победителями, в олимпиадах по общеобразовательным предметам, конкурсах научных проектов республиканского уровня по перечню, определяемому уполномоченным органом в области образования;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обеспечивает участие обучающихся, являющихся региональными победителями, в конкурсах исполнителей, спортивных соревнованиях республиканского уровня, а также конкурсах профессионального мастерства республиканского и (или) международного уровней по перечню, определяемому уполномоченным органом в области образования;";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"(государственные общеобязательные стандарты образования, типовые учебные планы, типовые учебные программы)" исключить;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Филиалы зарубежных организаций высшего и (или) послевузовского образования, иностранные учебные заведения в течение одного года с момента их создания проходят аккредитацию в зарубежных аккредитационных органах, которые аккредитовали головные организации высшего и (или) послевузовского образования.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проведение аккредитации зарубежным аккредитационным органом не предусмотрено законодательством страны регистрации головной организации высшего и (или) послевузовского образования, то аккредитация осуществляется международным аккредитационным органом, признанным для аккредитации филиалов зарубежных организаций высшего и (или) послевузовского образования и иностранных учебных заведений.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признания международных аккредитационных органов для аккредитации филиалов зарубежных организаций высшего и (или) послевузовского образования и иностранных учебных заведений устанавливаются в требованиях и правилах признания, включения и исключения из реестра признанных аккредитационных органов, в том числе зарубежных, в сфере высшего и послевузовского образования.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зарубежных организаций высшего и (или) послевузовского образования и иностранные учебные заведения, прошедшие аккредитацию, вносятся в реестр аккредитованных организаций высшего и (или) послевузовского образования.";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частью второй следующего содержания: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учебные программы по медицинским и фармацевтическим специальностям должны содержать практические навыки и результаты обучения.";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Подготовка врачебных кадров осуществляется по программам интегрированного медицинского образования, включает высшее медицинское образование и интернатуру.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медицинских кадров в интернатуре утверждаются уполномоченным органом в области здравоохранения.";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"обязательным" исключить;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здравоохранения" заменить словами "интегрированного медицинского образования, за исключением образовательных программ санитарно-эпидемиологического профиля";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специальностей резидентуры утверждается уполномоченным органом в области здравоохранения.";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"спортивных соревнований" дополнить словами ", международных конкурсов профессионального мастерства";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"(награжденные дипломами" дополнить словами "(или сертификатами)";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36-1 следующего содержания: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36-1. Образовательная деятельность филиалов зарубежных организаций высшего и (или) послевузовского образования и иностранных учебных заведений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Граждане Республики Казахстан, иностранные граждане и лица без гражданства имеют право на получение высшего и (или) послевузовского образования в филиалах зарубежных организаций высшего и (или) послевузовского образования и иностранных учебных заведениях, зарегистрированных на территории Республики Казахстан в соответствии с законодательством Республики Казахстан.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Филиалы зарубежных организаций высшего и (или) послевузовского образования и иностранные учебные заведения осуществляют образовательную деятельность в соответствии с правилами признания в Республике Казахстан филиалов зарубежных организаций высшего и (или) послевузовского образования и иностранных учебных заведений, осуществляющих образовательную и научно-исследовательскую деятельность на территории Республики Казахстан (далее – правила признания), утвержденными уполномоченным органом в области науки и высшего образования.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Образовательная деятельность филиалов зарубежных организаций высшего и (или) послевузовского образования и иностранных учебных заведений осуществляется на основе: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разрешительного документа головной организации высшего и (или) послевузовского образования, выданного в стране его регистрации;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аккредитации, проводимой аккредитационным органом в соответствии с настоящим Законом;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головной организации высшего и (или) послевузовского образования об открытии филиала зарубежной организации высшего и (или) послевузовского образования или иностранного учебного заведения на территории Республики Казахстан и о выдаче его выпускникам эквивалентного документа об образовании головной организации высшего и (или) послевузовского образования.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Филиалы зарубежных организаций высшего и (или) послевузовского образования и иностранные учебные заведения обеспечивают качество образования не ниже требований соответствующих государственных общеобязательных стандартов образования с обязательным изучением дисциплин "История Казахстана" и "Казахский язык".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зарубежных организаций высшего и (или) послевузовского образования и иностранные учебные заведения создают обучающимся условия для проживания.";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Документы об образовании собственного образца выдают филиалы зарубежных организаций высшего и (или) послевузовского образования и иностранные учебные заведения, прошедшие аккредитацию в аккредитационных органах, внесенных в реестр признанных аккредитационных органов, в том числе зарубежных.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требования к заполнению документов об образовании собственного образца определяются филиалами зарубежных организаций высшего и (или) послевузовского образования и иностранными учебными заведениями с учетом основных требований к содержанию документов об образовании собственного образца.";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об образовании, выданные филиалами зарубежных организаций высшего и (или) послевузовского образования и иностранными учебными заведениями, созданными в соответствии с пунктом 4 статьи 42 настоящего Закона, признаются в Республике Казахстан без прохождения процедур признания документов об образовании.";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исключить;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ликвидация" заменить словами ", ликвидация и прекращение деятельности";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ликвидация", "и ликвидацию" заменить соответственно словами ", ликвидация и прекращение деятельности", ", ликвидацию и прекращение деятельности";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ликвидации" заменить словами ", ликвидации или прекращения деятельности";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ликвидации" заменить словами ", ликвидации или прекращения деятельности";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Создание и прекращение деятельности филиалов зарубежных организаций высшего и (или) послевузовского образования и иностранных учебных заведений, соответствующих правилам признания, осуществляются на основе международных договоров Республики Казахстан или по решению уполномоченного органа в области науки и высшего образования в соответствии с законодательством Республики Казахстан.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и прекращение деятельности международных учебных заведений в Республике Казахстан и (или) их филиалов осуществляются на основе международных договоров Республики Казахстан или по решению уполномоченного органа в области науки и высшего образования в соответствии с законодательством Республики Казахстан.";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подпункт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43 исключить;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", за исключением случаев, предусмотренных подпунктом 6-1) настоящего пункта";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восстановление или перевод на образовательные программы высшего или послевузовского образования направлений подготовки кадров в области образования и здравоохранения, в том числе из зарубежных организаций высшего и (или) послевузовского образования, при наличии сертификата единого национального тестирования или комплексного тестирования с баллом не ниже установленного порогового балла согласно типовым правилам приема на обучение в организации образования, реализующие программы высшего и послевузовского образования, сдаче специального экзамена, а также соблюдении требований, определяемых уполномоченным органом в области науки и высшего образования (кроме лиц, обучавшихся в ведущих зарубежных организациях высшего и (или) послевузовского образования, критерии для которых определяет уполномоченный орган в области науки и высшего образования);";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"краткосрочными учебными планами в учебных целях" заменить словами "правилами использования абонентского устройства сотовой связи обучающимися и воспитанниками в организациях среднего образования, утвержденными уполномоченным органом в области образования";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дополнить подпунктом 8) следующего содержания: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уважать права и законные интересы педагога, предусмотренные законодательством Республики Казахстан.";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Филиалы зарубежных организаций высшего и (или) послевузовского образования и иностранные учебные заведения осуществляют образовательную деятельность в соответствии со статьей 36-1 настоящего Закона.";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11-1 следующего содержания: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Филиалы зарубежных организаций высшего и (или) послевузовского образования и иностранные учебные заведения подлежат проверке и профилактическому контролю с посещением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слова "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Закона" заменить словами "настоящим Законом";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исключить.</w:t>
      </w:r>
    </w:p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дополнить частью второй следующего содержания: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директоров организации высшего и (или) послевузовского образования в форме некоммерческого акционерного общества (акционерного общества) с участием государства помимо лиц, указанных в части первой настоящего пункта, вправе входить представитель местного исполнительного органа.".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дополнить подпунктом 2-1) следующего содержания:</w:t>
      </w:r>
    </w:p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филиалами зарубежной организации высшего и (или) послевузовского образования и иностранными учебными заведениями, осуществляющими образовательную деятельность в соответствии с Законом Республики Казахстан "Об образовании";".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Заключительные и переходные положения";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дополнить статьей 58-1 следующего содержания: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58-1. Особенности реализации концессионных проектов, инициированных до 1 января 2025 года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Внесение изменений и (или) дополнений в конкурсную (аукционную) документацию концессионных проектов, утвержденную до 1 января 2025 года, осуществляется с применением подпунктов 4) и 9)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проведении конкурса по выбору концессионера по концессионным проектам, указанным в пункте 1 настоящей статьи, разработка технико-экономического обоснования с заключением комплексной вневедомственной экспертизы в составе концессионных заявок потенциальных концессионеров не требуется.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если по концессионным проектам, указанным в пункте 1 настоящей статьи, стоимость объекта концессии после утверждения проектно-сметной документации будет определена менее стоимости объекта концессии, указанной в договоре концессии, то договор должен быть скорректирован в соответствии со стоимостью, определенной проектно-сметной документацией.".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 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истребование от него отчетности либо информации, не предусмотренной законодательством Республики Казахстан в области образования, также возложение обязанности по ведению документов одновременно на бумажном носителе и в электронной форме;";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"среднего" исключить;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Педагог и (или) руководитель организации образования несут ответственность за происшествия, произошедшие с обучающимися и (или) воспитанниками, исключительно в период осуществления ими профессиональной деятельности, в том числе в процессе выполнения должностных обязанностей, связанных с образовательной деятельностью.".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науке и технологической политике":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 после слов "и программ" дополнить словами ", в том числе с участием обучающихся в организациях среднего образования под руководством научных руководителей,".</w:t>
      </w:r>
    </w:p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"О концессиях":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дополнить словами ", если иное не предусмотрено статьей 58-1 Закона Республики Казахстан "О государственно-частном партнерстве".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2025 года "О профилактике правонарушений":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дополнить подпунктами 13), 14), 15) и 16) следующего содержания:</w:t>
      </w:r>
    </w:p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находящиеся в группе риска у педагогов-психологов и социальных педагогов организаций среднего образования и организаций, реализующих образовательные программы технического и профессионального образования, в том числе несовершеннолетние, сообщившие о насилии и жестоком обращении, с суицидальными намерениями и фактами совершения попыток суицида;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находящиеся на сопровождении центров поддержки семьи и центров психологической поддержки; 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дела которых рассмотрены на заседаниях комиссии по делам несовершеннолетних и защите их прав; 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выявленные мобильными группами по раннему выявлению и организации оказания поддержки лицам (семьям), находящимся в трудной жизненной ситуации, где установлены факты бытового насилия.".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