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9a38" w14:textId="6599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5 июня 2026 года № 300-VIII ЗРК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Настоящий Конституционный закон 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01.07.2026.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Конституционный закон определяет порядок образования, преобразования и упразднения административно-территориальных единиц, установления и изменения их границ, а также присвоения наименования и переименования административно-территориальных единиц.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Конституционном законе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Конституционном законе используются следующие основные понятия: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район – административно-территориальная единица, состоящая из городов районного значения (города районного значения) и (или) сельских округов, поселков, сел, с общей численностью населения не более 300 тысяч человек, в которой государственное управление осуществляется местными представительными и исполнительными органами;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районного значения – населенный пункт, на территории которого имеются предприятия, жилищный фонд, развитая сеть организаций образования и здравоохранения, культурно-просветительные и торговые объекты, с численностью населения не менее 10 тысяч человек;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– населенный пункт с численностью населения не менее 50 человек;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сельский округ – административно-территориальная единица, состоящая из двух и более поселков и (или) сел, с общей численностью населения не менее 500 человек;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административно-территориальная единица – часть территории Республики Казахстан, в границах которой в порядке, установленном законодательством Республики Казахстан, осуществляются местное государственное управление и местное самоуправление.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административно-территориальной единице относятся область, район, город, район в городе, сельский округ, поселок, село;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граница административно-территориальной единицы – внешняя черта территории административно-территориальной единицы, которая отделяет ее от территорий других административно-территориальных единиц;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населенный пункт – часть компактно заселенной территории Республики Казахстан, предназначенной для постоянного проживания, с численностью населения не менее 50 человек;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поселок – населенный пункт с численностью населения не менее 500 человек, образованный на основе промышленной, транспортной, энергетической, рекреационной либо иной хозяйственной деятельности, обеспеченный базовой социальной и инженерной инфраструктурой, предназначенной для обслуживания населения поселка и прилегающих территорий;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район в городе – административно-территориальная единица, которая создается в столице, городе республиканского значения, а также в городе областного значения при численности населения свыше 400 тысяч человек.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района в городе должна составлять не менее 200 тысяч человек;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область – административно-территориальная единица, состоящая из городов областного значения (города областного значения) и районов, в которой государственное управление осуществляется местными представительными и исполнительными органами;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город областного значения – населенный пункт, являющийся крупным экономическим и культурным центром, имеющим развитую производственную и социальную инфраструктуру, с численностью населения более 50 тысяч человек, в котором государственное управление осуществляется местными представительными и исполнительными органами.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городу областного значения также относится город с численностью населения менее 50 тысяч человек с учетом исторических предпосылок их образования;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обособленные поселения – постоянно или временно обитаемые поселения либо обособленный хозяйственный объект, предназначенные для ведения сельскохозяйственной или иной деятельности, с численностью населения не более 50 человек, которые связаны административно или территориально с населенными пунктами и учитываются в статистических целях.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обособленным поселениям относятся железнодорожные станции или разъезды, лесничества или дома лесников, здания (строения) для сезонных работ, отгонного животноводства и (или) сельскохозяйственного производства, одиночные дома, заимки, зимовья и иные поселения;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регион – часть территории Республики Казахстан, включающая несколько населенных пунктов, образуемая и управляемая в интересах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город республиканского значения – населенный пункт, имеющий особое государственное значение или численность населения более одного миллиона человек, в котором государственное управление осуществляется местными представительными и исполнительными органами.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об административно-территориальном устройстве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об административно-территориальном устройстве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состоит из настоящего Конституционного закона и иных нормативных правовых актов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Особенности функционирования системы административно-территориального устройства в городе Алатау, установления и изменения его границ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специальном правовом режиме города Алатау".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Цель и задача настоящего Конституционного закона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настоящего Конституционного закона является обеспечение рациональной территориальной организации Республики Казахстан для эффективного государственного управления.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Задачей настоящего Конституционного закона является регулирование порядка образования, преобразования и упразднения, изменения статуса, установления и изменения границ, наименования и переименования, а также учета и регистрации административно-территориальных единиц.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Принципы государственного регулирования в сфере административно-территориального устройства Республики Казахстан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регулирование в сфере административно-территориального устройства Республики Казахстан основывается на принципах: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устойчивости административно-территориального устройства Республики Казахстан;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единства и территориальной целостности государства.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Законность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Образование, преобразование и упразднение, изменение статуса, установление и изменение границ, наименование и переименование административно-территориальных единиц, а также их учет и регистрация осуществляются на основании настоящего Конституционного закона и иных нормативных правовых актов Республики Казахстан.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Устойчивость административно-территориального устройства Республики Казахстан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Устойчивость административно-территориального устройства Республики Казахстан обеспечивается стабильным и непрерывным функционированием системы административно-территориальных единиц, при которой образование, преобразование и упразднение, изменение статуса, установление и изменение границ, наименование и переименование, а также учет и регистрация административно-территориальных единиц проводятся на основании настоящего Конституционного закона и иных нормативных правовых актов Республики Казахстан.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Единство и территориальная целостность государства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устройство государства формируется и функционирует с учетом целостности, неприкосновенности и неотчуждаемости территории Республики Казахстан.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Категории административно-территориальных единиц и населенных пунктов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осуществления государственного управления территория Республики Казахстан подразделяется на регионы и населенные пункты.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Регионами являются область, район и сельский округ.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Населенные пункты подразделяются на городские и сельские населенные пункты: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городским населенным пунктам относятся столица, города республиканского, областного и районного значения;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сельским населенным пунктам относятся все остальные населенные пункты независимо от их административной подчиненности.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Населенные пункты имеют составные части.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Составными частями населенных пунктов являются районы в городе, микрорайоны, кварталы, проспекты, улицы, переулки, жилые массивы, площади, бульвары, парки, скверы, мосты и другие части.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Образование, преобразование и упразднение, наименование и переименование административно-территориальных единиц, установление и изменение их границ</w:t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и Правительство Республики Казахстан, местные представительные и исполнительные органы в пределах своих полномочий принимают решения об образовании, преобразовании и упразднении административно-территориальных единиц, установлении и изменении их границ, их наименовании и переименовании. 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Центральные государственные органы и местные исполнительные органы в пределах своих полномочий принимают решения о присвоении наименований, переименовании, уточнении и изменении транскрипции их наименований и присвоении собственных имен лиц государственным юридическим лицам, юридическим лицам с участием государства на основании заключения Республиканской ономастической комиссии. 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и местные исполнительные органы в пределах своих полномочий обеспечивают проведение работ по определению границ административно-территориальных единиц, включая формирование, актуализацию и ведение государственных цифровых систем, цифровых карт и пространственных данных.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наименованием, переименованием административно-территориальных единиц, а также составных частей населенных пунктов, производятся за счет бюджетных средств.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Ономастические комиссии</w:t>
      </w:r>
    </w:p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Ономастические комиссии создаются в целях упорядочения работы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 на территории Республики Казахстан,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государства, а также восстановлению, сохранению исторических названий как составной части историко-культурного наследия Республики Казахстан.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уполномоченном органе в области ономастики образуется Республиканская ономастическая комиссия, при местных исполнительных органах столицы, областей, городов республиканского значения –ономастические комиссии столицы, областей, городов республиканского значения.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Учет и регистрация административно-территориальных единиц и их границ, исключение из учетных данных</w:t>
      </w:r>
    </w:p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Учету и регистрации подлежат населенные пункты, численность постоянного населения которых не менее 50 человек и которые считаются самостоятельными населенными пунктами.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Обособленные поселения учитываются в составе населенных пунктов, с которыми связаны административно или территориально.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пункты, включенные в состав городов, поселков или сел и ставшие их частью, а также населенные пункты, из которых выехали или переселились все жители, утрачивают статус самостоятельных населенных пунктов и исключаются из учетных данных.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и изменение границ населенных пунктов осуществляются на основании утвержденного генерального плана или схемы развития и застройки (упрощенного генерального плана) данного населенного пункта в порядке, установленном законами Республики Казахстан.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столицы, областей, городов республиканского, областного значения и районов через цифровую систему, предназначенную для создания, накопления, обработки сведений об адресах в Республике Казахстан, осуществляют учет существующих и регистрацию вновь создаваемых административно-территориальных единиц, их наименование и переименование, а также исключают из учетных данных.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Учет мнения населения соответствующей территории при наименовании и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</w:t>
      </w:r>
    </w:p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Учет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 проводится местными исполнительными органами в порядке, определяемом уполномоченным органом в области ономастики.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Местные представительные и исполнительные органы по итогам учета мнения населения соответствующей территории совместным решением вносят на рассмотрение соответствующих ономастических комиссий предложения по наименованию, переименованию административно-территориальных единиц, составных частей населенных пунктов, а также уточнению и изменению транскрипции их наименований.</w:t>
      </w:r>
    </w:p>
    <w:bookmarkEnd w:id="49"/>
    <w:bookmarkStart w:name="z7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ПОЛНОМОЧИЯ ПРЕЗИДЕНТА РЕСПУБЛИКИ КАЗАХСТАН И ПРАВИТЕЛЬСТВА РЕСПУБЛИКИ КАЗАХСТАН ПО РЕШЕНИЮ ВОПРОСОВ АДМИНИСТРАТИВНО-ТЕРРИТОРИАЛЬНОГО УСТРОЙСТВА РЕСПУБЛИКИ КАЗАХСТАН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Полномочия Президента Республики Казахстан</w:t>
      </w:r>
    </w:p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 по представлению Правительства Республики Казахстан и с учетом мнения местных представительных и исполнительных органов: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образует и упраздняет области и районы, устанавливает и изменяет их административные центры;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относит населенные пункты к категории городов республиканского, областного и районного значения, устанавливает и изменяет их подчиненность;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наименования и переименования областей, районов и городов, а также уточнения и изменения транскрипции их названий;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решение по преобразованию городов республиканского, областного и районного значения в иные населенные пункты;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другие полномочия в соответствии с Конституцией и законами Республики Казахстан.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Компетенция Правительства Республики Казахстан</w:t>
      </w:r>
    </w:p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Президенту Республики Казахстан представления об образовании и упразднении областей и районов, установлении и изменении их административных центров;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 и изменяет границы столицы, областей и городов республиканского значения;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Президенту Республики Казахстан представления об отнесении населенных пунктов к категории городов республиканского, областного и районного значения, установлении и изменении их подчиненности;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Президенту Республики Казахстан представления о преобразовании городов республиканского, областного и районного значения в иные населенные пункты;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правила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государства;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заключения Республиканской ономастической комиссии и с учетом мнения населения соответствующей территории, ее местных представительных и исполнительных органов вносит Президенту Республики Казахстан представления по наименованию и переименованию областей, районов, городов, а также уточнению и изменению транскрипции их наименований;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решение о присвоении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 на основании заключения Республиканской ономастической комиссии;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выполняет иные функции, возложенные на него Конституцией, настоящим Конституционным законом, иными законами Республики Казахстан и актами Президента Республики Казахстан.</w:t>
      </w:r>
    </w:p>
    <w:bookmarkEnd w:id="65"/>
    <w:bookmarkStart w:name="z8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ПОЛНОМОЧИЯ МЕСТНЫХ ПРЕДСТАВИТЕЛЬНЫХ И ИСПОЛНИТЕЛЬНЫХ ОРГАНОВ ПО РЕШЕНИЮ ВОПРОСОВ АДМИНИСТРАТИВНО-ТЕРРИТОРИАЛЬНОГО УСТРОЙСТВА РЕСПУБЛИКИ КАЗАХСТАН</w:t>
      </w:r>
    </w:p>
    <w:bookmarkEnd w:id="6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Полномочия местных представительных и исполнительных органов областей</w:t>
      </w:r>
    </w:p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представительные и исполнительные органы областей совместным решением: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вносят в Правительство Республики Казахстан предложения об изменении границ области, образовании и упразднении районов, установлении и изменении их административных центров, отнесении населенных пунктов к категории городов республиканского, областного и районного значения;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согласованию с Правительством Республики Казахстан устанавливают и изменяют границы городов областного значения; 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устанавливают и изменяют границы районов, городов районного значения, сельских округов, решают вопросы о передаче поселков, сел из одного района в другой или в административное подчинение города;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учетом мнения местных представительных и исполнительных органов района, города областного значения относят поселки, села к категории поселков или сел, образуют, преобразуют и упраздняют сельские округа, поселки, села, а также изменяют их подчиненность;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вносят в Правительство Республики Казахстан предложения о преобразовании городов областного и районного значения в иные населенные пункты;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учетом мнения населения соответствующей территории на основании заключения областной ономастической комиссии, согласованного с Республиканской ономастической комиссией, по представлению местных представительных и исполнительных органов районов, городов областного значения решают вопросы по наименованию и переименованию сельских округов, поселков, сел, а также уточнению и изменению транскрипции их наименований;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 учетом мнения населения соответствующей территории на основании заключения Республиканской ономастической комиссии решают вопросы по наименованию и переименованию районов в городе, составных частей городов областного значения, а также уточнению и изменению транскрипции их наименований;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вносят на рассмотрение Республиканской ономастической комиссии предложения по присвоению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переименованию,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государства;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осуществляют иные полномочия, возлагаемые на местные представительные и исполнительные органы законами Республики Казахстан.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Полномочия местных представительных и исполнительных органов районов</w:t>
      </w:r>
    </w:p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представительные и исполнительные органы районов совместным решением: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вносят в местные представительные и исполнительные органы областей предложения об отнесении населенных пунктов к категории городов районного значения;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вносят в местные представительные и исполнительные органы областей предложения об отнесении поселков, сел к категории поселков или сел, образовании, преобразовании и упраздении сельских округов, поселков или сел, изменении их подчиненности, их учете и регистрации; 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учетом мнения органов управления сельских округов, поселков и сел устанавливают и изменяют границы поселков, сел;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вносят в местные представительные и исполнительные органы областей предложения об установлении и изменении границ районов, городов районного значения, сельских округов;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 учетом мнения населения соответствующей территории вносят предложения в местные представительные и исполнительные органы областей о наименовании и переименовании сельских округов, поселков, сел, а также уточнении и изменении транскрипции их наименований; 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учетом мнения населения соответствующей территории на основании заключения областной ономастической комиссии, согласованного с Республиканской ономастической комиссией, решают вопросы по наименованию, переименованию составных частей города районного значения, а также уточнению и изменению транскрипции их наименований;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иные полномочия, возлагаемые на местные представительные и исполнительные органы законами Республики Казахстан.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Полномочия местных представительных и исполнительных органов столицы, городов республиканского и областного значения</w:t>
      </w:r>
    </w:p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Полномочия местных представительных и исполнительных органов столицы, городов республиканского значения: 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совместным решением вносят в Правительство Республики Казахстан предложения об изменении границ столицы, города республиканского значения, в том числе включении в их состав сельских округов, поселков, сел;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совместным решением образуют и упраздняют районы в городе, устанавливают и изменяют их границы;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 учетом мнения населения соответствующей территории решают вопросы по наименованию, переименованию, а также уточнению и изменению транскрипции наименований районов в городе, составных частей столицы, городов республиканского значения на основании заключения ономастической комиссии столицы, городов республиканского значения, согласованного с Республиканской ономастической комиссией; 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совместным решением вносят на рассмотрение Республиканской ономастической комиссии предложения по присвоению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переименованию,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государства;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местные исполнительные органы обеспечивают выполнение работ по наименованию и переименованию составных частей города, изменению транскрипции их названий; 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осуществляют иные полномочия, возлагаемые на местные представительные и исполнительные органы законами Республики Казахстан.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Полномочия местных представительных и исполнительных органов городов областного значения: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совместным решением вносят в местные представительные и исполнительные органы областей предложения об отнесении города областного значения к категории городов республиканского и районного значения;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совместным решением вносят в местные представительные и исполнительные органы областей предложения об изменении границ городов, в том числе включении в их состав сельских округов, поселков, сел;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совместным решением и с учетом мнения органов управления сельских округов, поселков и сел устанавливают и изменяют границы поселков, сел;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совместным решением вносят в местные представительные и исполнительные органы областей предложения об установлении и изменении границ сельских округов; 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совместным решением и с учетом мнения населения соответствующей территории вносят предложения в местные представительные и исполнительные органы областей о наименовании и переименовании сельских округов, поселков, сел, а также уточнении и изменении транскрипции их наименований;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совместным решением образуют и упраздняют районы в городе, устанавливают и изменяют их границы;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совместным решением вносят в местные представительные и исполнительные органы областей предложения об отнесении поселков, сел к категории поселков или сел, образовании, преобразовании и упразднении сельских округов, поселков или сел, изменении их подчиненности, их учете и регистрации; 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местные исполнительные органы обеспечивают выполнение работ по наименованию и переименованию составных частей города, изменению транскрипции их названий; 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осуществляют иные полномочия, возлагаемые на местные представительные и исполнительные органы законами Республики Казахстан.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Полномочия акима города районного значения, сельского округа, поселка, села</w:t>
      </w:r>
    </w:p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Аким города районного значения: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учетом мнения населения города районного значения вносит в местные представительные и исполнительные органы районов предложение об отнесении города районного значения к категории поселка, села;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местные представительные и исполнительные органы районов предложения об установлении и изменении границ города районного значения;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учетом мнения населения города районного значения вносит предложения в местные представительные и исполнительные органы районов по наименованию, переименованию составных частей городов районного значения, а также уточнению и изменению транскрипции их наименований.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 сельского округа, поселка, села: 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учетом мнения населения соответствующего населенного пункта вносит в местные представительные и исполнительные органы районов, городов областного значения предложения об отнесении поселков, сел к категории городов районного значения, поселков, сел, их преобразовании и упразднении;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учетом мнения населения соответствующего населенного пункта вносит в местные представительные и исполнительные органы районов, городов областного значения предложения о наименовании и переименовании сельских округов, поселков, сел, уточнении и изменении транскрипции их наименований, а также о наименовании и переименовании составных частей сельских округов, поселков, сел, уточнении и изменении транскрипции их наименований;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в местные представительные и исполнительные органы районов, городов областного значения предложения об установлении и изменении границ сельских округов, поселков, сел;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учетом мнения населения соответствующей территории на основании заключения областной ономастической комиссии решает вопросы по наименованию, переименованию составных частей поселков, сел, а также уточнению и изменению транскрипции их наименований;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выполнение работ по наименованию, переименованию составных частей поселков, сел, а также уточнению и изменению транскрипции их наименований.</w:t>
      </w:r>
    </w:p>
    <w:bookmarkEnd w:id="111"/>
    <w:bookmarkStart w:name="z13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РАССМОТРЕНИЯ ВОПРОСОВ АДМИНИСТРАТИВНО-ТЕРРИТОРИАЛЬНОГО УСТРОЙСТВА РЕСПУБЛИКИ КАЗАХСТАН</w:t>
      </w:r>
    </w:p>
    <w:bookmarkEnd w:id="11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Порядок изменения категорий административно-территориальных единиц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Изменение статуса города осуществляется в случае несоответствия в течение пяти лет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настоящего Конституционного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Изменение статуса поселка, села осуществляется в случае несоответствия в течение трех лет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настоящего Конституционного закона.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несоответствия в течение трех лет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настоящего Конституционного закона, сельский округ упраздняется, а его сельские населенные пункты присоединяются к близлежащим сельским округам или иным населенным пунктам, если иное не установлено законами Республики Казахстан.</w:t>
      </w:r>
    </w:p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Процедура изменения категории населенного пункта осуществляется в порядке, установленном настоящим Конституционным законом.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Перечень документов и материалов, необходимых для решения вопросов административно-территориального устройства Республики Казахстан на уровне областей, районов, городов республиканского, областного и районного значения</w:t>
      </w:r>
    </w:p>
    <w:bookmarkStart w:name="z1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вопросов административно-территориального устройства Республики Казахстан на уровне областей, районов, городов республиканского, областного и районного значения необходимы:</w:t>
      </w:r>
    </w:p>
    <w:bookmarkEnd w:id="114"/>
    <w:bookmarkStart w:name="z1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решение, принимаемое Президентом Республики Казахстан по вносимому представлению Правительства Республики Казахстан, об образовании и упразднении областей и районов, установлении и изменении их административных центров; отнесении населенных пунктов к категории городов республиканского, областного и районного значения, установлении и изменении их подчиненности; преобразовании городов республиканского, областного и районного значения в иные населенные пункты;</w:t>
      </w:r>
    </w:p>
    <w:bookmarkEnd w:id="115"/>
    <w:bookmarkStart w:name="z1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Правительства Республики Казахстан, содержащее соответствующее ходатайство и обоснование целесообразности вносимого предложения, сведения о размере изменяемой территории, численности населения, проживающего на ней, перечень основных юридических лиц, их производственные показатели, численность работающих на каждом из них, сведения о структуре и штатах местных представительных и исполнительных органов, их изменении в связи с реорганизацией, вопросы наименования и переименования, а также все остальные сведения, необходимые для решения вопроса в соответствии с полномочиями, установленными настоящим Конституционным законом;</w:t>
      </w:r>
    </w:p>
    <w:bookmarkEnd w:id="116"/>
    <w:bookmarkStart w:name="z1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(совместное) местных представительных и исполнительных органов в соответствии с полномочиями, установленными настоящим Конституционным законом;</w:t>
      </w:r>
    </w:p>
    <w:bookmarkEnd w:id="117"/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предложения акимов городов районного значения, сельских округов, поселков, сел по рассматриваемому вопросу;</w:t>
      </w:r>
    </w:p>
    <w:bookmarkEnd w:id="118"/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карта с координатным описанием границ в государственной системе отсчета с указанием на ней границ административно-территориальных единиц, географических данных и иных сведений, имеющих значение для решения вопроса. Карта подписывается руководителями уполномоченных органов в сфере регионального развития, геодезии, картографии и пространственных данных, земельных отношений, а также руководителями местных представительных и исполнительных органов, принимающих и передающих территории, подписи скрепляются печатями.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Перечень документов и материалов, необходимых для решения вопросов административно-территориального устройства Республики Казахстан на уровне сельских округов, городов районного значения, поселков и сел</w:t>
      </w:r>
    </w:p>
    <w:bookmarkStart w:name="z15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вопросов административно-территориального устройства Республики Казахстан на уровне сельских округов, городов районного значения, поселков и сел необходимы: </w:t>
      </w:r>
    </w:p>
    <w:bookmarkEnd w:id="120"/>
    <w:bookmarkStart w:name="z15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совместное решение местного представительного и исполнительного органа в соответствии с полномочиями, установленными настоящим Конституционным законом; </w:t>
      </w:r>
    </w:p>
    <w:bookmarkEnd w:id="121"/>
    <w:bookmarkStart w:name="z15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протоколы схода местного сообщества, касающиеся решаемого вопроса;</w:t>
      </w:r>
    </w:p>
    <w:bookmarkEnd w:id="122"/>
    <w:bookmarkStart w:name="z1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пояснительная записка, содержащая обоснование целесообразности вносимого предложения, сведения о размере изменяемой территории, численности населения, проживающего на ней, перечень юридических лиц, промышленных и иных объектов, а также все остальные сведения, необходимые для решения вопроса в соответствии с полномочиями, установленными настоящим Конституционным законом; </w:t>
      </w:r>
    </w:p>
    <w:bookmarkEnd w:id="123"/>
    <w:bookmarkStart w:name="z1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карта с координатным описанием границ в государственной системе отсчета с указанием на ней границ городов районного значения, поселков и сел, географических данных и иных сведений, имеющих значение для решения вопроса. Карта подписывается руководителями местных представительных и исполнительных органов изменяемой территории;</w:t>
      </w:r>
    </w:p>
    <w:bookmarkEnd w:id="124"/>
    <w:bookmarkStart w:name="z15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предложения акимов сельских округов, городов районного значения, поселков и сел по рассматриваемому вопросу;</w:t>
      </w:r>
    </w:p>
    <w:bookmarkEnd w:id="125"/>
    <w:bookmarkStart w:name="z1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предложение акима города районного значения по установлению и изменению границ города районного значения.</w:t>
      </w:r>
    </w:p>
    <w:bookmarkEnd w:id="126"/>
    <w:bookmarkStart w:name="z15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12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Порядок введения в действие настоящего Конституционного закона</w:t>
      </w:r>
    </w:p>
    <w:bookmarkStart w:name="z1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Конституционный закон вводится в действие с 1 июля 2026 года.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со дня введения в действие настоящего Конституционного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