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8195" w14:textId="2f78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столицы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5 июня 2026 года № 299-VIIІ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Настоящий Конституционный закон 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Конституционный Закон регулирует общественные отношения в области функционирования столицы Республики Казахстан, определяет правовые, экономические и организационные основы ее деятельности.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Столица Республики Казахстан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Столица Республики Казахстан – город Астана.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Столица Республики Казахстан (далее – столица) является: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политическим и административным центром государства;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местом нахождения оригинала текста Конституции Республики Казахстан, эталонов Государственного Флага Республики Казахстан и Государственного Герба Республики Казахстан, которые хранятся в Резиденции Президента Республики Казахстан "Акорда".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столице находятся Резиденция Президента Республики Казахстан "Акорда", Курултай, Правительство, Верховный Суд и иные центральные государственные органы Республики Казахстан.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центральные государственные органы Республики Казахстан в соответствии с законодательством Республики Казахстан могут находиться вне столицы.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статусе столицы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статусе столицы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Конституционного закона, иных нормативных правовых актов Республики Казахстан и международных договоров, ратифицированных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Региональная символика столицы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Столица имеет свою региональную символику.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порядок использования региональной символики определяются маслихатом столицы.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Звания и поощрения города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Гражданам Республики Казахстан, иностранным гражданам и лицам без гражданства за особые заслуги в развитии экономики, социальной сферы, науки и культуры столицы маслихатом столицы по представлению акима столицы может присваиваться звание "Астана қаласының құрметті азаматы".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представительный орган (маслихат) и местный исполнительный орган (акимат) столицы вправе устанавливать и применять иные виды поощрений.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Территория и пригородная зона столицы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Территорию столицы составляют земля, водные объекты в границах столицы, устанавливаемых и изменяемых Правительством Республики Казахстан с учетом предложений местных представительных и исполнительных органов об изменении границ столицы.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Земли за пределами территории столицы, составляющие с городом единую социальную, природную и хозяйственную территорию, образуют пригородную зону столицы, размеры и границы которой устанавливаются и изменяются Правительством Республики Казахстан по совместным предложениям маслихата и акимата столицы, маслихата и акимата области, территория которой включена в пригородную зону.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режим использования земель, включенных в пригородную зону столицы, определяются Правительством Республики Казахстан по совместным предложениям маслихата и акимата столицы, согласованным с маслихатом и акиматом области, территория которой включена в пригородную зону, и местным советом агломерации.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МЕСТНОГО ГОСУДАРСТВЕННОГО УПРАВЛЕНИЯ В СТОЛИЦЕ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Задачи органов местного государственного управления столицы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органов местного государственного управления столицы по обеспечению осуществления городом функций столицы являются: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условий для выполнения столицей роли политического, административного, культурного и экономического центра Республики Казахстан;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конкурентных возможностей столицы среди других столиц мира, создание города с устойчивым развитием;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столицы как центра международных отношений;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создание условий для осуществления деятельности Президента Республики Казахстан, Курултая, Правительства, Верховного Суда, иных центральных государственных органов Республики Казахстан, а также дипломатических и приравненных к ним представительств иностранных государств, международных организаций и (или) их представительств, консульских учреждений иностранных государств;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создание условий для организации и проведения общегосударственных и международных мероприятий в столице;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осуществление иных задач, предусмотренных законами Республики Казахстан.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Полномочия маслихата столицы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полномочиями, установленными законами Республики Казахстан, маслихат столицы в пределах своей компетенции: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международные связи с местными представительными органами других государств в соответствии с законодательством Республики Казахстан; 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утверждает: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планы, экономические и социальные программы развития столицы, бюджет столицы и отчеты об их исполнении;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градостроительного освоения территории столицы, разрабатываемые в реализацию генерального плана столицы;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градостроительный регламент территории столицы;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лесопарковой зоной столицы и ограниченного режима деятельности на ее территории;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регистрации по месту жительства и месту временного пребывания (проживания) на территории столицы;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комплексную схему организации дорожного движения в столице;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проекты договоров об отчуждении земельного участка или иного недвижимого имущества в связи с изъятием земельного участка для государственных нужд.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Полномочия местного исполнительного органа столицы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полномочиями, установленными законами Республики Казахстан, местный исполнительный орган столицы в пределах своей компетенции: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перечень коммунального имущества, не закрепленного за коммунальными юридическими лицами;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подготавливает материалы предварительных заключений для архитектурно-градостроительного совета столицы; 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сроком проектирования, строительства и ввода в эксплуатацию объектов реконструкции;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юридическое лицо со стопроцентным участием государства в уставном капитале, основным предметом деятельности которого является содействие социально-экономическому развитию столицы, развитию туризма, а также подготовке столицы к международным мероприятиям и выставкам;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перечень многоквартирных жилых домов, подлежащих ремонту, направленному на придание единого архитектурного облика и соблюдение дизайн-кода столицы;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из числа юридических лиц со стопроцентным участием государства в уставном капитале, созданных по решению местного исполнительного органа столицы, уполномоченную организацию по организации ремонта многоквартирных жилых домов, направленного на придание единого архитектурного облика и соблюдение дизайн-кода столицы (далее – уполномоченная организация);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правила организации и проведения ремонта многоквартирных жилых домов столицы, направленного на придание единого архитектурного облика и соблюдение дизайн-кода столицы; 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снос аварийных многоквартирных жилых домов;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городского оператора системы жизнеобеспечения жителей столицы со стопроцентным участием государства в уставном капитале;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юридическое лицо со стопроцентным участием государства в уставном капитале по уборке и санитарной очистке в столице специальных трасс и прилегающих к ним отдельных участков автомобильных дорог, улиц и улично-дорожной сети;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реализует политику в области развития и функционирования объектов внутренней торговли и бытового обслуживания;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меры по обеспечению единства и сохранности объектов городского хозяйства, элементов благоустройства и развитию города;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схемы и порядок движения транзитного автомобильного транспорта по согласованию с заинтересованными государственными органами;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решение о создании, реорганизации, ликвидации государственного предприятия на праве хозяйственного ведения в сфере обеспечения принудительного отчуждения земельных участков для государственных нужд, освобождения их от зданий (строений, сооружений), а также координирует его деятельность;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разрабатывает и утверждает правила передачи в управление объектов транспортной инфраструктуры столицы; 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определяет компанию, осуществляющую функции управления объектами транспортной инфраструктуры столицы; 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определяет юридическое лицо со стопроцентным участием государства в уставном капитале, отвечающее за организацию дорожного движения, управление парковочным пространством в столице (далее – центр организации дорожного движения в столице);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мероприятия по передаче в управление объектов транспортной инфраструктуры столицы; 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разрабатывает и утверждает правила внедрения и эксплуатации автоматизированных систем управления дорожным движением;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разрабатывает и утверждает правила управления и эксплуатации транспортной инфраструктуры; 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разрабатывает градостроительный регламент территории столицы; 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схемы градостроительного освоения территории столицы, разрабатываемые в реализацию генерального плана столицы;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разрабатывает и утверждает правила установки летних площадок столицы;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определяет юридическое лицо со стопроцентным участием государства в уставном капитале для содержания и развития лесопарковой зоны столицы; 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разрабатывает правила управления лесопарковой зоной столицы и ограниченного режима деятельности на ее территории;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разрабатывает нормативы регистрации по месту жительства и месту временного пребывания (проживания) на территории столицы;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координирует деятельность по созданию и развитию национального ремесленничества столицы и его инфраструктуры;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комплексную схему организации дорожного движения в столице.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Организация, оказывающая содействие социально-экономическому развитию столицы, развитию туризма, а также подготовке столицы к международным мероприятиям и выставкам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оказывающая содействие социально-экономическому развитию столицы, развитию туризма, а также подготовке столицы к международным мероприятиям и выставкам: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выработку и внесение на рассмотрение акимата столицы предложений по проведению мероприятий, направленных на продвижение бренда столицы, и реализацию данных мероприятий;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услуги акимату столицы по продвижению бренда столицы; 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привлечение инвестиций и реализацию проектов в рамках развития туристской дестинации;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развитие промышленно-инновационной деятельности в области возобновляемых источников энергии; 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продвигает мероприятия, способствующие развитию туризма в столице;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предоставляет необходимую информацию о столице местным и зарубежным туристам;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поиск, изучение, привлечение и внедрение инновационных решений в области туризма;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в акимат столицы предложения по развитию туристского потенциала столицы;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иную деятельность, определяемую акиматом столицы.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Государственное предприятие на праве хозяйственного ведения в сфере обеспечения принудительного отчуждения земельных участков для государственных нужд, освобождения их от зданий (строений, сооружений)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предприятие на праве хозяйственного ведения в сфере обеспечения принудительного отчуждения земельных участков для государственных нужд, освобождения их от зданий (строений, сооружений)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имуществе":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уведомление собственников или негосударственных землепользователей о принудительном отчуждении земельного участка или иного недвижимого имущества в связи с изъятием земельного участка для государственных нужд; 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определение рыночной стоимости принудительно отчуждаемого земельного участка или иного недвижимого имущества в связи с изъятием земельного участка для государственных нужд, определяет размер возмещения; 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подготовку сметной стоимости освобождения принудительно отчуждаемых земельных участков от зданий (строений, сооружений); 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проведение переговоров, согласительных процедур с собственниками или негосударственными землепользователями принудительно отчуждаемого земельного участка или иного недвижимого имущества в связи с изъятием земельного участка для государственных нужд;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интересы акимата столицы в судах по вопросам принудительного отчуждения земельных участков или иного недвижимого имущества в связи с изъятием земельного участка для государственных нужд; 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за счет бюджетных средств выплату возмещения стоимости принудительно отчуждаемого земельного участка или иного недвижимого имущества в связи с изъятием земельного участка для государственных нужд и убытков, подлежащих возмещению; 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освобождение принудительно отчуждаемых земельных участков от зданий (строений, сооружений).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Местный исполнительный орган столицы приобретает услуги и работы в сфере обеспечения принудительного отчуждения земельных участков для государственных нужд, освобождения их от зданий (строений, сооружений) у государственного предприятия, определенного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Центр организации дорожного движения в столице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организации дорожного движения в столице осуществляет: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управление уличными, перехватывающими и коммунальными автомобильными стоянками (парковками, паркингами), специальными (охраняемыми) помещениями, площадками и стоянками, парковочными пространствами; 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использования паркингов и парковок; 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деятельности, связанной с доставлением (эвакуацией) транспортных средств, задержанных в соответствии с Кодексом Республики Казахстан об административных правонарушениях, на специальные площадки и стоянки, их временным хранением, оплатой стоимости доставления (эвакуации) и хранения, возвратом транспортных средств при совершении административных правонарушений, брошенного или бесхозяйного транспортного средства, транспортных средств, признанных вещественными доказательствами, а также транспортных средств, на которые наложен арест, находящихся в специальных (охраняемых) помещениях, на площадках и стоянках;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светофорами; 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разработку проектов и схем организации дорожного движения; 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анализ, прогноз и управление транспортными потоками; 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организацию функционирования интеллектуальных транспортных систем; 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управление объектами транспортной инфраструктуры; 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организацию мероприятий по организации дорожного движения и территориально-транспортному планированию; 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подготовку отчетов по вопросам обеспечения безопасности дорожного движения; 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выработку рекомендаций по обеспечению безопасности дорожного движения; 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разработку и реализацию мероприятий по организации дорожного движения на дорогах; 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разработку рекомендаций в раздел по территориально-транспортному планированию и организации дорожного движения градостроительной документации; 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участие в мониторинге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 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выполнение мер по снижению транспортной нагрузки на населенные пункты путем: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комплексных схем организации дорожного движения и программ комплексного развития транспортной системы;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информационного обеспечения дорожного движения в городах; 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организацию движения грузового тяжеловесного и крупногабаритного транспортных средств, в том числе администрирование их движения по улично-дорожной сети; 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согласование схем транспортного обслуживания массовых культурных, спортивных и иных мероприятий; 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согласование маршрутов и параметров движения общественного транспорта и расположения остановочных пунктов.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Доставка (эвакуация), хранение 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осуществляются центром организации дорожного движения в столице на платной основе в соответствии с правилами организации дорожного движения в городе Астане в части, не урегулированной правилами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Аким столицы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полномочиями, установленными законодательством Республики Казахстан, аким столицы в пределах своей компетенции: 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столицу в отношениях с Президентом Республики Казахстан, Курултаем, Правительством, иными центральными государственными органами Республики Казахстан, международными организациями и представителями иностранных государств; 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проекты нормативных правовых актов Республики Казахстан, непосредственно затрагивающих интересы столицы, в соответствии с законодательством Республики Казахстан;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на рассмотрение Правительства Республики Казахстан проекты нормативных правовых актов и другие предложения по вопросам функционирования и развития столицы; 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решении вопросов проведения в столице мероприятий общегосударственного и международного характера;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в соответствующие государственные органы Республики Казахстан предложения о передаче в коммунальную собственность города объектов, находящихся в республиканской собственности, расположенных на территории столицы, имеющих важное значение для обеспечения выполнения городом функций столицы.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Коммунальная собственность столицы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Коммунальная собственность столицы является составной частью государственной собственности Республики Казахстан и состоит из: 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собственности на земли, находящиеся на территории столицы, за исключением земельных участков, находящихся в частной собственности;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 собственности на акции в акционерных обществах, долей участия в товариществах с ограниченной ответственностью, где акимат столицы выступает в качестве акционера (участника); 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 столицы, собственности на недвижимость; 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имущества государственных учреждений и коммунальных государственных предприятий, где акимат столицы выступает в качестве собственника; 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иного имущества, в том числе имущественных прав.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Архитектурная, градостроительная и строительная деятельность в столице</w:t>
      </w:r>
    </w:p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столицы архитектурная, градостроительная и строительная деятельность должна осуществляться в соответствии с генеральным планом столицы, градостроительной и архитектурно-строительной документацией, государственной системой нормативных документов (государственными нормативными документами), требованиями к единому архитектурному облику, дизайн-коду столицы и законодательством Республики Казахстан об архитектурной, градостроительной и строительной деятельности.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координации действий по реализации единой градостроительной политики, повышения качества среды обитания и жизнедеятельности человека, обеспечения устойчивого развития и формирования современного архитектурного облика столицы при акимате столицы создается архитектурно-градостроительный совет, состав которого формируется местным представительным органом столицы. 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архитектурно-градостроительном совете столицы утверждается акимом столицы, который его и возглавляет. 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архитектурно-градостроительного совета столицы включаются представители местного исполнительного органа, архитекторы и специалисты научно-исследовательских организаций, представители проектных, общественных и иных организаций, в том числе представляющих интересы лиц с инвалидностью.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Архитектурно-градостроительный совет столицы: 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архитектурные, градостроительные и строительные проекты на территории столицы и пригородной зоны; 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вносит рекомендации по вопросам архитектурно-художественного облика столицы; 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 в соответствии с положением об архитектурно-градостроительном совете.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заседаний архитектурно-градостроительного совета определяется акимом столицы.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придания единого архитектурного облика и обеспечения соблюдения дизайн-кода столицы местный исполнительный орган столицы проводит технические обследования многоквартирных жилых домов. 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актов технических обследований местный исполнительный орган столицы определяет перечень многоквартирных жилых домов, подлежащих ремонту, направленному на придание единого архитектурного облика и соблюдение дизайн-кода столицы. 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придания единого архитектурного облика и обеспечения соблюдения дизайн-кода столицы уполномоченная организация наделена следующими полномочиями: 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ремонта многоквартирных жилых домов, направленного на придание единого архитектурного облика и обеспечение соблюдения дизайн-кода столицы; 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с: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объединением собственников имущества многоквартирного жилого дома, субъектом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подрядной организацией;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выполненных работ;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контроль выполняемых работ подрядными организациями в отношении общего имущества объекта кондоминиума.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Единый архитектурный облик и дизайн-код столицы</w:t>
      </w:r>
    </w:p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единому архитектурному облику и дизайн-коду столицы распространяются на объекты дизайн-кода, к которым в том числе относятся здания и сооружения, инженерные и транспортные коммуникации, нестационарные объекты, объекты инфраструктуры столицы, их комплексы в жилых, общественных (общественно-деловых), промышленных (производственных), рекреационных и других функциональных зонах столицы, объекты незавершенного строительства, улично-дорожная сеть, а также объекты внешнего оформления, освещения и иллюминации, объекты рекламы, вывески и указатели.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Организация, градостроительное планирование развития и застройки территории столицы осуществляются с учетом требований к единому архитектурному облику и дизайн-коду столицы. 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Строительство, расширение, модернизация, техническое перевооружение, реконструкция, реставрация, капитальный ремонт, консервация и постутилизация, временное или постоянное размещение объектов дизайн-кода, а также организация данных видов работ, инженерная подготовка территории, благоустройство, озеленение и внешнее оформление осуществляются в соответствии с требованиями к единому архитектурному облику и дизайн-коду столицы в порядке, предусмотренном правилами администрирования дизайн-кода столицы. </w:t>
      </w:r>
    </w:p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Оценку соблюдения требований к единому архитектурному облику и дизайн-коду столицы осуществляет организация, ответственная за формирование и администрирование дизайн-кода столицы.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организации городской инфраструктуры должна обеспечиваться доступная среда, выражающаяся в надлежащем состоянии дорожно-транспортной и социальной инфраструктуры столицы, обеспечивающей комфортный доступ к ней всех категорий граждан, включая участников дорожного движения, лиц с инвалидностью, несовершеннолетних и пенсионеров.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Особенности режима лесопарковой зоны столицы</w:t>
      </w:r>
    </w:p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 лесопарковой зоной столицы признаются земли в пределах территории столицы, предназначенные и выполняющие защитные, оздоровительные и рекреационные функции. 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об установлении и изменении границ лесопарковой зоны столицы принимается Правительством Республики Казахстан по представлению местного исполнительного органа столицы.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землях лесопарковой зоны столицы запрещаются осуществление любой деятельности, отрицательно влияющей на состояние и восстановление экологической системы, растений, животных и других организмов, в том числе выпас и прогон сельскохозяйственных животных, складирование мусора, нарушение почв, охота, незаконный отлов, изъятие и умерщвление животных, нарушение среды и условий их обитания, иная деятельность, которая может повлечь изменение ее естественного облика или нарушение устойчивости экологических систем.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Инфраструктура столицы</w:t>
      </w:r>
    </w:p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Инфраструктура столицы включает: 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инженерную инфраструктуру; 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транспортную инфраструктуру; 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систему инженерного обеспечения, эксплуатации и ремонта жилищного фонда, объектов здравоохранения, образования и внутренней торговли; 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систему благоустройства и озеленения; 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другие объекты и системы, необходимые для функционирования столицы. </w:t>
      </w:r>
    </w:p>
    <w:bookmarkEnd w:id="140"/>
    <w:bookmarkStart w:name="z17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4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Порядок введения в действие настоящего Конституционного закона</w:t>
      </w:r>
    </w:p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Конституционный закон вводится в действие с 1 июля 2026 года.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статусе столицы Республики Казахстан" со дня введения в действие настоящего Конституционного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