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73cd" w14:textId="5d27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Президенте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5 июня 2026 года № 296-VIII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Настоящий Конституционный закон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Конституционный закон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определяет правовое положение Президента Республики Казахстан, а также Вице-Президента Республики Казахстан.</w:t>
      </w:r>
    </w:p>
    <w:bookmarkStart w:name="z7" w:id="0"/>
    <w:p>
      <w:pPr>
        <w:spacing w:after="0"/>
        <w:ind w:left="0"/>
        <w:jc w:val="left"/>
      </w:pPr>
      <w:r>
        <w:rPr>
          <w:rFonts w:ascii="Times New Roman"/>
          <w:b/>
          <w:i w:val="false"/>
          <w:color w:val="000000"/>
        </w:rPr>
        <w:t xml:space="preserve"> Глава 1. СТАТУС ПРЕЗИДЕНТА РЕСПУБЛИКИ КАЗАХСТАН</w:t>
      </w:r>
    </w:p>
    <w:bookmarkEnd w:id="0"/>
    <w:p>
      <w:pPr>
        <w:spacing w:after="0"/>
        <w:ind w:left="0"/>
        <w:jc w:val="both"/>
      </w:pPr>
      <w:r>
        <w:rPr>
          <w:rFonts w:ascii="Times New Roman"/>
          <w:b/>
          <w:i w:val="false"/>
          <w:color w:val="000000"/>
          <w:sz w:val="28"/>
        </w:rPr>
        <w:t>Статья 1. Президент Республики Казахстан</w:t>
      </w:r>
    </w:p>
    <w:bookmarkStart w:name="z9" w:id="1"/>
    <w:p>
      <w:pPr>
        <w:spacing w:after="0"/>
        <w:ind w:left="0"/>
        <w:jc w:val="both"/>
      </w:pPr>
      <w:r>
        <w:rPr>
          <w:rFonts w:ascii="Times New Roman"/>
          <w:b w:val="false"/>
          <w:i w:val="false"/>
          <w:color w:val="000000"/>
          <w:sz w:val="28"/>
        </w:rPr>
        <w:t>
      1. Президент Республики Казахстан – глава государства, его высшее должностное лицо, определяющее основные направления внутренней и внешней политики государства и представляющее Казахстан внутри страны и в международных отношениях.</w:t>
      </w:r>
    </w:p>
    <w:bookmarkEnd w:id="1"/>
    <w:bookmarkStart w:name="z10" w:id="2"/>
    <w:p>
      <w:pPr>
        <w:spacing w:after="0"/>
        <w:ind w:left="0"/>
        <w:jc w:val="both"/>
      </w:pPr>
      <w:r>
        <w:rPr>
          <w:rFonts w:ascii="Times New Roman"/>
          <w:b w:val="false"/>
          <w:i w:val="false"/>
          <w:color w:val="000000"/>
          <w:sz w:val="28"/>
        </w:rPr>
        <w:t>
      2. Президент Республики Казахстан – символ и гарант единства народа и государственной власти, незыблемости Конституции Республики Казахстан, прав и свобод человека и гражданина.</w:t>
      </w:r>
    </w:p>
    <w:bookmarkEnd w:id="2"/>
    <w:bookmarkStart w:name="z11" w:id="3"/>
    <w:p>
      <w:pPr>
        <w:spacing w:after="0"/>
        <w:ind w:left="0"/>
        <w:jc w:val="both"/>
      </w:pPr>
      <w:r>
        <w:rPr>
          <w:rFonts w:ascii="Times New Roman"/>
          <w:b w:val="false"/>
          <w:i w:val="false"/>
          <w:color w:val="000000"/>
          <w:sz w:val="28"/>
        </w:rPr>
        <w:t>
      3. Президент Республики Казахстан обеспечивает согласованное и беспрепятственное функционирование всех ветвей государственной власти, ответственность органов власти перед единым народом Казахстана.</w:t>
      </w:r>
    </w:p>
    <w:bookmarkEnd w:id="3"/>
    <w:bookmarkStart w:name="z12" w:id="4"/>
    <w:p>
      <w:pPr>
        <w:spacing w:after="0"/>
        <w:ind w:left="0"/>
        <w:jc w:val="both"/>
      </w:pPr>
      <w:r>
        <w:rPr>
          <w:rFonts w:ascii="Times New Roman"/>
          <w:b w:val="false"/>
          <w:i w:val="false"/>
          <w:color w:val="000000"/>
          <w:sz w:val="28"/>
        </w:rPr>
        <w:t>
      4. Президенту Республики Казахстан принадлежит право выступать от имени народа Казахстана и государства.</w:t>
      </w:r>
    </w:p>
    <w:bookmarkEnd w:id="4"/>
    <w:bookmarkStart w:name="z13" w:id="5"/>
    <w:p>
      <w:pPr>
        <w:spacing w:after="0"/>
        <w:ind w:left="0"/>
        <w:jc w:val="both"/>
      </w:pPr>
      <w:r>
        <w:rPr>
          <w:rFonts w:ascii="Times New Roman"/>
          <w:b w:val="false"/>
          <w:i w:val="false"/>
          <w:color w:val="000000"/>
          <w:sz w:val="28"/>
        </w:rPr>
        <w:t>
      5. Президент Республики Казахстан, его честь и достоинство неприкосновенны. Посягательство на честь и достоинство Президента Республики Казахстан преследуется по закону.</w:t>
      </w:r>
    </w:p>
    <w:bookmarkEnd w:id="5"/>
    <w:p>
      <w:pPr>
        <w:spacing w:after="0"/>
        <w:ind w:left="0"/>
        <w:jc w:val="both"/>
      </w:pPr>
      <w:r>
        <w:rPr>
          <w:rFonts w:ascii="Times New Roman"/>
          <w:b/>
          <w:i w:val="false"/>
          <w:color w:val="000000"/>
          <w:sz w:val="28"/>
        </w:rPr>
        <w:t>Статья 2. Выборы Президента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Выборы Президента Республики Казахстан осуществляются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p>
      <w:pPr>
        <w:spacing w:after="0"/>
        <w:ind w:left="0"/>
        <w:jc w:val="both"/>
      </w:pPr>
      <w:r>
        <w:rPr>
          <w:rFonts w:ascii="Times New Roman"/>
          <w:b/>
          <w:i w:val="false"/>
          <w:color w:val="000000"/>
          <w:sz w:val="28"/>
        </w:rPr>
        <w:t>Статья 3. Вступление в должность Президента Республики Казахстан</w:t>
      </w:r>
    </w:p>
    <w:bookmarkStart w:name="z17" w:id="6"/>
    <w:p>
      <w:pPr>
        <w:spacing w:after="0"/>
        <w:ind w:left="0"/>
        <w:jc w:val="both"/>
      </w:pPr>
      <w:r>
        <w:rPr>
          <w:rFonts w:ascii="Times New Roman"/>
          <w:b w:val="false"/>
          <w:i w:val="false"/>
          <w:color w:val="000000"/>
          <w:sz w:val="28"/>
        </w:rPr>
        <w:t>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Республики Казахстан, добросовестно выполнять возложенные на меня высокие обязанности Президента Республики Казахстан". Текст присяги произносится Президентом Республики Казахстан на государственном языке.</w:t>
      </w:r>
    </w:p>
    <w:bookmarkEnd w:id="6"/>
    <w:bookmarkStart w:name="z18" w:id="7"/>
    <w:p>
      <w:pPr>
        <w:spacing w:after="0"/>
        <w:ind w:left="0"/>
        <w:jc w:val="both"/>
      </w:pPr>
      <w:r>
        <w:rPr>
          <w:rFonts w:ascii="Times New Roman"/>
          <w:b w:val="false"/>
          <w:i w:val="false"/>
          <w:color w:val="000000"/>
          <w:sz w:val="28"/>
        </w:rPr>
        <w:t>
      2. Присяга приносится в течение одного месяца со дня опубликования итогов выборов.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статьей 51</w:t>
      </w:r>
      <w:r>
        <w:rPr>
          <w:rFonts w:ascii="Times New Roman"/>
          <w:b w:val="false"/>
          <w:i w:val="false"/>
          <w:color w:val="000000"/>
          <w:sz w:val="28"/>
        </w:rPr>
        <w:t xml:space="preserve"> Конституции Республики Казахстан, лицом, принявшим на себя полномочия Президента Республики Казахстан, присяга приносится в течение семи дней со дня досрочного освобождения от должности Президента Республики Казахстан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либо со дня его смерти.</w:t>
      </w:r>
    </w:p>
    <w:bookmarkStart w:name="z20" w:id="8"/>
    <w:p>
      <w:pPr>
        <w:spacing w:after="0"/>
        <w:ind w:left="0"/>
        <w:jc w:val="both"/>
      </w:pPr>
      <w:r>
        <w:rPr>
          <w:rFonts w:ascii="Times New Roman"/>
          <w:b w:val="false"/>
          <w:i w:val="false"/>
          <w:color w:val="000000"/>
          <w:sz w:val="28"/>
        </w:rPr>
        <w:t>
      3. Присяга приносится в торжественной обстановке в присутствии депутатов Курултая, судей Конституционного Суда, судей Верховного Суда, экс-Президентов Республики Казахстан, а также представителей общественности и приглашенных иностранных граждан.</w:t>
      </w:r>
    </w:p>
    <w:bookmarkEnd w:id="8"/>
    <w:bookmarkStart w:name="z21" w:id="9"/>
    <w:p>
      <w:pPr>
        <w:spacing w:after="0"/>
        <w:ind w:left="0"/>
        <w:jc w:val="both"/>
      </w:pPr>
      <w:r>
        <w:rPr>
          <w:rFonts w:ascii="Times New Roman"/>
          <w:b w:val="false"/>
          <w:i w:val="false"/>
          <w:color w:val="000000"/>
          <w:sz w:val="28"/>
        </w:rPr>
        <w:t>
      4. Президент Республики Казахстан присягает на Конституции Республики Казахстан. После принесения присяги исполняется Государственный Гимн Республики Казахстан. Президенту Республики Казахстан Председателем Центральной избирательной комиссии вручаются удостоверение, нагрудный знак, штандарт Президента Республики Казахстан и орден "Алтын Қыран" (Золотой Орел).</w:t>
      </w:r>
    </w:p>
    <w:bookmarkEnd w:id="9"/>
    <w:p>
      <w:pPr>
        <w:spacing w:after="0"/>
        <w:ind w:left="0"/>
        <w:jc w:val="both"/>
      </w:pPr>
      <w:r>
        <w:rPr>
          <w:rFonts w:ascii="Times New Roman"/>
          <w:b/>
          <w:i w:val="false"/>
          <w:color w:val="000000"/>
          <w:sz w:val="28"/>
        </w:rPr>
        <w:t>Статья 4. Срок полномочий Президента Республики Казахстан</w:t>
      </w:r>
    </w:p>
    <w:bookmarkStart w:name="z23" w:id="10"/>
    <w:p>
      <w:pPr>
        <w:spacing w:after="0"/>
        <w:ind w:left="0"/>
        <w:jc w:val="both"/>
      </w:pPr>
      <w:r>
        <w:rPr>
          <w:rFonts w:ascii="Times New Roman"/>
          <w:b w:val="false"/>
          <w:i w:val="false"/>
          <w:color w:val="000000"/>
          <w:sz w:val="28"/>
        </w:rPr>
        <w:t>
      1. Президент Республики Казахстан избирается сроком на семь лет.</w:t>
      </w:r>
    </w:p>
    <w:bookmarkEnd w:id="10"/>
    <w:bookmarkStart w:name="z24" w:id="11"/>
    <w:p>
      <w:pPr>
        <w:spacing w:after="0"/>
        <w:ind w:left="0"/>
        <w:jc w:val="both"/>
      </w:pPr>
      <w:r>
        <w:rPr>
          <w:rFonts w:ascii="Times New Roman"/>
          <w:b w:val="false"/>
          <w:i w:val="false"/>
          <w:color w:val="000000"/>
          <w:sz w:val="28"/>
        </w:rPr>
        <w:t>
      2. Полномочия Президента Республики Казахстан прекращаются с момента вступления в должность вновь избранного Президента Республики Казахстан, а также в случае досрочного освобождения от должности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либо в случае его смерти.</w:t>
      </w:r>
    </w:p>
    <w:bookmarkEnd w:id="11"/>
    <w:p>
      <w:pPr>
        <w:spacing w:after="0"/>
        <w:ind w:left="0"/>
        <w:jc w:val="both"/>
      </w:pPr>
      <w:r>
        <w:rPr>
          <w:rFonts w:ascii="Times New Roman"/>
          <w:b/>
          <w:i w:val="false"/>
          <w:color w:val="000000"/>
          <w:sz w:val="28"/>
        </w:rPr>
        <w:t>Статья 5. Ограничения, связанные с пребыванием в должности Президента Республики Казахстан</w:t>
      </w:r>
    </w:p>
    <w:bookmarkStart w:name="z26" w:id="12"/>
    <w:p>
      <w:pPr>
        <w:spacing w:after="0"/>
        <w:ind w:left="0"/>
        <w:jc w:val="both"/>
      </w:pPr>
      <w:r>
        <w:rPr>
          <w:rFonts w:ascii="Times New Roman"/>
          <w:b w:val="false"/>
          <w:i w:val="false"/>
          <w:color w:val="000000"/>
          <w:sz w:val="28"/>
        </w:rPr>
        <w:t>
      1. Президент Республики Казахстан в период осуществления своих полномочий не вправе избираться депутатом представительного органа, занимать иные оплачиваемые должности, осуществлять предпринимательскую деятельность, а также состоять в политической партии.</w:t>
      </w:r>
    </w:p>
    <w:bookmarkEnd w:id="12"/>
    <w:bookmarkStart w:name="z27" w:id="13"/>
    <w:p>
      <w:pPr>
        <w:spacing w:after="0"/>
        <w:ind w:left="0"/>
        <w:jc w:val="both"/>
      </w:pPr>
      <w:r>
        <w:rPr>
          <w:rFonts w:ascii="Times New Roman"/>
          <w:b w:val="false"/>
          <w:i w:val="false"/>
          <w:color w:val="000000"/>
          <w:sz w:val="28"/>
        </w:rPr>
        <w:t>
      В течение десяти дней со дня принесения присяги Президент Республики Казахстан обязан выйти из политической партии.</w:t>
      </w:r>
    </w:p>
    <w:bookmarkEnd w:id="13"/>
    <w:bookmarkStart w:name="z28" w:id="14"/>
    <w:p>
      <w:pPr>
        <w:spacing w:after="0"/>
        <w:ind w:left="0"/>
        <w:jc w:val="both"/>
      </w:pPr>
      <w:r>
        <w:rPr>
          <w:rFonts w:ascii="Times New Roman"/>
          <w:b w:val="false"/>
          <w:i w:val="false"/>
          <w:color w:val="000000"/>
          <w:sz w:val="28"/>
        </w:rPr>
        <w:t>
      2.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14"/>
    <w:bookmarkStart w:name="z29" w:id="15"/>
    <w:p>
      <w:pPr>
        <w:spacing w:after="0"/>
        <w:ind w:left="0"/>
        <w:jc w:val="both"/>
      </w:pPr>
      <w:r>
        <w:rPr>
          <w:rFonts w:ascii="Times New Roman"/>
          <w:b w:val="false"/>
          <w:i w:val="false"/>
          <w:color w:val="000000"/>
          <w:sz w:val="28"/>
        </w:rPr>
        <w:t>
      Близкие родственники Президента Республики Казахстан, занимающие должности политических государственных служащих, руководителей субъектов квазигосударственного сектора, обязаны подать в отставку либо освободить занимаемую должность в течение одного месяца со дня принесения присяги Президентом Республики Казахстан.</w:t>
      </w:r>
    </w:p>
    <w:bookmarkEnd w:id="15"/>
    <w:bookmarkStart w:name="z30" w:id="16"/>
    <w:p>
      <w:pPr>
        <w:spacing w:after="0"/>
        <w:ind w:left="0"/>
        <w:jc w:val="both"/>
      </w:pPr>
      <w:r>
        <w:rPr>
          <w:rFonts w:ascii="Times New Roman"/>
          <w:b w:val="false"/>
          <w:i w:val="false"/>
          <w:color w:val="000000"/>
          <w:sz w:val="28"/>
        </w:rPr>
        <w:t>
      Для целей настоящего пункта под близкими родственниками Президента Республики Казахстан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а также супруг (супруга), близкие родственники супруга (супруги), супруг (супруга) детей, дети полнородных и неполнородных братьев и сестер.</w:t>
      </w:r>
    </w:p>
    <w:bookmarkEnd w:id="16"/>
    <w:p>
      <w:pPr>
        <w:spacing w:after="0"/>
        <w:ind w:left="0"/>
        <w:jc w:val="both"/>
      </w:pPr>
      <w:r>
        <w:rPr>
          <w:rFonts w:ascii="Times New Roman"/>
          <w:b/>
          <w:i w:val="false"/>
          <w:color w:val="000000"/>
          <w:sz w:val="28"/>
        </w:rPr>
        <w:t>Статья 6. Знаки отличия Президента Республики Казахстан</w:t>
      </w:r>
    </w:p>
    <w:bookmarkStart w:name="z32" w:id="17"/>
    <w:p>
      <w:pPr>
        <w:spacing w:after="0"/>
        <w:ind w:left="0"/>
        <w:jc w:val="both"/>
      </w:pPr>
      <w:r>
        <w:rPr>
          <w:rFonts w:ascii="Times New Roman"/>
          <w:b w:val="false"/>
          <w:i w:val="false"/>
          <w:color w:val="000000"/>
          <w:sz w:val="28"/>
        </w:rPr>
        <w:t>
      1. Президент Республики Казахстан имеет знаки отличия – нагрудный знак и штандарт Президента Республики Казахстан.</w:t>
      </w:r>
    </w:p>
    <w:bookmarkEnd w:id="17"/>
    <w:bookmarkStart w:name="z33" w:id="18"/>
    <w:p>
      <w:pPr>
        <w:spacing w:after="0"/>
        <w:ind w:left="0"/>
        <w:jc w:val="both"/>
      </w:pPr>
      <w:r>
        <w:rPr>
          <w:rFonts w:ascii="Times New Roman"/>
          <w:b w:val="false"/>
          <w:i w:val="false"/>
          <w:color w:val="000000"/>
          <w:sz w:val="28"/>
        </w:rPr>
        <w:t>
      2. Описание нагрудного знака определяется Центральной избирательной комиссией Республики Казахстан. Описание штандарта, порядок официального использования нагрудного знака и штандарта определяются Президентом Республики Казахстан.</w:t>
      </w:r>
    </w:p>
    <w:bookmarkEnd w:id="18"/>
    <w:bookmarkStart w:name="z34" w:id="19"/>
    <w:p>
      <w:pPr>
        <w:spacing w:after="0"/>
        <w:ind w:left="0"/>
        <w:jc w:val="both"/>
      </w:pPr>
      <w:r>
        <w:rPr>
          <w:rFonts w:ascii="Times New Roman"/>
          <w:b w:val="false"/>
          <w:i w:val="false"/>
          <w:color w:val="000000"/>
          <w:sz w:val="28"/>
        </w:rPr>
        <w:t>
      3. Президент Республики Казахстан по должности становится кавалером ордена "Алтын Қыран" (Золотой Орел).</w:t>
      </w:r>
    </w:p>
    <w:bookmarkEnd w:id="19"/>
    <w:bookmarkStart w:name="z35" w:id="20"/>
    <w:p>
      <w:pPr>
        <w:spacing w:after="0"/>
        <w:ind w:left="0"/>
        <w:jc w:val="both"/>
      </w:pPr>
      <w:r>
        <w:rPr>
          <w:rFonts w:ascii="Times New Roman"/>
          <w:b w:val="false"/>
          <w:i w:val="false"/>
          <w:color w:val="000000"/>
          <w:sz w:val="28"/>
        </w:rPr>
        <w:t>
      4. Описание ордена "Алтын Қыран" (Золотой Орел), основания и порядок присвоения названного ордена определяются законодательством Республики Казахстан.</w:t>
      </w:r>
    </w:p>
    <w:bookmarkEnd w:id="20"/>
    <w:bookmarkStart w:name="z36" w:id="21"/>
    <w:p>
      <w:pPr>
        <w:spacing w:after="0"/>
        <w:ind w:left="0"/>
        <w:jc w:val="left"/>
      </w:pPr>
      <w:r>
        <w:rPr>
          <w:rFonts w:ascii="Times New Roman"/>
          <w:b/>
          <w:i w:val="false"/>
          <w:color w:val="000000"/>
        </w:rPr>
        <w:t xml:space="preserve"> Глава 2. ПОЛНОМОЧИЯ ПРЕЗИДЕНТА РЕСПУБЛИКИ КАЗАХСТАН</w:t>
      </w:r>
    </w:p>
    <w:bookmarkEnd w:id="21"/>
    <w:p>
      <w:pPr>
        <w:spacing w:after="0"/>
        <w:ind w:left="0"/>
        <w:jc w:val="both"/>
      </w:pPr>
      <w:r>
        <w:rPr>
          <w:rFonts w:ascii="Times New Roman"/>
          <w:b/>
          <w:i w:val="false"/>
          <w:color w:val="000000"/>
          <w:sz w:val="28"/>
        </w:rPr>
        <w:t>Статья 7. Внешнеполитические полномочия Президента Республики Казахстан</w:t>
      </w:r>
    </w:p>
    <w:bookmarkStart w:name="z38" w:id="22"/>
    <w:p>
      <w:pPr>
        <w:spacing w:after="0"/>
        <w:ind w:left="0"/>
        <w:jc w:val="both"/>
      </w:pPr>
      <w:r>
        <w:rPr>
          <w:rFonts w:ascii="Times New Roman"/>
          <w:b w:val="false"/>
          <w:i w:val="false"/>
          <w:color w:val="000000"/>
          <w:sz w:val="28"/>
        </w:rPr>
        <w:t>
      Президент Республики Казахстан:</w:t>
      </w:r>
    </w:p>
    <w:bookmarkEnd w:id="22"/>
    <w:bookmarkStart w:name="z39" w:id="23"/>
    <w:p>
      <w:pPr>
        <w:spacing w:after="0"/>
        <w:ind w:left="0"/>
        <w:jc w:val="both"/>
      </w:pPr>
      <w:r>
        <w:rPr>
          <w:rFonts w:ascii="Times New Roman"/>
          <w:b w:val="false"/>
          <w:i w:val="false"/>
          <w:color w:val="000000"/>
          <w:sz w:val="28"/>
        </w:rPr>
        <w:t>
      1) назначает и отзывает глав дипломатических представительств Республики Казахстан;</w:t>
      </w:r>
    </w:p>
    <w:bookmarkEnd w:id="23"/>
    <w:bookmarkStart w:name="z40" w:id="24"/>
    <w:p>
      <w:pPr>
        <w:spacing w:after="0"/>
        <w:ind w:left="0"/>
        <w:jc w:val="both"/>
      </w:pPr>
      <w:r>
        <w:rPr>
          <w:rFonts w:ascii="Times New Roman"/>
          <w:b w:val="false"/>
          <w:i w:val="false"/>
          <w:color w:val="000000"/>
          <w:sz w:val="28"/>
        </w:rPr>
        <w:t>
      2) ведет переговоры и подписывает международные договоры от имени Республики Казахстан;</w:t>
      </w:r>
    </w:p>
    <w:bookmarkEnd w:id="24"/>
    <w:bookmarkStart w:name="z41" w:id="25"/>
    <w:p>
      <w:pPr>
        <w:spacing w:after="0"/>
        <w:ind w:left="0"/>
        <w:jc w:val="both"/>
      </w:pPr>
      <w:r>
        <w:rPr>
          <w:rFonts w:ascii="Times New Roman"/>
          <w:b w:val="false"/>
          <w:i w:val="false"/>
          <w:color w:val="000000"/>
          <w:sz w:val="28"/>
        </w:rPr>
        <w:t>
      3) выдает полномочия на ведение переговоров и подписание международных договоров от имени Республики Казахстан;</w:t>
      </w:r>
    </w:p>
    <w:bookmarkEnd w:id="25"/>
    <w:bookmarkStart w:name="z42" w:id="26"/>
    <w:p>
      <w:pPr>
        <w:spacing w:after="0"/>
        <w:ind w:left="0"/>
        <w:jc w:val="both"/>
      </w:pPr>
      <w:r>
        <w:rPr>
          <w:rFonts w:ascii="Times New Roman"/>
          <w:b w:val="false"/>
          <w:i w:val="false"/>
          <w:color w:val="000000"/>
          <w:sz w:val="28"/>
        </w:rPr>
        <w:t>
      4) подписывает ратификационные грамоты;</w:t>
      </w:r>
    </w:p>
    <w:bookmarkEnd w:id="26"/>
    <w:bookmarkStart w:name="z43" w:id="27"/>
    <w:p>
      <w:pPr>
        <w:spacing w:after="0"/>
        <w:ind w:left="0"/>
        <w:jc w:val="both"/>
      </w:pPr>
      <w:r>
        <w:rPr>
          <w:rFonts w:ascii="Times New Roman"/>
          <w:b w:val="false"/>
          <w:i w:val="false"/>
          <w:color w:val="000000"/>
          <w:sz w:val="28"/>
        </w:rPr>
        <w:t>
      5) принимает верительные и отзывные грамоты глав аккредитованных в Республике Казахстан дипломатических представительств иностранных государств, а также глав международных организаций;</w:t>
      </w:r>
    </w:p>
    <w:bookmarkEnd w:id="27"/>
    <w:bookmarkStart w:name="z44" w:id="28"/>
    <w:p>
      <w:pPr>
        <w:spacing w:after="0"/>
        <w:ind w:left="0"/>
        <w:jc w:val="both"/>
      </w:pPr>
      <w:r>
        <w:rPr>
          <w:rFonts w:ascii="Times New Roman"/>
          <w:b w:val="false"/>
          <w:i w:val="false"/>
          <w:color w:val="000000"/>
          <w:sz w:val="28"/>
        </w:rPr>
        <w:t>
      6) принимает решения о приостановлении действия не подлежащих ратификации международных договоров, заключенных Республикой Казахстан;</w:t>
      </w:r>
    </w:p>
    <w:bookmarkEnd w:id="28"/>
    <w:bookmarkStart w:name="z45" w:id="29"/>
    <w:p>
      <w:pPr>
        <w:spacing w:after="0"/>
        <w:ind w:left="0"/>
        <w:jc w:val="both"/>
      </w:pPr>
      <w:r>
        <w:rPr>
          <w:rFonts w:ascii="Times New Roman"/>
          <w:b w:val="false"/>
          <w:i w:val="false"/>
          <w:color w:val="000000"/>
          <w:sz w:val="28"/>
        </w:rPr>
        <w:t>
      7) принимает решение о денонсации международных договоров, заключенных от имени Республики Казахстан, за исключением денонсации ратифицированных международных договоров.</w:t>
      </w:r>
    </w:p>
    <w:bookmarkEnd w:id="29"/>
    <w:p>
      <w:pPr>
        <w:spacing w:after="0"/>
        <w:ind w:left="0"/>
        <w:jc w:val="both"/>
      </w:pPr>
      <w:r>
        <w:rPr>
          <w:rFonts w:ascii="Times New Roman"/>
          <w:b/>
          <w:i w:val="false"/>
          <w:color w:val="000000"/>
          <w:sz w:val="28"/>
        </w:rPr>
        <w:t>Статья 8. Полномочия Президента Республики Казахстан в области обеспечения обороноспособности и безопасности государства</w:t>
      </w:r>
    </w:p>
    <w:bookmarkStart w:name="z47" w:id="30"/>
    <w:p>
      <w:pPr>
        <w:spacing w:after="0"/>
        <w:ind w:left="0"/>
        <w:jc w:val="both"/>
      </w:pPr>
      <w:r>
        <w:rPr>
          <w:rFonts w:ascii="Times New Roman"/>
          <w:b w:val="false"/>
          <w:i w:val="false"/>
          <w:color w:val="000000"/>
          <w:sz w:val="28"/>
        </w:rPr>
        <w:t>
      Президент Республики Казахстан:</w:t>
      </w:r>
    </w:p>
    <w:bookmarkEnd w:id="30"/>
    <w:bookmarkStart w:name="z48" w:id="31"/>
    <w:p>
      <w:pPr>
        <w:spacing w:after="0"/>
        <w:ind w:left="0"/>
        <w:jc w:val="both"/>
      </w:pPr>
      <w:r>
        <w:rPr>
          <w:rFonts w:ascii="Times New Roman"/>
          <w:b w:val="false"/>
          <w:i w:val="false"/>
          <w:color w:val="000000"/>
          <w:sz w:val="28"/>
        </w:rPr>
        <w:t>
      1) является Верховным Главнокомандующим Вооруженными Силами Республики Казахстан, назначает на должности и освобождает от должностей высшее командование Вооруженных Сил;</w:t>
      </w:r>
    </w:p>
    <w:bookmarkEnd w:id="31"/>
    <w:bookmarkStart w:name="z49" w:id="32"/>
    <w:p>
      <w:pPr>
        <w:spacing w:after="0"/>
        <w:ind w:left="0"/>
        <w:jc w:val="both"/>
      </w:pPr>
      <w:r>
        <w:rPr>
          <w:rFonts w:ascii="Times New Roman"/>
          <w:b w:val="false"/>
          <w:i w:val="false"/>
          <w:color w:val="000000"/>
          <w:sz w:val="28"/>
        </w:rPr>
        <w:t>
      2) если Независимость и территориальная целостность, внутриполитическая стабильность Республики Казахстан, безопасность ее граждан находятся под непосредственной угрозой, что нарушило функционирование государственных конституционных органов, после официальных консультаций с Премьер-Министром и Председателем Курултая Республики Казахстан принимает меры, продиктованные названными обстоятельствами, включая введение на всей территории Республики Казахстан или в отдельных ее местностях чрезвычайного положения, применение Вооруженных Сил Республики Казахстан;</w:t>
      </w:r>
    </w:p>
    <w:bookmarkEnd w:id="32"/>
    <w:bookmarkStart w:name="z50" w:id="33"/>
    <w:p>
      <w:pPr>
        <w:spacing w:after="0"/>
        <w:ind w:left="0"/>
        <w:jc w:val="both"/>
      </w:pPr>
      <w:r>
        <w:rPr>
          <w:rFonts w:ascii="Times New Roman"/>
          <w:b w:val="false"/>
          <w:i w:val="false"/>
          <w:color w:val="000000"/>
          <w:sz w:val="28"/>
        </w:rPr>
        <w:t>
      3) в случае агрессии против Республики Казахстан либо непосредственной внешней угрозы ее безопасности вводит на всей территории Республики Казахстан или в отдельных ее местностях военное положение, объявляет частичную или общую мобилизацию, незамедлительно информирует об этом Курултай Республики Казахстан;</w:t>
      </w:r>
    </w:p>
    <w:bookmarkEnd w:id="33"/>
    <w:bookmarkStart w:name="z51" w:id="34"/>
    <w:p>
      <w:pPr>
        <w:spacing w:after="0"/>
        <w:ind w:left="0"/>
        <w:jc w:val="both"/>
      </w:pPr>
      <w:r>
        <w:rPr>
          <w:rFonts w:ascii="Times New Roman"/>
          <w:b w:val="false"/>
          <w:i w:val="false"/>
          <w:color w:val="000000"/>
          <w:sz w:val="28"/>
        </w:rPr>
        <w:t>
      4) вносит на рассмотрение Курултая предложение об использовании Вооруженных Сил Республики Казахстан для выполнения международных обязательств по поддержанию мира и безопасности;</w:t>
      </w:r>
    </w:p>
    <w:bookmarkEnd w:id="34"/>
    <w:bookmarkStart w:name="z52" w:id="35"/>
    <w:p>
      <w:pPr>
        <w:spacing w:after="0"/>
        <w:ind w:left="0"/>
        <w:jc w:val="both"/>
      </w:pPr>
      <w:r>
        <w:rPr>
          <w:rFonts w:ascii="Times New Roman"/>
          <w:b w:val="false"/>
          <w:i w:val="false"/>
          <w:color w:val="000000"/>
          <w:sz w:val="28"/>
        </w:rPr>
        <w:t>
      5) принимает решение о призыве граждан Республики Казахстан на срочную воинскую службу и увольнении в запас военнослужащих срочной службы;</w:t>
      </w:r>
    </w:p>
    <w:bookmarkEnd w:id="35"/>
    <w:bookmarkStart w:name="z53" w:id="36"/>
    <w:p>
      <w:pPr>
        <w:spacing w:after="0"/>
        <w:ind w:left="0"/>
        <w:jc w:val="both"/>
      </w:pPr>
      <w:r>
        <w:rPr>
          <w:rFonts w:ascii="Times New Roman"/>
          <w:b w:val="false"/>
          <w:i w:val="false"/>
          <w:color w:val="000000"/>
          <w:sz w:val="28"/>
        </w:rPr>
        <w:t xml:space="preserve">
      6) назначает на должность Председателя Комитета национальной безопасности Республики Казахстан; освобождает его от должности; </w:t>
      </w:r>
    </w:p>
    <w:bookmarkEnd w:id="36"/>
    <w:bookmarkStart w:name="z54" w:id="37"/>
    <w:p>
      <w:pPr>
        <w:spacing w:after="0"/>
        <w:ind w:left="0"/>
        <w:jc w:val="both"/>
      </w:pPr>
      <w:r>
        <w:rPr>
          <w:rFonts w:ascii="Times New Roman"/>
          <w:b w:val="false"/>
          <w:i w:val="false"/>
          <w:color w:val="000000"/>
          <w:sz w:val="28"/>
        </w:rPr>
        <w:t>
      7) формирует подчиненную ему Службу государственной охраны;</w:t>
      </w:r>
    </w:p>
    <w:bookmarkEnd w:id="37"/>
    <w:bookmarkStart w:name="z55" w:id="38"/>
    <w:p>
      <w:pPr>
        <w:spacing w:after="0"/>
        <w:ind w:left="0"/>
        <w:jc w:val="both"/>
      </w:pPr>
      <w:r>
        <w:rPr>
          <w:rFonts w:ascii="Times New Roman"/>
          <w:b w:val="false"/>
          <w:i w:val="false"/>
          <w:color w:val="000000"/>
          <w:sz w:val="28"/>
        </w:rPr>
        <w:t>
      8) назначает на должность Начальника Службы государственной охраны; освобождает его от должности;</w:t>
      </w:r>
    </w:p>
    <w:bookmarkEnd w:id="38"/>
    <w:bookmarkStart w:name="z56" w:id="39"/>
    <w:p>
      <w:pPr>
        <w:spacing w:after="0"/>
        <w:ind w:left="0"/>
        <w:jc w:val="both"/>
      </w:pPr>
      <w:r>
        <w:rPr>
          <w:rFonts w:ascii="Times New Roman"/>
          <w:b w:val="false"/>
          <w:i w:val="false"/>
          <w:color w:val="000000"/>
          <w:sz w:val="28"/>
        </w:rPr>
        <w:t xml:space="preserve">
      9) утверждает Военную доктрину Республики Казахстан. </w:t>
      </w:r>
    </w:p>
    <w:bookmarkEnd w:id="39"/>
    <w:p>
      <w:pPr>
        <w:spacing w:after="0"/>
        <w:ind w:left="0"/>
        <w:jc w:val="both"/>
      </w:pPr>
      <w:r>
        <w:rPr>
          <w:rFonts w:ascii="Times New Roman"/>
          <w:b/>
          <w:i w:val="false"/>
          <w:color w:val="000000"/>
          <w:sz w:val="28"/>
        </w:rPr>
        <w:t>Статья 9. Полномочия Президента Республики Казахстан в отношении Курултая Республики Казахстан</w:t>
      </w:r>
    </w:p>
    <w:bookmarkStart w:name="z58" w:id="40"/>
    <w:p>
      <w:pPr>
        <w:spacing w:after="0"/>
        <w:ind w:left="0"/>
        <w:jc w:val="both"/>
      </w:pPr>
      <w:r>
        <w:rPr>
          <w:rFonts w:ascii="Times New Roman"/>
          <w:b w:val="false"/>
          <w:i w:val="false"/>
          <w:color w:val="000000"/>
          <w:sz w:val="28"/>
        </w:rPr>
        <w:t>
      Президент Республики Казахстан:</w:t>
      </w:r>
    </w:p>
    <w:bookmarkEnd w:id="40"/>
    <w:bookmarkStart w:name="z59" w:id="41"/>
    <w:p>
      <w:pPr>
        <w:spacing w:after="0"/>
        <w:ind w:left="0"/>
        <w:jc w:val="both"/>
      </w:pPr>
      <w:r>
        <w:rPr>
          <w:rFonts w:ascii="Times New Roman"/>
          <w:b w:val="false"/>
          <w:i w:val="false"/>
          <w:color w:val="000000"/>
          <w:sz w:val="28"/>
        </w:rPr>
        <w:t>
      1) назначает очередные и внеочередные выборы в Курултай;</w:t>
      </w:r>
    </w:p>
    <w:bookmarkEnd w:id="41"/>
    <w:bookmarkStart w:name="z60" w:id="42"/>
    <w:p>
      <w:pPr>
        <w:spacing w:after="0"/>
        <w:ind w:left="0"/>
        <w:jc w:val="both"/>
      </w:pPr>
      <w:r>
        <w:rPr>
          <w:rFonts w:ascii="Times New Roman"/>
          <w:b w:val="false"/>
          <w:i w:val="false"/>
          <w:color w:val="000000"/>
          <w:sz w:val="28"/>
        </w:rPr>
        <w:t>
      2) созывает первую сессию Курултая не позднее тридцати дней со дня опубликования итогов выборов;</w:t>
      </w:r>
    </w:p>
    <w:bookmarkEnd w:id="42"/>
    <w:bookmarkStart w:name="z61" w:id="43"/>
    <w:p>
      <w:pPr>
        <w:spacing w:after="0"/>
        <w:ind w:left="0"/>
        <w:jc w:val="both"/>
      </w:pPr>
      <w:r>
        <w:rPr>
          <w:rFonts w:ascii="Times New Roman"/>
          <w:b w:val="false"/>
          <w:i w:val="false"/>
          <w:color w:val="000000"/>
          <w:sz w:val="28"/>
        </w:rPr>
        <w:t>
      3) принимает присягу депутатов Курултая народу Казахстана;</w:t>
      </w:r>
    </w:p>
    <w:bookmarkEnd w:id="43"/>
    <w:bookmarkStart w:name="z62" w:id="44"/>
    <w:p>
      <w:pPr>
        <w:spacing w:after="0"/>
        <w:ind w:left="0"/>
        <w:jc w:val="both"/>
      </w:pPr>
      <w:r>
        <w:rPr>
          <w:rFonts w:ascii="Times New Roman"/>
          <w:b w:val="false"/>
          <w:i w:val="false"/>
          <w:color w:val="000000"/>
          <w:sz w:val="28"/>
        </w:rPr>
        <w:t>
      4) выдвигает кандидатуру на должность Председателя Курултая;</w:t>
      </w:r>
    </w:p>
    <w:bookmarkEnd w:id="44"/>
    <w:bookmarkStart w:name="z63" w:id="45"/>
    <w:p>
      <w:pPr>
        <w:spacing w:after="0"/>
        <w:ind w:left="0"/>
        <w:jc w:val="both"/>
      </w:pPr>
      <w:r>
        <w:rPr>
          <w:rFonts w:ascii="Times New Roman"/>
          <w:b w:val="false"/>
          <w:i w:val="false"/>
          <w:color w:val="000000"/>
          <w:sz w:val="28"/>
        </w:rPr>
        <w:t>
      5) как правило, открывает сессии Курултая;</w:t>
      </w:r>
    </w:p>
    <w:bookmarkEnd w:id="45"/>
    <w:bookmarkStart w:name="z64" w:id="46"/>
    <w:p>
      <w:pPr>
        <w:spacing w:after="0"/>
        <w:ind w:left="0"/>
        <w:jc w:val="both"/>
      </w:pPr>
      <w:r>
        <w:rPr>
          <w:rFonts w:ascii="Times New Roman"/>
          <w:b w:val="false"/>
          <w:i w:val="false"/>
          <w:color w:val="000000"/>
          <w:sz w:val="28"/>
        </w:rPr>
        <w:t>
      6) в период между сессиями Курултая по собственной инициативе, по предложению Председателя Курултая или не менее одной трети от общего числа депутатов Курултая может созвать внеочередную сессию Курултая, на которой могут рассматриваться только вопросы, послужившие основанием для ее созыва;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подписывает представленный Курултаем закон в течение одного месяца, обнародует закон либо возвращает закон или отдельные его статьи для повторного обсуждения и голосования; в течение одного месяца подписывает закон, если Курултай преодолеет возражения Президента Республики Казахстан с соблюдением требований,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статьи 56 Конституции Республики Казахстан;</w:t>
      </w:r>
    </w:p>
    <w:bookmarkStart w:name="z66" w:id="47"/>
    <w:p>
      <w:pPr>
        <w:spacing w:after="0"/>
        <w:ind w:left="0"/>
        <w:jc w:val="both"/>
      </w:pPr>
      <w:r>
        <w:rPr>
          <w:rFonts w:ascii="Times New Roman"/>
          <w:b w:val="false"/>
          <w:i w:val="false"/>
          <w:color w:val="000000"/>
          <w:sz w:val="28"/>
        </w:rPr>
        <w:t>
      8) в порядке законодательной инициативы своим специальным посланием вносит на рассмотрение Курултая проекты законов;</w:t>
      </w:r>
    </w:p>
    <w:bookmarkEnd w:id="47"/>
    <w:bookmarkStart w:name="z67" w:id="48"/>
    <w:p>
      <w:pPr>
        <w:spacing w:after="0"/>
        <w:ind w:left="0"/>
        <w:jc w:val="both"/>
      </w:pPr>
      <w:r>
        <w:rPr>
          <w:rFonts w:ascii="Times New Roman"/>
          <w:b w:val="false"/>
          <w:i w:val="false"/>
          <w:color w:val="000000"/>
          <w:sz w:val="28"/>
        </w:rPr>
        <w:t>
      9) имеет право определять приоритетность рассмотрения проектов законов, означающую, что соответствующие законопроекты должны быть приняты в первоочередном порядке в течение двух месяцев;</w:t>
      </w:r>
    </w:p>
    <w:bookmarkEnd w:id="48"/>
    <w:bookmarkStart w:name="z68" w:id="49"/>
    <w:p>
      <w:pPr>
        <w:spacing w:after="0"/>
        <w:ind w:left="0"/>
        <w:jc w:val="both"/>
      </w:pPr>
      <w:r>
        <w:rPr>
          <w:rFonts w:ascii="Times New Roman"/>
          <w:b w:val="false"/>
          <w:i w:val="false"/>
          <w:color w:val="000000"/>
          <w:sz w:val="28"/>
        </w:rPr>
        <w:t>
      10) имеет право присутствовать на любых заседаниях Курултая и быть выслушанным;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освобождает от должности члена Правительства в случае, предусмотренном </w:t>
      </w:r>
      <w:r>
        <w:rPr>
          <w:rFonts w:ascii="Times New Roman"/>
          <w:b w:val="false"/>
          <w:i w:val="false"/>
          <w:color w:val="000000"/>
          <w:sz w:val="28"/>
        </w:rPr>
        <w:t>подпунктом 17)</w:t>
      </w:r>
      <w:r>
        <w:rPr>
          <w:rFonts w:ascii="Times New Roman"/>
          <w:b w:val="false"/>
          <w:i w:val="false"/>
          <w:color w:val="000000"/>
          <w:sz w:val="28"/>
        </w:rPr>
        <w:t xml:space="preserve"> статьи 56 Конституции Республики Казахстан;</w:t>
      </w:r>
    </w:p>
    <w:bookmarkStart w:name="z70" w:id="50"/>
    <w:p>
      <w:pPr>
        <w:spacing w:after="0"/>
        <w:ind w:left="0"/>
        <w:jc w:val="both"/>
      </w:pPr>
      <w:r>
        <w:rPr>
          <w:rFonts w:ascii="Times New Roman"/>
          <w:b w:val="false"/>
          <w:i w:val="false"/>
          <w:color w:val="000000"/>
          <w:sz w:val="28"/>
        </w:rPr>
        <w:t>
      12) в случаях и порядке, предусмотренных Конституцией Республики Казахстан, вправе распустить Курултай.</w:t>
      </w:r>
    </w:p>
    <w:bookmarkEnd w:id="50"/>
    <w:p>
      <w:pPr>
        <w:spacing w:after="0"/>
        <w:ind w:left="0"/>
        <w:jc w:val="both"/>
      </w:pPr>
      <w:r>
        <w:rPr>
          <w:rFonts w:ascii="Times New Roman"/>
          <w:b/>
          <w:i w:val="false"/>
          <w:color w:val="000000"/>
          <w:sz w:val="28"/>
        </w:rPr>
        <w:t>Статья 10. Полномочия Президента Республики Казахстан в отношении Правительства Республики Казахстан</w:t>
      </w:r>
    </w:p>
    <w:bookmarkStart w:name="z72" w:id="51"/>
    <w:p>
      <w:pPr>
        <w:spacing w:after="0"/>
        <w:ind w:left="0"/>
        <w:jc w:val="both"/>
      </w:pPr>
      <w:r>
        <w:rPr>
          <w:rFonts w:ascii="Times New Roman"/>
          <w:b w:val="false"/>
          <w:i w:val="false"/>
          <w:color w:val="000000"/>
          <w:sz w:val="28"/>
        </w:rPr>
        <w:t>
      Президент Республики Казахстан:</w:t>
      </w:r>
    </w:p>
    <w:bookmarkEnd w:id="51"/>
    <w:bookmarkStart w:name="z73" w:id="52"/>
    <w:p>
      <w:pPr>
        <w:spacing w:after="0"/>
        <w:ind w:left="0"/>
        <w:jc w:val="both"/>
      </w:pPr>
      <w:r>
        <w:rPr>
          <w:rFonts w:ascii="Times New Roman"/>
          <w:b w:val="false"/>
          <w:i w:val="false"/>
          <w:color w:val="000000"/>
          <w:sz w:val="28"/>
        </w:rPr>
        <w:t>
      1) с согласия Курултая назначает на должность Премьер-Министра Республики Казахстан; освобождает его от должности;</w:t>
      </w:r>
    </w:p>
    <w:bookmarkEnd w:id="52"/>
    <w:bookmarkStart w:name="z74" w:id="53"/>
    <w:p>
      <w:pPr>
        <w:spacing w:after="0"/>
        <w:ind w:left="0"/>
        <w:jc w:val="both"/>
      </w:pPr>
      <w:r>
        <w:rPr>
          <w:rFonts w:ascii="Times New Roman"/>
          <w:b w:val="false"/>
          <w:i w:val="false"/>
          <w:color w:val="000000"/>
          <w:sz w:val="28"/>
        </w:rPr>
        <w:t>
      2) по представлению Премьер-Министра, вносимому в десятидневный срок после его назначения, определяет структуру Правительства; по представлению Премьер-Министра, внесенному после консультаций с Курултаем,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w:t>
      </w:r>
    </w:p>
    <w:bookmarkEnd w:id="53"/>
    <w:bookmarkStart w:name="z75" w:id="54"/>
    <w:p>
      <w:pPr>
        <w:spacing w:after="0"/>
        <w:ind w:left="0"/>
        <w:jc w:val="both"/>
      </w:pPr>
      <w:r>
        <w:rPr>
          <w:rFonts w:ascii="Times New Roman"/>
          <w:b w:val="false"/>
          <w:i w:val="false"/>
          <w:color w:val="000000"/>
          <w:sz w:val="28"/>
        </w:rPr>
        <w:t>
      3) принимает присягу членов Правительства;</w:t>
      </w:r>
    </w:p>
    <w:bookmarkEnd w:id="54"/>
    <w:bookmarkStart w:name="z76" w:id="55"/>
    <w:p>
      <w:pPr>
        <w:spacing w:after="0"/>
        <w:ind w:left="0"/>
        <w:jc w:val="both"/>
      </w:pPr>
      <w:r>
        <w:rPr>
          <w:rFonts w:ascii="Times New Roman"/>
          <w:b w:val="false"/>
          <w:i w:val="false"/>
          <w:color w:val="000000"/>
          <w:sz w:val="28"/>
        </w:rPr>
        <w:t>
      4) регулярно заслушивает доклад Премьер-Министра об основных направлениях деятельности Правительства и о всех его важнейших решениях, в ходе которого Премьер-Министр отчитывается о работе Правительства;</w:t>
      </w:r>
    </w:p>
    <w:bookmarkEnd w:id="55"/>
    <w:bookmarkStart w:name="z77" w:id="56"/>
    <w:p>
      <w:pPr>
        <w:spacing w:after="0"/>
        <w:ind w:left="0"/>
        <w:jc w:val="both"/>
      </w:pPr>
      <w:r>
        <w:rPr>
          <w:rFonts w:ascii="Times New Roman"/>
          <w:b w:val="false"/>
          <w:i w:val="false"/>
          <w:color w:val="000000"/>
          <w:sz w:val="28"/>
        </w:rPr>
        <w:t>
      5) согласовывает единую систему финансирования и оплаты труда работников для всех органов, содержащихся за счет государственного бюджета Республики Казахстан;</w:t>
      </w:r>
    </w:p>
    <w:bookmarkEnd w:id="56"/>
    <w:bookmarkStart w:name="z78" w:id="57"/>
    <w:p>
      <w:pPr>
        <w:spacing w:after="0"/>
        <w:ind w:left="0"/>
        <w:jc w:val="both"/>
      </w:pPr>
      <w:r>
        <w:rPr>
          <w:rFonts w:ascii="Times New Roman"/>
          <w:b w:val="false"/>
          <w:i w:val="false"/>
          <w:color w:val="000000"/>
          <w:sz w:val="28"/>
        </w:rPr>
        <w:t>
      6) согласовывает Систему государственного планирования Республики Казахстан;</w:t>
      </w:r>
    </w:p>
    <w:bookmarkEnd w:id="57"/>
    <w:bookmarkStart w:name="z79" w:id="58"/>
    <w:p>
      <w:pPr>
        <w:spacing w:after="0"/>
        <w:ind w:left="0"/>
        <w:jc w:val="both"/>
      </w:pPr>
      <w:r>
        <w:rPr>
          <w:rFonts w:ascii="Times New Roman"/>
          <w:b w:val="false"/>
          <w:i w:val="false"/>
          <w:color w:val="000000"/>
          <w:sz w:val="28"/>
        </w:rPr>
        <w:t>
      7) при необходимости председательствует на заседаниях Правительства по особо важным вопросам;</w:t>
      </w:r>
    </w:p>
    <w:bookmarkEnd w:id="58"/>
    <w:bookmarkStart w:name="z80" w:id="59"/>
    <w:p>
      <w:pPr>
        <w:spacing w:after="0"/>
        <w:ind w:left="0"/>
        <w:jc w:val="both"/>
      </w:pPr>
      <w:r>
        <w:rPr>
          <w:rFonts w:ascii="Times New Roman"/>
          <w:b w:val="false"/>
          <w:i w:val="false"/>
          <w:color w:val="000000"/>
          <w:sz w:val="28"/>
        </w:rPr>
        <w:t>
      8) принимает решения по отставке, заявленной Правительством и любым его членом, если они считают невозможным дальнейшее осуществление возложенных на них функций либо если Курултай выразил вотум недоверия Правительству, а также по отставке, заявленной членом Правительства, не согласным с проводимой Правительством политикой или не проводящим ее;</w:t>
      </w:r>
    </w:p>
    <w:bookmarkEnd w:id="59"/>
    <w:bookmarkStart w:name="z81" w:id="60"/>
    <w:p>
      <w:pPr>
        <w:spacing w:after="0"/>
        <w:ind w:left="0"/>
        <w:jc w:val="both"/>
      </w:pPr>
      <w:r>
        <w:rPr>
          <w:rFonts w:ascii="Times New Roman"/>
          <w:b w:val="false"/>
          <w:i w:val="false"/>
          <w:color w:val="000000"/>
          <w:sz w:val="28"/>
        </w:rPr>
        <w:t>
      9) в десятидневный срок принимает или отклоняет отставку, заявленную Правительством или любым его членом;</w:t>
      </w:r>
    </w:p>
    <w:bookmarkEnd w:id="60"/>
    <w:bookmarkStart w:name="z82" w:id="61"/>
    <w:p>
      <w:pPr>
        <w:spacing w:after="0"/>
        <w:ind w:left="0"/>
        <w:jc w:val="both"/>
      </w:pPr>
      <w:r>
        <w:rPr>
          <w:rFonts w:ascii="Times New Roman"/>
          <w:b w:val="false"/>
          <w:i w:val="false"/>
          <w:color w:val="000000"/>
          <w:sz w:val="28"/>
        </w:rPr>
        <w:t>
      10) при отклонении отставки Правительства или его члена поручает ему дальнейшее осуществление обязанностей;</w:t>
      </w:r>
    </w:p>
    <w:bookmarkEnd w:id="61"/>
    <w:bookmarkStart w:name="z83" w:id="62"/>
    <w:p>
      <w:pPr>
        <w:spacing w:after="0"/>
        <w:ind w:left="0"/>
        <w:jc w:val="both"/>
      </w:pPr>
      <w:r>
        <w:rPr>
          <w:rFonts w:ascii="Times New Roman"/>
          <w:b w:val="false"/>
          <w:i w:val="false"/>
          <w:color w:val="000000"/>
          <w:sz w:val="28"/>
        </w:rPr>
        <w:t>
      11) вправе по собственной инициативе принять решение о прекращении полномочий Правительства, об освобождении от должности Премьер-Министра и любого члена Правительства;</w:t>
      </w:r>
    </w:p>
    <w:bookmarkEnd w:id="62"/>
    <w:bookmarkStart w:name="z84" w:id="63"/>
    <w:p>
      <w:pPr>
        <w:spacing w:after="0"/>
        <w:ind w:left="0"/>
        <w:jc w:val="both"/>
      </w:pPr>
      <w:r>
        <w:rPr>
          <w:rFonts w:ascii="Times New Roman"/>
          <w:b w:val="false"/>
          <w:i w:val="false"/>
          <w:color w:val="000000"/>
          <w:sz w:val="28"/>
        </w:rPr>
        <w:t>
      12) своими актами вправе возлагать на Правительство осуществление исполнительных функций, кроме тех, что установлены Конституцией и законами Республики Казахстан;</w:t>
      </w:r>
    </w:p>
    <w:bookmarkEnd w:id="63"/>
    <w:bookmarkStart w:name="z85" w:id="64"/>
    <w:p>
      <w:pPr>
        <w:spacing w:after="0"/>
        <w:ind w:left="0"/>
        <w:jc w:val="both"/>
      </w:pPr>
      <w:r>
        <w:rPr>
          <w:rFonts w:ascii="Times New Roman"/>
          <w:b w:val="false"/>
          <w:i w:val="false"/>
          <w:color w:val="000000"/>
          <w:sz w:val="28"/>
        </w:rPr>
        <w:t>
      13) дает поручения Правительству Республики Казахстан.</w:t>
      </w:r>
    </w:p>
    <w:bookmarkEnd w:id="64"/>
    <w:p>
      <w:pPr>
        <w:spacing w:after="0"/>
        <w:ind w:left="0"/>
        <w:jc w:val="both"/>
      </w:pPr>
      <w:r>
        <w:rPr>
          <w:rFonts w:ascii="Times New Roman"/>
          <w:b/>
          <w:i w:val="false"/>
          <w:color w:val="000000"/>
          <w:sz w:val="28"/>
        </w:rPr>
        <w:t>Статья 11. Полномочия Президента Республики Казахстан в отношении Қазақстан Халық Кеңесі</w:t>
      </w:r>
    </w:p>
    <w:bookmarkStart w:name="z87" w:id="65"/>
    <w:p>
      <w:pPr>
        <w:spacing w:after="0"/>
        <w:ind w:left="0"/>
        <w:jc w:val="both"/>
      </w:pPr>
      <w:r>
        <w:rPr>
          <w:rFonts w:ascii="Times New Roman"/>
          <w:b w:val="false"/>
          <w:i w:val="false"/>
          <w:color w:val="000000"/>
          <w:sz w:val="28"/>
        </w:rPr>
        <w:t>
      Президент Республики Казахстан:</w:t>
      </w:r>
    </w:p>
    <w:bookmarkEnd w:id="65"/>
    <w:bookmarkStart w:name="z88" w:id="66"/>
    <w:p>
      <w:pPr>
        <w:spacing w:after="0"/>
        <w:ind w:left="0"/>
        <w:jc w:val="both"/>
      </w:pPr>
      <w:r>
        <w:rPr>
          <w:rFonts w:ascii="Times New Roman"/>
          <w:b w:val="false"/>
          <w:i w:val="false"/>
          <w:color w:val="000000"/>
          <w:sz w:val="28"/>
        </w:rPr>
        <w:t>
      1) утверждает состав Қазақстан Халық Кеңесі;</w:t>
      </w:r>
    </w:p>
    <w:bookmarkEnd w:id="66"/>
    <w:bookmarkStart w:name="z89" w:id="67"/>
    <w:p>
      <w:pPr>
        <w:spacing w:after="0"/>
        <w:ind w:left="0"/>
        <w:jc w:val="both"/>
      </w:pPr>
      <w:r>
        <w:rPr>
          <w:rFonts w:ascii="Times New Roman"/>
          <w:b w:val="false"/>
          <w:i w:val="false"/>
          <w:color w:val="000000"/>
          <w:sz w:val="28"/>
        </w:rPr>
        <w:t>
      2) образует Секретариат Қазақстан Халық Кеңесі и назначает его руководителя;</w:t>
      </w:r>
    </w:p>
    <w:bookmarkEnd w:id="67"/>
    <w:bookmarkStart w:name="z90" w:id="68"/>
    <w:p>
      <w:pPr>
        <w:spacing w:after="0"/>
        <w:ind w:left="0"/>
        <w:jc w:val="both"/>
      </w:pPr>
      <w:r>
        <w:rPr>
          <w:rFonts w:ascii="Times New Roman"/>
          <w:b w:val="false"/>
          <w:i w:val="false"/>
          <w:color w:val="000000"/>
          <w:sz w:val="28"/>
        </w:rPr>
        <w:t>
      3) осуществляет другие полномочия в соответствии с Конституцией и законами Республики Казахстан.</w:t>
      </w:r>
    </w:p>
    <w:bookmarkEnd w:id="68"/>
    <w:p>
      <w:pPr>
        <w:spacing w:after="0"/>
        <w:ind w:left="0"/>
        <w:jc w:val="both"/>
      </w:pPr>
      <w:r>
        <w:rPr>
          <w:rFonts w:ascii="Times New Roman"/>
          <w:b/>
          <w:i w:val="false"/>
          <w:color w:val="000000"/>
          <w:sz w:val="28"/>
        </w:rPr>
        <w:t>Статья 12. Полномочия Президента Республики Казахстан в отношении Конституционного Суда Республики Казахстан</w:t>
      </w:r>
    </w:p>
    <w:bookmarkStart w:name="z92" w:id="69"/>
    <w:p>
      <w:pPr>
        <w:spacing w:after="0"/>
        <w:ind w:left="0"/>
        <w:jc w:val="both"/>
      </w:pPr>
      <w:r>
        <w:rPr>
          <w:rFonts w:ascii="Times New Roman"/>
          <w:b w:val="false"/>
          <w:i w:val="false"/>
          <w:color w:val="000000"/>
          <w:sz w:val="28"/>
        </w:rPr>
        <w:t>
      Президент Республики Казахстан:</w:t>
      </w:r>
    </w:p>
    <w:bookmarkEnd w:id="69"/>
    <w:bookmarkStart w:name="z93" w:id="70"/>
    <w:p>
      <w:pPr>
        <w:spacing w:after="0"/>
        <w:ind w:left="0"/>
        <w:jc w:val="both"/>
      </w:pPr>
      <w:r>
        <w:rPr>
          <w:rFonts w:ascii="Times New Roman"/>
          <w:b w:val="false"/>
          <w:i w:val="false"/>
          <w:color w:val="000000"/>
          <w:sz w:val="28"/>
        </w:rPr>
        <w:t>
      1) назначает сроком на восемь лет на должность Председателя Конституционного Суда; освобождает его от должности;</w:t>
      </w:r>
    </w:p>
    <w:bookmarkEnd w:id="70"/>
    <w:bookmarkStart w:name="z94" w:id="71"/>
    <w:p>
      <w:pPr>
        <w:spacing w:after="0"/>
        <w:ind w:left="0"/>
        <w:jc w:val="both"/>
      </w:pPr>
      <w:r>
        <w:rPr>
          <w:rFonts w:ascii="Times New Roman"/>
          <w:b w:val="false"/>
          <w:i w:val="false"/>
          <w:color w:val="000000"/>
          <w:sz w:val="28"/>
        </w:rPr>
        <w:t>
      2) назначает заместителя Председателя Конституционного Суда по представлению Председателя Конституционного Суда из числа судей Конституционного Суда;</w:t>
      </w:r>
    </w:p>
    <w:bookmarkEnd w:id="71"/>
    <w:bookmarkStart w:name="z95" w:id="72"/>
    <w:p>
      <w:pPr>
        <w:spacing w:after="0"/>
        <w:ind w:left="0"/>
        <w:jc w:val="both"/>
      </w:pPr>
      <w:r>
        <w:rPr>
          <w:rFonts w:ascii="Times New Roman"/>
          <w:b w:val="false"/>
          <w:i w:val="false"/>
          <w:color w:val="000000"/>
          <w:sz w:val="28"/>
        </w:rPr>
        <w:t>
      3) с согласия Курултая назначает сроком на восемь лет на должности десять судей Конституционного Суда; в соответствии с Конституционным законом "О Конституционном Суде Республики Казахстан" освобождает их от должностей;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46 и </w:t>
      </w:r>
      <w:r>
        <w:rPr>
          <w:rFonts w:ascii="Times New Roman"/>
          <w:b w:val="false"/>
          <w:i w:val="false"/>
          <w:color w:val="000000"/>
          <w:sz w:val="28"/>
        </w:rPr>
        <w:t>статьей 73</w:t>
      </w:r>
      <w:r>
        <w:rPr>
          <w:rFonts w:ascii="Times New Roman"/>
          <w:b w:val="false"/>
          <w:i w:val="false"/>
          <w:color w:val="000000"/>
          <w:sz w:val="28"/>
        </w:rPr>
        <w:t xml:space="preserve"> Конституции Республики Казахстан, обращается в Конституционный Суд.</w:t>
      </w:r>
    </w:p>
    <w:p>
      <w:pPr>
        <w:spacing w:after="0"/>
        <w:ind w:left="0"/>
        <w:jc w:val="both"/>
      </w:pPr>
      <w:r>
        <w:rPr>
          <w:rFonts w:ascii="Times New Roman"/>
          <w:b/>
          <w:i w:val="false"/>
          <w:color w:val="000000"/>
          <w:sz w:val="28"/>
        </w:rPr>
        <w:t>Статья 13. Полномочия Президента Республики Казахстан в отношении судов и судей</w:t>
      </w:r>
    </w:p>
    <w:bookmarkStart w:name="z98" w:id="73"/>
    <w:p>
      <w:pPr>
        <w:spacing w:after="0"/>
        <w:ind w:left="0"/>
        <w:jc w:val="both"/>
      </w:pPr>
      <w:r>
        <w:rPr>
          <w:rFonts w:ascii="Times New Roman"/>
          <w:b w:val="false"/>
          <w:i w:val="false"/>
          <w:color w:val="000000"/>
          <w:sz w:val="28"/>
        </w:rPr>
        <w:t>
      Президент Республики Казахстан:</w:t>
      </w:r>
    </w:p>
    <w:bookmarkEnd w:id="73"/>
    <w:bookmarkStart w:name="z99" w:id="74"/>
    <w:p>
      <w:pPr>
        <w:spacing w:after="0"/>
        <w:ind w:left="0"/>
        <w:jc w:val="both"/>
      </w:pPr>
      <w:r>
        <w:rPr>
          <w:rFonts w:ascii="Times New Roman"/>
          <w:b w:val="false"/>
          <w:i w:val="false"/>
          <w:color w:val="000000"/>
          <w:sz w:val="28"/>
        </w:rPr>
        <w:t>
      1) по рекомендации Высшего Судебного Совета назначает сроком на шесть лет на должность Председателя Верховного Суда Республики Казахстан; освобождает его от должности;</w:t>
      </w:r>
    </w:p>
    <w:bookmarkEnd w:id="74"/>
    <w:bookmarkStart w:name="z100" w:id="75"/>
    <w:p>
      <w:pPr>
        <w:spacing w:after="0"/>
        <w:ind w:left="0"/>
        <w:jc w:val="both"/>
      </w:pPr>
      <w:r>
        <w:rPr>
          <w:rFonts w:ascii="Times New Roman"/>
          <w:b w:val="false"/>
          <w:i w:val="false"/>
          <w:color w:val="000000"/>
          <w:sz w:val="28"/>
        </w:rPr>
        <w:t>
      2) основываясь на рекомендации Высшего Судебного Совета, представляет Курултаю для избрания на должности и освобождения от должностей судей Верховного Суда Республики Казахстан;</w:t>
      </w:r>
    </w:p>
    <w:bookmarkEnd w:id="75"/>
    <w:bookmarkStart w:name="z101" w:id="76"/>
    <w:p>
      <w:pPr>
        <w:spacing w:after="0"/>
        <w:ind w:left="0"/>
        <w:jc w:val="both"/>
      </w:pPr>
      <w:r>
        <w:rPr>
          <w:rFonts w:ascii="Times New Roman"/>
          <w:b w:val="false"/>
          <w:i w:val="false"/>
          <w:color w:val="000000"/>
          <w:sz w:val="28"/>
        </w:rPr>
        <w:t>
      3) по рекомендации Высшего Судебного Совета назначает на должности и освобождает от должностей председателей и судей местных и других судов.</w:t>
      </w:r>
    </w:p>
    <w:bookmarkEnd w:id="76"/>
    <w:p>
      <w:pPr>
        <w:spacing w:after="0"/>
        <w:ind w:left="0"/>
        <w:jc w:val="both"/>
      </w:pPr>
      <w:r>
        <w:rPr>
          <w:rFonts w:ascii="Times New Roman"/>
          <w:b/>
          <w:i w:val="false"/>
          <w:color w:val="000000"/>
          <w:sz w:val="28"/>
        </w:rPr>
        <w:t>Статья 14. Полномочия Президента Республики Казахстан в отношении органов прокуратуры</w:t>
      </w:r>
    </w:p>
    <w:bookmarkStart w:name="z103" w:id="77"/>
    <w:p>
      <w:pPr>
        <w:spacing w:after="0"/>
        <w:ind w:left="0"/>
        <w:jc w:val="both"/>
      </w:pPr>
      <w:r>
        <w:rPr>
          <w:rFonts w:ascii="Times New Roman"/>
          <w:b w:val="false"/>
          <w:i w:val="false"/>
          <w:color w:val="000000"/>
          <w:sz w:val="28"/>
        </w:rPr>
        <w:t>
      Президент Республики Казахстан:</w:t>
      </w:r>
    </w:p>
    <w:bookmarkEnd w:id="77"/>
    <w:bookmarkStart w:name="z104" w:id="78"/>
    <w:p>
      <w:pPr>
        <w:spacing w:after="0"/>
        <w:ind w:left="0"/>
        <w:jc w:val="both"/>
      </w:pPr>
      <w:r>
        <w:rPr>
          <w:rFonts w:ascii="Times New Roman"/>
          <w:b w:val="false"/>
          <w:i w:val="false"/>
          <w:color w:val="000000"/>
          <w:sz w:val="28"/>
        </w:rPr>
        <w:t>
      1) назначает сроком на шесть лет на должность Генерального Прокурора Республики Казахстан; освобождает его от должности;</w:t>
      </w:r>
    </w:p>
    <w:bookmarkEnd w:id="78"/>
    <w:bookmarkStart w:name="z105" w:id="79"/>
    <w:p>
      <w:pPr>
        <w:spacing w:after="0"/>
        <w:ind w:left="0"/>
        <w:jc w:val="both"/>
      </w:pPr>
      <w:r>
        <w:rPr>
          <w:rFonts w:ascii="Times New Roman"/>
          <w:b w:val="false"/>
          <w:i w:val="false"/>
          <w:color w:val="000000"/>
          <w:sz w:val="28"/>
        </w:rPr>
        <w:t>
      2) по представлению Генерального Прокурора назначает на должности и освобождает от должностей заместителей Генерального Прокурора Республики Казахстан;</w:t>
      </w:r>
    </w:p>
    <w:bookmarkEnd w:id="79"/>
    <w:bookmarkStart w:name="z106" w:id="80"/>
    <w:p>
      <w:pPr>
        <w:spacing w:after="0"/>
        <w:ind w:left="0"/>
        <w:jc w:val="both"/>
      </w:pPr>
      <w:r>
        <w:rPr>
          <w:rFonts w:ascii="Times New Roman"/>
          <w:b w:val="false"/>
          <w:i w:val="false"/>
          <w:color w:val="000000"/>
          <w:sz w:val="28"/>
        </w:rPr>
        <w:t>
      3) не реже одного раза в квартал заслушивает отчет Генерального Прокурора о состоянии законности в стране.</w:t>
      </w:r>
    </w:p>
    <w:bookmarkEnd w:id="80"/>
    <w:p>
      <w:pPr>
        <w:spacing w:after="0"/>
        <w:ind w:left="0"/>
        <w:jc w:val="both"/>
      </w:pPr>
      <w:r>
        <w:rPr>
          <w:rFonts w:ascii="Times New Roman"/>
          <w:b/>
          <w:i w:val="false"/>
          <w:color w:val="000000"/>
          <w:sz w:val="28"/>
        </w:rPr>
        <w:t>Статья 15. Полномочия Президента Республики Казахстан в отношении Центральной избирательной комиссии Республики Казахстан</w:t>
      </w:r>
    </w:p>
    <w:bookmarkStart w:name="z108" w:id="81"/>
    <w:p>
      <w:pPr>
        <w:spacing w:after="0"/>
        <w:ind w:left="0"/>
        <w:jc w:val="both"/>
      </w:pPr>
      <w:r>
        <w:rPr>
          <w:rFonts w:ascii="Times New Roman"/>
          <w:b w:val="false"/>
          <w:i w:val="false"/>
          <w:color w:val="000000"/>
          <w:sz w:val="28"/>
        </w:rPr>
        <w:t>
      Президент Республики Казахстан:</w:t>
      </w:r>
    </w:p>
    <w:bookmarkEnd w:id="81"/>
    <w:bookmarkStart w:name="z109" w:id="82"/>
    <w:p>
      <w:pPr>
        <w:spacing w:after="0"/>
        <w:ind w:left="0"/>
        <w:jc w:val="both"/>
      </w:pPr>
      <w:r>
        <w:rPr>
          <w:rFonts w:ascii="Times New Roman"/>
          <w:b w:val="false"/>
          <w:i w:val="false"/>
          <w:color w:val="000000"/>
          <w:sz w:val="28"/>
        </w:rPr>
        <w:t>
      1) назначает на должность Председателя Центральной избирательной комиссии Республики Казахстан; освобождает его от должности;</w:t>
      </w:r>
    </w:p>
    <w:bookmarkEnd w:id="82"/>
    <w:bookmarkStart w:name="z110" w:id="83"/>
    <w:p>
      <w:pPr>
        <w:spacing w:after="0"/>
        <w:ind w:left="0"/>
        <w:jc w:val="both"/>
      </w:pPr>
      <w:r>
        <w:rPr>
          <w:rFonts w:ascii="Times New Roman"/>
          <w:b w:val="false"/>
          <w:i w:val="false"/>
          <w:color w:val="000000"/>
          <w:sz w:val="28"/>
        </w:rPr>
        <w:t>
      2) с согласия Курултая назначает на должности шесть членов Центральной избирательной комиссии Республики Казахстан сроком на пять лет; освобождает их от должностей;</w:t>
      </w:r>
    </w:p>
    <w:bookmarkEnd w:id="83"/>
    <w:bookmarkStart w:name="z111" w:id="84"/>
    <w:p>
      <w:pPr>
        <w:spacing w:after="0"/>
        <w:ind w:left="0"/>
        <w:jc w:val="both"/>
      </w:pPr>
      <w:r>
        <w:rPr>
          <w:rFonts w:ascii="Times New Roman"/>
          <w:b w:val="false"/>
          <w:i w:val="false"/>
          <w:color w:val="000000"/>
          <w:sz w:val="28"/>
        </w:rPr>
        <w:t>
      3) утверждает положение о Центральной избирательной комиссии;</w:t>
      </w:r>
    </w:p>
    <w:bookmarkEnd w:id="84"/>
    <w:bookmarkStart w:name="z112" w:id="85"/>
    <w:p>
      <w:pPr>
        <w:spacing w:after="0"/>
        <w:ind w:left="0"/>
        <w:jc w:val="both"/>
      </w:pPr>
      <w:r>
        <w:rPr>
          <w:rFonts w:ascii="Times New Roman"/>
          <w:b w:val="false"/>
          <w:i w:val="false"/>
          <w:color w:val="000000"/>
          <w:sz w:val="28"/>
        </w:rPr>
        <w:t>
      4) заслушивает информацию Председателя Центральной избирательной комиссии о ходе подготовки назначенных всенародного референдума, выборов депутатов Курултая, маслихатов, членов иных органов местного самоуправления и об итогах референдума и выборов.</w:t>
      </w:r>
    </w:p>
    <w:bookmarkEnd w:id="85"/>
    <w:p>
      <w:pPr>
        <w:spacing w:after="0"/>
        <w:ind w:left="0"/>
        <w:jc w:val="both"/>
      </w:pPr>
      <w:r>
        <w:rPr>
          <w:rFonts w:ascii="Times New Roman"/>
          <w:b/>
          <w:i w:val="false"/>
          <w:color w:val="000000"/>
          <w:sz w:val="28"/>
        </w:rPr>
        <w:t>Статья 16. Полномочия Президента Республики Казахстан в отношении Национального Банка Республики Казахстан</w:t>
      </w:r>
    </w:p>
    <w:bookmarkStart w:name="z114" w:id="86"/>
    <w:p>
      <w:pPr>
        <w:spacing w:after="0"/>
        <w:ind w:left="0"/>
        <w:jc w:val="both"/>
      </w:pPr>
      <w:r>
        <w:rPr>
          <w:rFonts w:ascii="Times New Roman"/>
          <w:b w:val="false"/>
          <w:i w:val="false"/>
          <w:color w:val="000000"/>
          <w:sz w:val="28"/>
        </w:rPr>
        <w:t>
      Президент Республики Казахстан:</w:t>
      </w:r>
    </w:p>
    <w:bookmarkEnd w:id="86"/>
    <w:bookmarkStart w:name="z115" w:id="87"/>
    <w:p>
      <w:pPr>
        <w:spacing w:after="0"/>
        <w:ind w:left="0"/>
        <w:jc w:val="both"/>
      </w:pPr>
      <w:r>
        <w:rPr>
          <w:rFonts w:ascii="Times New Roman"/>
          <w:b w:val="false"/>
          <w:i w:val="false"/>
          <w:color w:val="000000"/>
          <w:sz w:val="28"/>
        </w:rPr>
        <w:t>
      1) назначает на должность Председателя Национального Банка Республики Казахстан; освобождает его от должности;</w:t>
      </w:r>
    </w:p>
    <w:bookmarkEnd w:id="87"/>
    <w:bookmarkStart w:name="z116" w:id="88"/>
    <w:p>
      <w:pPr>
        <w:spacing w:after="0"/>
        <w:ind w:left="0"/>
        <w:jc w:val="both"/>
      </w:pPr>
      <w:r>
        <w:rPr>
          <w:rFonts w:ascii="Times New Roman"/>
          <w:b w:val="false"/>
          <w:i w:val="false"/>
          <w:color w:val="000000"/>
          <w:sz w:val="28"/>
        </w:rPr>
        <w:t>
      2) по представлению Председателя Национального Банка назначает на должности и освобождает от должностей заместителей Председателя Национального Банка;</w:t>
      </w:r>
    </w:p>
    <w:bookmarkEnd w:id="88"/>
    <w:bookmarkStart w:name="z117" w:id="89"/>
    <w:p>
      <w:pPr>
        <w:spacing w:after="0"/>
        <w:ind w:left="0"/>
        <w:jc w:val="both"/>
      </w:pPr>
      <w:r>
        <w:rPr>
          <w:rFonts w:ascii="Times New Roman"/>
          <w:b w:val="false"/>
          <w:i w:val="false"/>
          <w:color w:val="000000"/>
          <w:sz w:val="28"/>
        </w:rPr>
        <w:t>
      3) не реже одного раза в квартал заслушивает отчет Председателя Национального Банка о работе Национального Банка Республики Казахстан.</w:t>
      </w:r>
    </w:p>
    <w:bookmarkEnd w:id="89"/>
    <w:p>
      <w:pPr>
        <w:spacing w:after="0"/>
        <w:ind w:left="0"/>
        <w:jc w:val="both"/>
      </w:pPr>
      <w:r>
        <w:rPr>
          <w:rFonts w:ascii="Times New Roman"/>
          <w:b/>
          <w:i w:val="false"/>
          <w:color w:val="000000"/>
          <w:sz w:val="28"/>
        </w:rPr>
        <w:t>Статья 17. Полномочия Президента Республики Казахстан в отношении Высшей аудиторской палаты Республики Казахстан</w:t>
      </w:r>
    </w:p>
    <w:bookmarkStart w:name="z119" w:id="90"/>
    <w:p>
      <w:pPr>
        <w:spacing w:after="0"/>
        <w:ind w:left="0"/>
        <w:jc w:val="both"/>
      </w:pPr>
      <w:r>
        <w:rPr>
          <w:rFonts w:ascii="Times New Roman"/>
          <w:b w:val="false"/>
          <w:i w:val="false"/>
          <w:color w:val="000000"/>
          <w:sz w:val="28"/>
        </w:rPr>
        <w:t>
      Президент Республики Казахстан:</w:t>
      </w:r>
    </w:p>
    <w:bookmarkEnd w:id="90"/>
    <w:bookmarkStart w:name="z120" w:id="91"/>
    <w:p>
      <w:pPr>
        <w:spacing w:after="0"/>
        <w:ind w:left="0"/>
        <w:jc w:val="both"/>
      </w:pPr>
      <w:r>
        <w:rPr>
          <w:rFonts w:ascii="Times New Roman"/>
          <w:b w:val="false"/>
          <w:i w:val="false"/>
          <w:color w:val="000000"/>
          <w:sz w:val="28"/>
        </w:rPr>
        <w:t>
      1) назначает на должность Председателя Высшей аудиторской палаты; освобождает его от должности;</w:t>
      </w:r>
    </w:p>
    <w:bookmarkEnd w:id="91"/>
    <w:bookmarkStart w:name="z121" w:id="92"/>
    <w:p>
      <w:pPr>
        <w:spacing w:after="0"/>
        <w:ind w:left="0"/>
        <w:jc w:val="both"/>
      </w:pPr>
      <w:r>
        <w:rPr>
          <w:rFonts w:ascii="Times New Roman"/>
          <w:b w:val="false"/>
          <w:i w:val="false"/>
          <w:color w:val="000000"/>
          <w:sz w:val="28"/>
        </w:rPr>
        <w:t>
      2) с согласия Курултая назначает на должности восемь членов Высшей аудиторской палаты сроком на пять лет; освобождает их от должностей;</w:t>
      </w:r>
    </w:p>
    <w:bookmarkEnd w:id="92"/>
    <w:bookmarkStart w:name="z122" w:id="93"/>
    <w:p>
      <w:pPr>
        <w:spacing w:after="0"/>
        <w:ind w:left="0"/>
        <w:jc w:val="both"/>
      </w:pPr>
      <w:r>
        <w:rPr>
          <w:rFonts w:ascii="Times New Roman"/>
          <w:b w:val="false"/>
          <w:i w:val="false"/>
          <w:color w:val="000000"/>
          <w:sz w:val="28"/>
        </w:rPr>
        <w:t>
      3) утверждает положение о Высшей аудиторской палате;</w:t>
      </w:r>
    </w:p>
    <w:bookmarkEnd w:id="93"/>
    <w:bookmarkStart w:name="z123" w:id="94"/>
    <w:p>
      <w:pPr>
        <w:spacing w:after="0"/>
        <w:ind w:left="0"/>
        <w:jc w:val="both"/>
      </w:pPr>
      <w:r>
        <w:rPr>
          <w:rFonts w:ascii="Times New Roman"/>
          <w:b w:val="false"/>
          <w:i w:val="false"/>
          <w:color w:val="000000"/>
          <w:sz w:val="28"/>
        </w:rPr>
        <w:t>
      4) не реже одного раза в квартал заслушивает информацию Председателя Высшей аудиторской палаты о ее работе.</w:t>
      </w:r>
    </w:p>
    <w:bookmarkEnd w:id="94"/>
    <w:p>
      <w:pPr>
        <w:spacing w:after="0"/>
        <w:ind w:left="0"/>
        <w:jc w:val="both"/>
      </w:pPr>
      <w:r>
        <w:rPr>
          <w:rFonts w:ascii="Times New Roman"/>
          <w:b/>
          <w:i w:val="false"/>
          <w:color w:val="000000"/>
          <w:sz w:val="28"/>
        </w:rPr>
        <w:t>Статья 18. Полномочия Президента Республики Казахстан в отношении Уполномоченного по правам человека в Республике Казахстан</w:t>
      </w:r>
    </w:p>
    <w:bookmarkStart w:name="z125" w:id="95"/>
    <w:p>
      <w:pPr>
        <w:spacing w:after="0"/>
        <w:ind w:left="0"/>
        <w:jc w:val="both"/>
      </w:pPr>
      <w:r>
        <w:rPr>
          <w:rFonts w:ascii="Times New Roman"/>
          <w:b w:val="false"/>
          <w:i w:val="false"/>
          <w:color w:val="000000"/>
          <w:sz w:val="28"/>
        </w:rPr>
        <w:t>
      Президент Республики Казахстан:</w:t>
      </w:r>
    </w:p>
    <w:bookmarkEnd w:id="95"/>
    <w:bookmarkStart w:name="z126" w:id="96"/>
    <w:p>
      <w:pPr>
        <w:spacing w:after="0"/>
        <w:ind w:left="0"/>
        <w:jc w:val="both"/>
      </w:pPr>
      <w:r>
        <w:rPr>
          <w:rFonts w:ascii="Times New Roman"/>
          <w:b w:val="false"/>
          <w:i w:val="false"/>
          <w:color w:val="000000"/>
          <w:sz w:val="28"/>
        </w:rPr>
        <w:t>
      1) назначает на должность сроком на пять лет Уполномоченного по правам человека в Республике Казахстан; освобождает его от должности;</w:t>
      </w:r>
    </w:p>
    <w:bookmarkEnd w:id="96"/>
    <w:bookmarkStart w:name="z127" w:id="97"/>
    <w:p>
      <w:pPr>
        <w:spacing w:after="0"/>
        <w:ind w:left="0"/>
        <w:jc w:val="both"/>
      </w:pPr>
      <w:r>
        <w:rPr>
          <w:rFonts w:ascii="Times New Roman"/>
          <w:b w:val="false"/>
          <w:i w:val="false"/>
          <w:color w:val="000000"/>
          <w:sz w:val="28"/>
        </w:rPr>
        <w:t>
      2) не реже одного раза в год заслушивает доклад Уполномоченного по правам человека в Республике Казахстан о его деятельности.</w:t>
      </w:r>
    </w:p>
    <w:bookmarkEnd w:id="97"/>
    <w:p>
      <w:pPr>
        <w:spacing w:after="0"/>
        <w:ind w:left="0"/>
        <w:jc w:val="both"/>
      </w:pPr>
      <w:r>
        <w:rPr>
          <w:rFonts w:ascii="Times New Roman"/>
          <w:b/>
          <w:i w:val="false"/>
          <w:color w:val="000000"/>
          <w:sz w:val="28"/>
        </w:rPr>
        <w:t>Статья 19. Полномочия Президента Республики Казахстан в отношении акимов</w:t>
      </w:r>
    </w:p>
    <w:bookmarkStart w:name="z129" w:id="98"/>
    <w:p>
      <w:pPr>
        <w:spacing w:after="0"/>
        <w:ind w:left="0"/>
        <w:jc w:val="both"/>
      </w:pPr>
      <w:r>
        <w:rPr>
          <w:rFonts w:ascii="Times New Roman"/>
          <w:b w:val="false"/>
          <w:i w:val="false"/>
          <w:color w:val="000000"/>
          <w:sz w:val="28"/>
        </w:rPr>
        <w:t>
      Президент Республики Казахстан:</w:t>
      </w:r>
    </w:p>
    <w:bookmarkEnd w:id="98"/>
    <w:bookmarkStart w:name="z130" w:id="99"/>
    <w:p>
      <w:pPr>
        <w:spacing w:after="0"/>
        <w:ind w:left="0"/>
        <w:jc w:val="both"/>
      </w:pPr>
      <w:r>
        <w:rPr>
          <w:rFonts w:ascii="Times New Roman"/>
          <w:b w:val="false"/>
          <w:i w:val="false"/>
          <w:color w:val="000000"/>
          <w:sz w:val="28"/>
        </w:rPr>
        <w:t>
      1) назначает на должности акимов столицы, областей, городов республиканского значения с согласия депутатов маслихата столицы, маслихатов, расположенных на территории области, маслихата города республиканского значения соответственно;</w:t>
      </w:r>
    </w:p>
    <w:bookmarkEnd w:id="99"/>
    <w:bookmarkStart w:name="z131" w:id="100"/>
    <w:p>
      <w:pPr>
        <w:spacing w:after="0"/>
        <w:ind w:left="0"/>
        <w:jc w:val="both"/>
      </w:pPr>
      <w:r>
        <w:rPr>
          <w:rFonts w:ascii="Times New Roman"/>
          <w:b w:val="false"/>
          <w:i w:val="false"/>
          <w:color w:val="000000"/>
          <w:sz w:val="28"/>
        </w:rPr>
        <w:t>
      2) по вопросам своей компетенции дает поручения акимам и заслушивает отчеты акимов об их выполнении;</w:t>
      </w:r>
    </w:p>
    <w:bookmarkEnd w:id="100"/>
    <w:bookmarkStart w:name="z132" w:id="101"/>
    <w:p>
      <w:pPr>
        <w:spacing w:after="0"/>
        <w:ind w:left="0"/>
        <w:jc w:val="both"/>
      </w:pPr>
      <w:r>
        <w:rPr>
          <w:rFonts w:ascii="Times New Roman"/>
          <w:b w:val="false"/>
          <w:i w:val="false"/>
          <w:color w:val="000000"/>
          <w:sz w:val="28"/>
        </w:rPr>
        <w:t>
      3) вправе освобождать от должности акимов столицы, областей, городов республиканского значения по своему усмотрению, а также в случае выражения им вотума недоверия соответствующими маслихатами большинством голосов от общего числа их депутатов.</w:t>
      </w:r>
    </w:p>
    <w:bookmarkEnd w:id="101"/>
    <w:p>
      <w:pPr>
        <w:spacing w:after="0"/>
        <w:ind w:left="0"/>
        <w:jc w:val="both"/>
      </w:pPr>
      <w:r>
        <w:rPr>
          <w:rFonts w:ascii="Times New Roman"/>
          <w:b/>
          <w:i w:val="false"/>
          <w:color w:val="000000"/>
          <w:sz w:val="28"/>
        </w:rPr>
        <w:t>Статья 20. Полномочия Президента Республики Казахстан в отношении государственных органов, ему непосредственно подчиненных и подотчетных</w:t>
      </w:r>
    </w:p>
    <w:p>
      <w:pPr>
        <w:spacing w:after="0"/>
        <w:ind w:left="0"/>
        <w:jc w:val="left"/>
      </w:pPr>
    </w:p>
    <w:p>
      <w:pPr>
        <w:spacing w:after="0"/>
        <w:ind w:left="0"/>
        <w:jc w:val="both"/>
      </w:pPr>
      <w:r>
        <w:rPr>
          <w:rFonts w:ascii="Times New Roman"/>
          <w:b w:val="false"/>
          <w:i w:val="false"/>
          <w:color w:val="000000"/>
          <w:sz w:val="28"/>
        </w:rPr>
        <w:t>
      1. Полномочия руководителей государственных органов, непосредственно подчиненных и подотчетных Президенту Республики Казахстан, прекращаются при вступлении в должность вновь избранного Президента Республики Казахстан. При этом они исполняют свои обязанности до назначения Главой государства руководителей этих органов.</w:t>
      </w:r>
    </w:p>
    <w:bookmarkStart w:name="z135" w:id="102"/>
    <w:p>
      <w:pPr>
        <w:spacing w:after="0"/>
        <w:ind w:left="0"/>
        <w:jc w:val="both"/>
      </w:pPr>
      <w:r>
        <w:rPr>
          <w:rFonts w:ascii="Times New Roman"/>
          <w:b w:val="false"/>
          <w:i w:val="false"/>
          <w:color w:val="000000"/>
          <w:sz w:val="28"/>
        </w:rPr>
        <w:t>
      2. Президент Республики Казахстан по представлениям руководителей государственных органов, непосредственно подчиненных и подотчетных Президенту Республики Казахстан:</w:t>
      </w:r>
    </w:p>
    <w:bookmarkEnd w:id="102"/>
    <w:bookmarkStart w:name="z136" w:id="103"/>
    <w:p>
      <w:pPr>
        <w:spacing w:after="0"/>
        <w:ind w:left="0"/>
        <w:jc w:val="both"/>
      </w:pPr>
      <w:r>
        <w:rPr>
          <w:rFonts w:ascii="Times New Roman"/>
          <w:b w:val="false"/>
          <w:i w:val="false"/>
          <w:color w:val="000000"/>
          <w:sz w:val="28"/>
        </w:rPr>
        <w:t>
      1) утверждает положения об этих государственных органах, их структуру и общую штатную численность;</w:t>
      </w:r>
    </w:p>
    <w:bookmarkEnd w:id="103"/>
    <w:bookmarkStart w:name="z137" w:id="104"/>
    <w:p>
      <w:pPr>
        <w:spacing w:after="0"/>
        <w:ind w:left="0"/>
        <w:jc w:val="both"/>
      </w:pPr>
      <w:r>
        <w:rPr>
          <w:rFonts w:ascii="Times New Roman"/>
          <w:b w:val="false"/>
          <w:i w:val="false"/>
          <w:color w:val="000000"/>
          <w:sz w:val="28"/>
        </w:rPr>
        <w:t>
      2) назначает на должности и освобождает от должностей заместителей руководителей государственных органов, непосредственно подчиненных и подотчетных Президенту Республики Казахстан, руководителей ведомств этих органов, если иное не установлено Президентом Республики Казахстан;</w:t>
      </w:r>
    </w:p>
    <w:bookmarkEnd w:id="104"/>
    <w:bookmarkStart w:name="z138" w:id="105"/>
    <w:p>
      <w:pPr>
        <w:spacing w:after="0"/>
        <w:ind w:left="0"/>
        <w:jc w:val="both"/>
      </w:pPr>
      <w:r>
        <w:rPr>
          <w:rFonts w:ascii="Times New Roman"/>
          <w:b w:val="false"/>
          <w:i w:val="false"/>
          <w:color w:val="000000"/>
          <w:sz w:val="28"/>
        </w:rPr>
        <w:t>
      3) образует, упраздняет и реорганизует ведомства указанных государственных органов. Эти ведомства обладают статусом, предусмотренным для ведомств центральных исполнительных органов, если иное не установлено Президентом Республики Казахстан.</w:t>
      </w:r>
    </w:p>
    <w:bookmarkEnd w:id="105"/>
    <w:bookmarkStart w:name="z139" w:id="106"/>
    <w:p>
      <w:pPr>
        <w:spacing w:after="0"/>
        <w:ind w:left="0"/>
        <w:jc w:val="both"/>
      </w:pPr>
      <w:r>
        <w:rPr>
          <w:rFonts w:ascii="Times New Roman"/>
          <w:b w:val="false"/>
          <w:i w:val="false"/>
          <w:color w:val="000000"/>
          <w:sz w:val="28"/>
        </w:rPr>
        <w:t>
      3. Президент Республики Казахстан в сроки и порядке, им определяемые, заслушивает отчеты руководителей государственных органов, непосредственно подчиненных и подотчетных Президенту Республики Казахстан, о работе указанных органов.</w:t>
      </w:r>
    </w:p>
    <w:bookmarkEnd w:id="106"/>
    <w:p>
      <w:pPr>
        <w:spacing w:after="0"/>
        <w:ind w:left="0"/>
        <w:jc w:val="both"/>
      </w:pPr>
      <w:r>
        <w:rPr>
          <w:rFonts w:ascii="Times New Roman"/>
          <w:b/>
          <w:i w:val="false"/>
          <w:color w:val="000000"/>
          <w:sz w:val="28"/>
        </w:rPr>
        <w:t>Статья 21. Полномочия Президента Республики Казахстан в отношении всенародного референдума</w:t>
      </w:r>
    </w:p>
    <w:bookmarkStart w:name="z141" w:id="107"/>
    <w:p>
      <w:pPr>
        <w:spacing w:after="0"/>
        <w:ind w:left="0"/>
        <w:jc w:val="both"/>
      </w:pPr>
      <w:r>
        <w:rPr>
          <w:rFonts w:ascii="Times New Roman"/>
          <w:b w:val="false"/>
          <w:i w:val="false"/>
          <w:color w:val="000000"/>
          <w:sz w:val="28"/>
        </w:rPr>
        <w:t>
      1. Президент Республики Казахстан в соответствии с Конституционным законом Республики Казахстан "О всенародном референдуме" принимает решение о проведении всенародного референдума по собственной инициативе, по инициативе Курултая, по инициативе Правительства, по инициативе Қазақстан Халық Кеңесі или по инициативе не менее чем двухсот тысяч граждан Республики Казахстан, имеющих право участвовать во всенародном референдуме, в количественном отношении в равной мере представляющих столицу Республики Казахстан, все области и города республиканского значения.</w:t>
      </w:r>
    </w:p>
    <w:bookmarkEnd w:id="107"/>
    <w:bookmarkStart w:name="z142" w:id="108"/>
    <w:p>
      <w:pPr>
        <w:spacing w:after="0"/>
        <w:ind w:left="0"/>
        <w:jc w:val="both"/>
      </w:pPr>
      <w:r>
        <w:rPr>
          <w:rFonts w:ascii="Times New Roman"/>
          <w:b w:val="false"/>
          <w:i w:val="false"/>
          <w:color w:val="000000"/>
          <w:sz w:val="28"/>
        </w:rPr>
        <w:t>
      2. Президент Республики Казахстан принимает одно из следующих решений о (об):</w:t>
      </w:r>
    </w:p>
    <w:bookmarkEnd w:id="108"/>
    <w:bookmarkStart w:name="z143" w:id="109"/>
    <w:p>
      <w:pPr>
        <w:spacing w:after="0"/>
        <w:ind w:left="0"/>
        <w:jc w:val="both"/>
      </w:pPr>
      <w:r>
        <w:rPr>
          <w:rFonts w:ascii="Times New Roman"/>
          <w:b w:val="false"/>
          <w:i w:val="false"/>
          <w:color w:val="000000"/>
          <w:sz w:val="28"/>
        </w:rPr>
        <w:t>
      1) проведении референдума;</w:t>
      </w:r>
    </w:p>
    <w:bookmarkEnd w:id="109"/>
    <w:bookmarkStart w:name="z144" w:id="110"/>
    <w:p>
      <w:pPr>
        <w:spacing w:after="0"/>
        <w:ind w:left="0"/>
        <w:jc w:val="both"/>
      </w:pPr>
      <w:r>
        <w:rPr>
          <w:rFonts w:ascii="Times New Roman"/>
          <w:b w:val="false"/>
          <w:i w:val="false"/>
          <w:color w:val="000000"/>
          <w:sz w:val="28"/>
        </w:rPr>
        <w:t>
      2) необходимости принятия конституционного закона, закона Республики Казахстан или иного решения по вопросу, предлагаемому в качестве предмета референдума без его проведения;</w:t>
      </w:r>
    </w:p>
    <w:bookmarkEnd w:id="110"/>
    <w:bookmarkStart w:name="z145" w:id="111"/>
    <w:p>
      <w:pPr>
        <w:spacing w:after="0"/>
        <w:ind w:left="0"/>
        <w:jc w:val="both"/>
      </w:pPr>
      <w:r>
        <w:rPr>
          <w:rFonts w:ascii="Times New Roman"/>
          <w:b w:val="false"/>
          <w:i w:val="false"/>
          <w:color w:val="000000"/>
          <w:sz w:val="28"/>
        </w:rPr>
        <w:t>
      3) отклонении инициативы о проведении референдума.</w:t>
      </w:r>
    </w:p>
    <w:bookmarkEnd w:id="111"/>
    <w:bookmarkStart w:name="z146" w:id="112"/>
    <w:p>
      <w:pPr>
        <w:spacing w:after="0"/>
        <w:ind w:left="0"/>
        <w:jc w:val="both"/>
      </w:pPr>
      <w:r>
        <w:rPr>
          <w:rFonts w:ascii="Times New Roman"/>
          <w:b w:val="false"/>
          <w:i w:val="false"/>
          <w:color w:val="000000"/>
          <w:sz w:val="28"/>
        </w:rPr>
        <w:t>
      3. С согласия инициатора референдума Президент Республики Казахстан до его проведения вправе уточнить формулировку вопроса (вопросов), выносимого (выносимых) на референдум, для более точного выражения волеизъявления его инициаторов.</w:t>
      </w:r>
    </w:p>
    <w:bookmarkEnd w:id="112"/>
    <w:p>
      <w:pPr>
        <w:spacing w:after="0"/>
        <w:ind w:left="0"/>
        <w:jc w:val="both"/>
      </w:pPr>
      <w:r>
        <w:rPr>
          <w:rFonts w:ascii="Times New Roman"/>
          <w:b/>
          <w:i w:val="false"/>
          <w:color w:val="000000"/>
          <w:sz w:val="28"/>
        </w:rPr>
        <w:t>Статья 22. Иные полномочия Президента Республики Казахстан</w:t>
      </w:r>
    </w:p>
    <w:bookmarkStart w:name="z148" w:id="113"/>
    <w:p>
      <w:pPr>
        <w:spacing w:after="0"/>
        <w:ind w:left="0"/>
        <w:jc w:val="both"/>
      </w:pPr>
      <w:r>
        <w:rPr>
          <w:rFonts w:ascii="Times New Roman"/>
          <w:b w:val="false"/>
          <w:i w:val="false"/>
          <w:color w:val="000000"/>
          <w:sz w:val="28"/>
        </w:rPr>
        <w:t>
      Президент Республики Казахстан:</w:t>
      </w:r>
    </w:p>
    <w:bookmarkEnd w:id="113"/>
    <w:bookmarkStart w:name="z149" w:id="114"/>
    <w:p>
      <w:pPr>
        <w:spacing w:after="0"/>
        <w:ind w:left="0"/>
        <w:jc w:val="both"/>
      </w:pPr>
      <w:r>
        <w:rPr>
          <w:rFonts w:ascii="Times New Roman"/>
          <w:b w:val="false"/>
          <w:i w:val="false"/>
          <w:color w:val="000000"/>
          <w:sz w:val="28"/>
        </w:rPr>
        <w:t>
      1) обращается с посланиями к народу Казахстана о положении в стране и основных направлениях внутренней и внешней политики Республики Казахстан. Если послание оглашено на сессии Курултая, то оно не обсуждается и вопросы по нему не задаются;</w:t>
      </w:r>
    </w:p>
    <w:bookmarkEnd w:id="114"/>
    <w:bookmarkStart w:name="z150" w:id="115"/>
    <w:p>
      <w:pPr>
        <w:spacing w:after="0"/>
        <w:ind w:left="0"/>
        <w:jc w:val="both"/>
      </w:pPr>
      <w:r>
        <w:rPr>
          <w:rFonts w:ascii="Times New Roman"/>
          <w:b w:val="false"/>
          <w:i w:val="false"/>
          <w:color w:val="000000"/>
          <w:sz w:val="28"/>
        </w:rPr>
        <w:t>
      2) учреждает государственные награды, почетные звания; награждает государственными наградами Республики Казахстан и присваивает почетные звания, высшие воинские и иные звания, высшие классные чины, высшие дипломатические ранги, квалификационные классы; лишает названных наград, званий, чинов, рангов и классов;</w:t>
      </w:r>
    </w:p>
    <w:bookmarkEnd w:id="115"/>
    <w:bookmarkStart w:name="z151" w:id="116"/>
    <w:p>
      <w:pPr>
        <w:spacing w:after="0"/>
        <w:ind w:left="0"/>
        <w:jc w:val="both"/>
      </w:pPr>
      <w:r>
        <w:rPr>
          <w:rFonts w:ascii="Times New Roman"/>
          <w:b w:val="false"/>
          <w:i w:val="false"/>
          <w:color w:val="000000"/>
          <w:sz w:val="28"/>
        </w:rPr>
        <w:t>
      3) принимает решения о приеме в гражданство Республики Казахстан, его сохранении и прекращении, восстановлении в гражданстве Республики Казахстан;</w:t>
      </w:r>
    </w:p>
    <w:bookmarkEnd w:id="116"/>
    <w:bookmarkStart w:name="z152" w:id="117"/>
    <w:p>
      <w:pPr>
        <w:spacing w:after="0"/>
        <w:ind w:left="0"/>
        <w:jc w:val="both"/>
      </w:pPr>
      <w:r>
        <w:rPr>
          <w:rFonts w:ascii="Times New Roman"/>
          <w:b w:val="false"/>
          <w:i w:val="false"/>
          <w:color w:val="000000"/>
          <w:sz w:val="28"/>
        </w:rPr>
        <w:t>
      4) решает вопросы предоставления политического убежища;</w:t>
      </w:r>
    </w:p>
    <w:bookmarkEnd w:id="117"/>
    <w:bookmarkStart w:name="z153" w:id="118"/>
    <w:p>
      <w:pPr>
        <w:spacing w:after="0"/>
        <w:ind w:left="0"/>
        <w:jc w:val="both"/>
      </w:pPr>
      <w:r>
        <w:rPr>
          <w:rFonts w:ascii="Times New Roman"/>
          <w:b w:val="false"/>
          <w:i w:val="false"/>
          <w:color w:val="000000"/>
          <w:sz w:val="28"/>
        </w:rPr>
        <w:t>
      5) осуществляет помилование;</w:t>
      </w:r>
    </w:p>
    <w:bookmarkEnd w:id="118"/>
    <w:bookmarkStart w:name="z154" w:id="119"/>
    <w:p>
      <w:pPr>
        <w:spacing w:after="0"/>
        <w:ind w:left="0"/>
        <w:jc w:val="both"/>
      </w:pPr>
      <w:r>
        <w:rPr>
          <w:rFonts w:ascii="Times New Roman"/>
          <w:b w:val="false"/>
          <w:i w:val="false"/>
          <w:color w:val="000000"/>
          <w:sz w:val="28"/>
        </w:rPr>
        <w:t>
      6) определяет порядок, сроки и условия функционирования национальной валюты;</w:t>
      </w:r>
    </w:p>
    <w:bookmarkEnd w:id="119"/>
    <w:bookmarkStart w:name="z155" w:id="120"/>
    <w:p>
      <w:pPr>
        <w:spacing w:after="0"/>
        <w:ind w:left="0"/>
        <w:jc w:val="both"/>
      </w:pPr>
      <w:r>
        <w:rPr>
          <w:rFonts w:ascii="Times New Roman"/>
          <w:b w:val="false"/>
          <w:i w:val="false"/>
          <w:color w:val="000000"/>
          <w:sz w:val="28"/>
        </w:rPr>
        <w:t>
      7) формирует Администрацию Президента Республики Казахстан; образует, упраздняет и реорганизует иные государственные органы, непосредственно подчиненные и подотчетные Президенту Республики Казахстан;</w:t>
      </w:r>
    </w:p>
    <w:bookmarkEnd w:id="120"/>
    <w:bookmarkStart w:name="z156" w:id="121"/>
    <w:p>
      <w:pPr>
        <w:spacing w:after="0"/>
        <w:ind w:left="0"/>
        <w:jc w:val="both"/>
      </w:pPr>
      <w:r>
        <w:rPr>
          <w:rFonts w:ascii="Times New Roman"/>
          <w:b w:val="false"/>
          <w:i w:val="false"/>
          <w:color w:val="000000"/>
          <w:sz w:val="28"/>
        </w:rPr>
        <w:t>
      8) образует Совет Безопасности, иные консультативно-совещательные органы, а также Высший Судебный Совет;</w:t>
      </w:r>
    </w:p>
    <w:bookmarkEnd w:id="121"/>
    <w:bookmarkStart w:name="z157" w:id="122"/>
    <w:p>
      <w:pPr>
        <w:spacing w:after="0"/>
        <w:ind w:left="0"/>
        <w:jc w:val="both"/>
      </w:pPr>
      <w:r>
        <w:rPr>
          <w:rFonts w:ascii="Times New Roman"/>
          <w:b w:val="false"/>
          <w:i w:val="false"/>
          <w:color w:val="000000"/>
          <w:sz w:val="28"/>
        </w:rPr>
        <w:t xml:space="preserve">
      9) назначает Председателя Высшего Судебного Совета, освобождает его от должности; </w:t>
      </w:r>
    </w:p>
    <w:bookmarkEnd w:id="122"/>
    <w:bookmarkStart w:name="z158" w:id="123"/>
    <w:p>
      <w:pPr>
        <w:spacing w:after="0"/>
        <w:ind w:left="0"/>
        <w:jc w:val="both"/>
      </w:pPr>
      <w:r>
        <w:rPr>
          <w:rFonts w:ascii="Times New Roman"/>
          <w:b w:val="false"/>
          <w:i w:val="false"/>
          <w:color w:val="000000"/>
          <w:sz w:val="28"/>
        </w:rPr>
        <w:t xml:space="preserve">
      10) после консультаций с Премьер-Министром и Председателем Курултая досрочно прекращает полномочия маслихата; </w:t>
      </w:r>
    </w:p>
    <w:bookmarkEnd w:id="123"/>
    <w:bookmarkStart w:name="z159" w:id="124"/>
    <w:p>
      <w:pPr>
        <w:spacing w:after="0"/>
        <w:ind w:left="0"/>
        <w:jc w:val="both"/>
      </w:pPr>
      <w:r>
        <w:rPr>
          <w:rFonts w:ascii="Times New Roman"/>
          <w:b w:val="false"/>
          <w:i w:val="false"/>
          <w:color w:val="000000"/>
          <w:sz w:val="28"/>
        </w:rPr>
        <w:t>
      11) осуществляет другие полномочия в соответствии с Конституцией и законами Республики Казахстан.</w:t>
      </w:r>
    </w:p>
    <w:bookmarkEnd w:id="124"/>
    <w:bookmarkStart w:name="z160" w:id="125"/>
    <w:p>
      <w:pPr>
        <w:spacing w:after="0"/>
        <w:ind w:left="0"/>
        <w:jc w:val="left"/>
      </w:pPr>
      <w:r>
        <w:rPr>
          <w:rFonts w:ascii="Times New Roman"/>
          <w:b/>
          <w:i w:val="false"/>
          <w:color w:val="000000"/>
        </w:rPr>
        <w:t xml:space="preserve"> Глава 3. ВИЦЕ-ПРЕЗИДЕНТ РЕСПУБЛИКИ КАЗАХСТАН</w:t>
      </w:r>
    </w:p>
    <w:bookmarkEnd w:id="125"/>
    <w:p>
      <w:pPr>
        <w:spacing w:after="0"/>
        <w:ind w:left="0"/>
        <w:jc w:val="both"/>
      </w:pPr>
      <w:r>
        <w:rPr>
          <w:rFonts w:ascii="Times New Roman"/>
          <w:b/>
          <w:i w:val="false"/>
          <w:color w:val="000000"/>
          <w:sz w:val="28"/>
        </w:rPr>
        <w:t>Статья 23. Вице-Президент Республики Казахстан</w:t>
      </w:r>
    </w:p>
    <w:bookmarkStart w:name="z162" w:id="126"/>
    <w:p>
      <w:pPr>
        <w:spacing w:after="0"/>
        <w:ind w:left="0"/>
        <w:jc w:val="both"/>
      </w:pPr>
      <w:r>
        <w:rPr>
          <w:rFonts w:ascii="Times New Roman"/>
          <w:b w:val="false"/>
          <w:i w:val="false"/>
          <w:color w:val="000000"/>
          <w:sz w:val="28"/>
        </w:rPr>
        <w:t xml:space="preserve">
      1. Вице-Президент Республики Казахстан назначается на должность Президентом Республики Казахстан с согласия Курултая Республики Казахстан, выраженного большинством голосов от общего числа его депутатов. </w:t>
      </w:r>
    </w:p>
    <w:bookmarkEnd w:id="126"/>
    <w:bookmarkStart w:name="z163" w:id="127"/>
    <w:p>
      <w:pPr>
        <w:spacing w:after="0"/>
        <w:ind w:left="0"/>
        <w:jc w:val="both"/>
      </w:pPr>
      <w:r>
        <w:rPr>
          <w:rFonts w:ascii="Times New Roman"/>
          <w:b w:val="false"/>
          <w:i w:val="false"/>
          <w:color w:val="000000"/>
          <w:sz w:val="28"/>
        </w:rPr>
        <w:t>
      Вице-Президентом Республики Казахстан может быть назначен гражданин Республики Казахстан по рождению, не моложе сорока лет, свободно владеющий государственным языком, проживающий в Казахстане последние пятнадцать лет, имеющий высшее образование.</w:t>
      </w:r>
    </w:p>
    <w:bookmarkEnd w:id="127"/>
    <w:bookmarkStart w:name="z164" w:id="128"/>
    <w:p>
      <w:pPr>
        <w:spacing w:after="0"/>
        <w:ind w:left="0"/>
        <w:jc w:val="both"/>
      </w:pPr>
      <w:r>
        <w:rPr>
          <w:rFonts w:ascii="Times New Roman"/>
          <w:b w:val="false"/>
          <w:i w:val="false"/>
          <w:color w:val="000000"/>
          <w:sz w:val="28"/>
        </w:rPr>
        <w:t>
      2. Полномочия Вице-Президента Республики Казахстан прекращаются в случаях:</w:t>
      </w:r>
    </w:p>
    <w:bookmarkEnd w:id="128"/>
    <w:bookmarkStart w:name="z165" w:id="129"/>
    <w:p>
      <w:pPr>
        <w:spacing w:after="0"/>
        <w:ind w:left="0"/>
        <w:jc w:val="both"/>
      </w:pPr>
      <w:r>
        <w:rPr>
          <w:rFonts w:ascii="Times New Roman"/>
          <w:b w:val="false"/>
          <w:i w:val="false"/>
          <w:color w:val="000000"/>
          <w:sz w:val="28"/>
        </w:rPr>
        <w:t>
      1) подачи заявления о прекращении полномочий по собственному желанию;</w:t>
      </w:r>
    </w:p>
    <w:bookmarkEnd w:id="129"/>
    <w:bookmarkStart w:name="z166" w:id="130"/>
    <w:p>
      <w:pPr>
        <w:spacing w:after="0"/>
        <w:ind w:left="0"/>
        <w:jc w:val="both"/>
      </w:pPr>
      <w:r>
        <w:rPr>
          <w:rFonts w:ascii="Times New Roman"/>
          <w:b w:val="false"/>
          <w:i w:val="false"/>
          <w:color w:val="000000"/>
          <w:sz w:val="28"/>
        </w:rPr>
        <w:t>
      2) решения Президента Республики Казахстан об освобождении от занимаемой должности;</w:t>
      </w:r>
    </w:p>
    <w:bookmarkEnd w:id="130"/>
    <w:bookmarkStart w:name="z167" w:id="131"/>
    <w:p>
      <w:pPr>
        <w:spacing w:after="0"/>
        <w:ind w:left="0"/>
        <w:jc w:val="both"/>
      </w:pPr>
      <w:r>
        <w:rPr>
          <w:rFonts w:ascii="Times New Roman"/>
          <w:b w:val="false"/>
          <w:i w:val="false"/>
          <w:color w:val="000000"/>
          <w:sz w:val="28"/>
        </w:rPr>
        <w:t>
      3)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131"/>
    <w:bookmarkStart w:name="z168" w:id="132"/>
    <w:p>
      <w:pPr>
        <w:spacing w:after="0"/>
        <w:ind w:left="0"/>
        <w:jc w:val="both"/>
      </w:pPr>
      <w:r>
        <w:rPr>
          <w:rFonts w:ascii="Times New Roman"/>
          <w:b w:val="false"/>
          <w:i w:val="false"/>
          <w:color w:val="000000"/>
          <w:sz w:val="28"/>
        </w:rPr>
        <w:t>
      4) вступления в законную силу в отношении него обвинительного приговора суда;</w:t>
      </w:r>
    </w:p>
    <w:bookmarkEnd w:id="132"/>
    <w:bookmarkStart w:name="z169" w:id="133"/>
    <w:p>
      <w:pPr>
        <w:spacing w:after="0"/>
        <w:ind w:left="0"/>
        <w:jc w:val="both"/>
      </w:pPr>
      <w:r>
        <w:rPr>
          <w:rFonts w:ascii="Times New Roman"/>
          <w:b w:val="false"/>
          <w:i w:val="false"/>
          <w:color w:val="000000"/>
          <w:sz w:val="28"/>
        </w:rPr>
        <w:t>
      5) признания его недееспособным или ограничения его дееспособности решением суда, вступившим в законную силу;</w:t>
      </w:r>
    </w:p>
    <w:bookmarkEnd w:id="133"/>
    <w:bookmarkStart w:name="z170" w:id="134"/>
    <w:p>
      <w:pPr>
        <w:spacing w:after="0"/>
        <w:ind w:left="0"/>
        <w:jc w:val="both"/>
      </w:pPr>
      <w:r>
        <w:rPr>
          <w:rFonts w:ascii="Times New Roman"/>
          <w:b w:val="false"/>
          <w:i w:val="false"/>
          <w:color w:val="000000"/>
          <w:sz w:val="28"/>
        </w:rPr>
        <w:t>
      6) признания его безвестно отсутствующим решением суда, вступившим в законную силу;</w:t>
      </w:r>
    </w:p>
    <w:bookmarkEnd w:id="134"/>
    <w:bookmarkStart w:name="z171" w:id="135"/>
    <w:p>
      <w:pPr>
        <w:spacing w:after="0"/>
        <w:ind w:left="0"/>
        <w:jc w:val="both"/>
      </w:pPr>
      <w:r>
        <w:rPr>
          <w:rFonts w:ascii="Times New Roman"/>
          <w:b w:val="false"/>
          <w:i w:val="false"/>
          <w:color w:val="000000"/>
          <w:sz w:val="28"/>
        </w:rPr>
        <w:t>
      7) его смерти или объявления умершим решением суда, вступившим в законную силу;</w:t>
      </w:r>
    </w:p>
    <w:bookmarkEnd w:id="135"/>
    <w:bookmarkStart w:name="z172" w:id="136"/>
    <w:p>
      <w:pPr>
        <w:spacing w:after="0"/>
        <w:ind w:left="0"/>
        <w:jc w:val="both"/>
      </w:pPr>
      <w:r>
        <w:rPr>
          <w:rFonts w:ascii="Times New Roman"/>
          <w:b w:val="false"/>
          <w:i w:val="false"/>
          <w:color w:val="000000"/>
          <w:sz w:val="28"/>
        </w:rPr>
        <w:t>
      8) возникновения иных оснований, предусмотренных законодательством Республики Казахстан.</w:t>
      </w:r>
    </w:p>
    <w:bookmarkEnd w:id="136"/>
    <w:bookmarkStart w:name="z173" w:id="137"/>
    <w:p>
      <w:pPr>
        <w:spacing w:after="0"/>
        <w:ind w:left="0"/>
        <w:jc w:val="both"/>
      </w:pPr>
      <w:r>
        <w:rPr>
          <w:rFonts w:ascii="Times New Roman"/>
          <w:b w:val="false"/>
          <w:i w:val="false"/>
          <w:color w:val="000000"/>
          <w:sz w:val="28"/>
        </w:rPr>
        <w:t>
      Прекращение полномочий Вице-Президента осуществляется Президентом Республики Казахстан на основаниях, предусмотренных частью первой настоящего пункта.</w:t>
      </w:r>
    </w:p>
    <w:bookmarkEnd w:id="137"/>
    <w:bookmarkStart w:name="z174" w:id="138"/>
    <w:p>
      <w:pPr>
        <w:spacing w:after="0"/>
        <w:ind w:left="0"/>
        <w:jc w:val="both"/>
      </w:pPr>
      <w:r>
        <w:rPr>
          <w:rFonts w:ascii="Times New Roman"/>
          <w:b w:val="false"/>
          <w:i w:val="false"/>
          <w:color w:val="000000"/>
          <w:sz w:val="28"/>
        </w:rPr>
        <w:t>
      3. Президент Республики Казахстан в течение двадцати дней со дня прекращения полномочий Вице-Президента вносит в Курултай кандидатуру Вице-Президента для получения согласия Курултая на его назначение.</w:t>
      </w:r>
    </w:p>
    <w:bookmarkEnd w:id="138"/>
    <w:bookmarkStart w:name="z175" w:id="139"/>
    <w:p>
      <w:pPr>
        <w:spacing w:after="0"/>
        <w:ind w:left="0"/>
        <w:jc w:val="both"/>
      </w:pPr>
      <w:r>
        <w:rPr>
          <w:rFonts w:ascii="Times New Roman"/>
          <w:b w:val="false"/>
          <w:i w:val="false"/>
          <w:color w:val="000000"/>
          <w:sz w:val="28"/>
        </w:rPr>
        <w:t>
      В случае, если данный срок приходится на период временного отсутствия Курултая, вызванного досрочным прекращением его полномочий, либо на период между сессиями Курултая, Президент Республики Казахстан вносит в Курултай кандидатуру Вице-Президента в течение двадцати дней со дня начала работы Курултая либо начала очередной сессии Курултая соответственно.</w:t>
      </w:r>
    </w:p>
    <w:bookmarkEnd w:id="139"/>
    <w:bookmarkStart w:name="z176" w:id="140"/>
    <w:p>
      <w:pPr>
        <w:spacing w:after="0"/>
        <w:ind w:left="0"/>
        <w:jc w:val="both"/>
      </w:pPr>
      <w:r>
        <w:rPr>
          <w:rFonts w:ascii="Times New Roman"/>
          <w:b w:val="false"/>
          <w:i w:val="false"/>
          <w:color w:val="000000"/>
          <w:sz w:val="28"/>
        </w:rPr>
        <w:t>
      4. Вице-Президент Республики Казахстан в период осуществления своих полномочий не вправе избираться депутатом представительного органа, занимать иные оплачиваемые должности, осуществлять предпринимательскую деятельность, а также состоять в политической партии.</w:t>
      </w:r>
    </w:p>
    <w:bookmarkEnd w:id="140"/>
    <w:p>
      <w:pPr>
        <w:spacing w:after="0"/>
        <w:ind w:left="0"/>
        <w:jc w:val="both"/>
      </w:pPr>
      <w:r>
        <w:rPr>
          <w:rFonts w:ascii="Times New Roman"/>
          <w:b/>
          <w:i w:val="false"/>
          <w:color w:val="000000"/>
          <w:sz w:val="28"/>
        </w:rPr>
        <w:t>Статья 24. Полномочия Вице-Президента Республики Казахстан</w:t>
      </w:r>
    </w:p>
    <w:bookmarkStart w:name="z178" w:id="141"/>
    <w:p>
      <w:pPr>
        <w:spacing w:after="0"/>
        <w:ind w:left="0"/>
        <w:jc w:val="both"/>
      </w:pPr>
      <w:r>
        <w:rPr>
          <w:rFonts w:ascii="Times New Roman"/>
          <w:b w:val="false"/>
          <w:i w:val="false"/>
          <w:color w:val="000000"/>
          <w:sz w:val="28"/>
        </w:rPr>
        <w:t>
      Вице-Президент по поручению Президента Республики Казахстан представляет его при взаимодействии с Курултаем, Правительством и иными государственными органами, а также осуществляет иные полномочия, определяемые Президентом Республики Казахстан.</w:t>
      </w:r>
    </w:p>
    <w:bookmarkEnd w:id="141"/>
    <w:bookmarkStart w:name="z179" w:id="142"/>
    <w:p>
      <w:pPr>
        <w:spacing w:after="0"/>
        <w:ind w:left="0"/>
        <w:jc w:val="left"/>
      </w:pPr>
      <w:r>
        <w:rPr>
          <w:rFonts w:ascii="Times New Roman"/>
          <w:b/>
          <w:i w:val="false"/>
          <w:color w:val="000000"/>
        </w:rPr>
        <w:t xml:space="preserve"> Глава 4. АКТЫ ПРЕЗИДЕНТА РЕСПУБЛИКИ КАЗАХСТАН</w:t>
      </w:r>
    </w:p>
    <w:bookmarkEnd w:id="142"/>
    <w:p>
      <w:pPr>
        <w:spacing w:after="0"/>
        <w:ind w:left="0"/>
        <w:jc w:val="both"/>
      </w:pPr>
      <w:r>
        <w:rPr>
          <w:rFonts w:ascii="Times New Roman"/>
          <w:b/>
          <w:i w:val="false"/>
          <w:color w:val="000000"/>
          <w:sz w:val="28"/>
        </w:rPr>
        <w:t>Статья 25. Формы актов Президента Республики Казахстан</w:t>
      </w:r>
    </w:p>
    <w:bookmarkStart w:name="z181" w:id="143"/>
    <w:p>
      <w:pPr>
        <w:spacing w:after="0"/>
        <w:ind w:left="0"/>
        <w:jc w:val="both"/>
      </w:pPr>
      <w:r>
        <w:rPr>
          <w:rFonts w:ascii="Times New Roman"/>
          <w:b w:val="false"/>
          <w:i w:val="false"/>
          <w:color w:val="000000"/>
          <w:sz w:val="28"/>
        </w:rPr>
        <w:t>
      1. Президент Республики Казахстан издает указы и распоряжения, имеющие обязательную силу на всей территории Республики Казахстан.</w:t>
      </w:r>
    </w:p>
    <w:bookmarkEnd w:id="143"/>
    <w:bookmarkStart w:name="z182" w:id="144"/>
    <w:p>
      <w:pPr>
        <w:spacing w:after="0"/>
        <w:ind w:left="0"/>
        <w:jc w:val="both"/>
      </w:pPr>
      <w:r>
        <w:rPr>
          <w:rFonts w:ascii="Times New Roman"/>
          <w:b w:val="false"/>
          <w:i w:val="false"/>
          <w:color w:val="000000"/>
          <w:sz w:val="28"/>
        </w:rPr>
        <w:t>
      2. Президент Республики Казахстан в период временного отсутствия Курултая, вызванного досрочным прекращением его полномочий, издает указы, имеющие силу конституционных законов или законов Республики Казахстан.</w:t>
      </w:r>
    </w:p>
    <w:bookmarkEnd w:id="144"/>
    <w:bookmarkStart w:name="z183" w:id="145"/>
    <w:p>
      <w:pPr>
        <w:spacing w:after="0"/>
        <w:ind w:left="0"/>
        <w:jc w:val="both"/>
      </w:pPr>
      <w:r>
        <w:rPr>
          <w:rFonts w:ascii="Times New Roman"/>
          <w:b w:val="false"/>
          <w:i w:val="false"/>
          <w:color w:val="000000"/>
          <w:sz w:val="28"/>
        </w:rPr>
        <w:t>
      3. Законы до их подписания Президентом Республики Казахстан предварительно скрепляются подписями Председателя Курултая и Премьер-Министра, на которых возлагается ответственность за их соответствие Конституции и законам.</w:t>
      </w:r>
    </w:p>
    <w:bookmarkEnd w:id="145"/>
    <w:bookmarkStart w:name="z184" w:id="146"/>
    <w:p>
      <w:pPr>
        <w:spacing w:after="0"/>
        <w:ind w:left="0"/>
        <w:jc w:val="both"/>
      </w:pPr>
      <w:r>
        <w:rPr>
          <w:rFonts w:ascii="Times New Roman"/>
          <w:b w:val="false"/>
          <w:i w:val="false"/>
          <w:color w:val="000000"/>
          <w:sz w:val="28"/>
        </w:rPr>
        <w:t xml:space="preserve">
      Акты Президента Республики Казахстан, издаваемые по инициативе Правительства, предварительно скрепляются подписью Премьер-Министра, на которого возлагается ответственность за их соответствие Конституции и законам.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Перечень вопросов, по которым Президент Республики Казахстан издает соответственно указы и распоряжения, определяется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Конституционного закона. В необходимых случаях Президент Республики Казахстан вправе самостоятельно определять формы актов (указов, распоряжений) с целью осуществления своих полномочий.</w:t>
      </w:r>
    </w:p>
    <w:p>
      <w:pPr>
        <w:spacing w:after="0"/>
        <w:ind w:left="0"/>
        <w:jc w:val="both"/>
      </w:pPr>
      <w:r>
        <w:rPr>
          <w:rFonts w:ascii="Times New Roman"/>
          <w:b/>
          <w:i w:val="false"/>
          <w:color w:val="000000"/>
          <w:sz w:val="28"/>
        </w:rPr>
        <w:t>Статья 26. Указы Президента Республики Казахстан</w:t>
      </w:r>
    </w:p>
    <w:bookmarkStart w:name="z187" w:id="147"/>
    <w:p>
      <w:pPr>
        <w:spacing w:after="0"/>
        <w:ind w:left="0"/>
        <w:jc w:val="both"/>
      </w:pPr>
      <w:r>
        <w:rPr>
          <w:rFonts w:ascii="Times New Roman"/>
          <w:b w:val="false"/>
          <w:i w:val="false"/>
          <w:color w:val="000000"/>
          <w:sz w:val="28"/>
        </w:rPr>
        <w:t>
      1. Указы Президента Республики Казахстан издаются на основе и во исполнение Конституции и законов Республики Казахстан.</w:t>
      </w:r>
    </w:p>
    <w:bookmarkEnd w:id="147"/>
    <w:bookmarkStart w:name="z188" w:id="148"/>
    <w:p>
      <w:pPr>
        <w:spacing w:after="0"/>
        <w:ind w:left="0"/>
        <w:jc w:val="both"/>
      </w:pPr>
      <w:r>
        <w:rPr>
          <w:rFonts w:ascii="Times New Roman"/>
          <w:b w:val="false"/>
          <w:i w:val="false"/>
          <w:color w:val="000000"/>
          <w:sz w:val="28"/>
        </w:rPr>
        <w:t>
      2. Указами Президента Республики Казахстан:</w:t>
      </w:r>
    </w:p>
    <w:bookmarkEnd w:id="148"/>
    <w:bookmarkStart w:name="z189" w:id="149"/>
    <w:p>
      <w:pPr>
        <w:spacing w:after="0"/>
        <w:ind w:left="0"/>
        <w:jc w:val="both"/>
      </w:pPr>
      <w:r>
        <w:rPr>
          <w:rFonts w:ascii="Times New Roman"/>
          <w:b w:val="false"/>
          <w:i w:val="false"/>
          <w:color w:val="000000"/>
          <w:sz w:val="28"/>
        </w:rPr>
        <w:t>
      1) осуществляются конституционные полномочия Президента Республики Казахстан, требующие издания акта Президента Республики Казахстан;</w:t>
      </w:r>
    </w:p>
    <w:bookmarkEnd w:id="149"/>
    <w:bookmarkStart w:name="z190" w:id="150"/>
    <w:p>
      <w:pPr>
        <w:spacing w:after="0"/>
        <w:ind w:left="0"/>
        <w:jc w:val="both"/>
      </w:pPr>
      <w:r>
        <w:rPr>
          <w:rFonts w:ascii="Times New Roman"/>
          <w:b w:val="false"/>
          <w:i w:val="false"/>
          <w:color w:val="000000"/>
          <w:sz w:val="28"/>
        </w:rPr>
        <w:t>
      2) решаются вопросы обеспечения согласованного функционирования всех ветвей государственной власти, а также установленной Конституцией и законами ответственности органов власти перед единым народом Казахстана;</w:t>
      </w:r>
    </w:p>
    <w:bookmarkEnd w:id="150"/>
    <w:bookmarkStart w:name="z191" w:id="151"/>
    <w:p>
      <w:pPr>
        <w:spacing w:after="0"/>
        <w:ind w:left="0"/>
        <w:jc w:val="both"/>
      </w:pPr>
      <w:r>
        <w:rPr>
          <w:rFonts w:ascii="Times New Roman"/>
          <w:b w:val="false"/>
          <w:i w:val="false"/>
          <w:color w:val="000000"/>
          <w:sz w:val="28"/>
        </w:rPr>
        <w:t>
      3) осуществляется правовое регулирование вопросов, не входящих в законодательную компетенцию Курултая, а также не относящихся к установленной законами компетенции Правительства и других государственных органов;</w:t>
      </w:r>
    </w:p>
    <w:bookmarkEnd w:id="151"/>
    <w:bookmarkStart w:name="z192" w:id="152"/>
    <w:p>
      <w:pPr>
        <w:spacing w:after="0"/>
        <w:ind w:left="0"/>
        <w:jc w:val="both"/>
      </w:pPr>
      <w:r>
        <w:rPr>
          <w:rFonts w:ascii="Times New Roman"/>
          <w:b w:val="false"/>
          <w:i w:val="false"/>
          <w:color w:val="000000"/>
          <w:sz w:val="28"/>
        </w:rPr>
        <w:t>
      4) принимаются решения по стратегическим вопросам социально-экономического, общественно-политического развития Республики Казахстан и ее внешней политики.</w:t>
      </w:r>
    </w:p>
    <w:bookmarkEnd w:id="152"/>
    <w:bookmarkStart w:name="z193" w:id="153"/>
    <w:p>
      <w:pPr>
        <w:spacing w:after="0"/>
        <w:ind w:left="0"/>
        <w:jc w:val="both"/>
      </w:pPr>
      <w:r>
        <w:rPr>
          <w:rFonts w:ascii="Times New Roman"/>
          <w:b w:val="false"/>
          <w:i w:val="false"/>
          <w:color w:val="000000"/>
          <w:sz w:val="28"/>
        </w:rPr>
        <w:t>
      3. Силу нормативных правовых актов могут иметь только указы, издаваемые Президентом Республики Казахстан.</w:t>
      </w:r>
    </w:p>
    <w:bookmarkEnd w:id="153"/>
    <w:p>
      <w:pPr>
        <w:spacing w:after="0"/>
        <w:ind w:left="0"/>
        <w:jc w:val="both"/>
      </w:pPr>
      <w:r>
        <w:rPr>
          <w:rFonts w:ascii="Times New Roman"/>
          <w:b/>
          <w:i w:val="false"/>
          <w:color w:val="000000"/>
          <w:sz w:val="28"/>
        </w:rPr>
        <w:t>Статья 27. Распоряжения Президента Республики Казахстан</w:t>
      </w:r>
    </w:p>
    <w:bookmarkStart w:name="z195" w:id="154"/>
    <w:p>
      <w:pPr>
        <w:spacing w:after="0"/>
        <w:ind w:left="0"/>
        <w:jc w:val="both"/>
      </w:pPr>
      <w:r>
        <w:rPr>
          <w:rFonts w:ascii="Times New Roman"/>
          <w:b w:val="false"/>
          <w:i w:val="false"/>
          <w:color w:val="000000"/>
          <w:sz w:val="28"/>
        </w:rPr>
        <w:t>
      1. Распоряжения Президента Республики Казахстан издаются на основе и во исполнение Конституции, законов и указов Президента Республики Казахстан.</w:t>
      </w:r>
    </w:p>
    <w:bookmarkEnd w:id="154"/>
    <w:bookmarkStart w:name="z196" w:id="155"/>
    <w:p>
      <w:pPr>
        <w:spacing w:after="0"/>
        <w:ind w:left="0"/>
        <w:jc w:val="both"/>
      </w:pPr>
      <w:r>
        <w:rPr>
          <w:rFonts w:ascii="Times New Roman"/>
          <w:b w:val="false"/>
          <w:i w:val="false"/>
          <w:color w:val="000000"/>
          <w:sz w:val="28"/>
        </w:rPr>
        <w:t>
      2. Распоряжениями Президента Республики Казахстан:</w:t>
      </w:r>
    </w:p>
    <w:bookmarkEnd w:id="155"/>
    <w:bookmarkStart w:name="z197" w:id="156"/>
    <w:p>
      <w:pPr>
        <w:spacing w:after="0"/>
        <w:ind w:left="0"/>
        <w:jc w:val="both"/>
      </w:pPr>
      <w:r>
        <w:rPr>
          <w:rFonts w:ascii="Times New Roman"/>
          <w:b w:val="false"/>
          <w:i w:val="false"/>
          <w:color w:val="000000"/>
          <w:sz w:val="28"/>
        </w:rPr>
        <w:t>
      1) решаются вопросы административно-распорядительного, оперативного и правового характера;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назначаются на должности и освобождаются от них должностные лица, не обладающие конституционным статусом.</w:t>
      </w:r>
    </w:p>
    <w:p>
      <w:pPr>
        <w:spacing w:after="0"/>
        <w:ind w:left="0"/>
        <w:jc w:val="both"/>
      </w:pPr>
      <w:r>
        <w:rPr>
          <w:rFonts w:ascii="Times New Roman"/>
          <w:b/>
          <w:i w:val="false"/>
          <w:color w:val="000000"/>
          <w:sz w:val="28"/>
        </w:rPr>
        <w:t>Статья 28. Подготовка актов Президента Республики Казахстан и внесение их на рассмотрение Президенту Республики Казахстан</w:t>
      </w:r>
    </w:p>
    <w:bookmarkStart w:name="z200" w:id="157"/>
    <w:p>
      <w:pPr>
        <w:spacing w:after="0"/>
        <w:ind w:left="0"/>
        <w:jc w:val="both"/>
      </w:pPr>
      <w:r>
        <w:rPr>
          <w:rFonts w:ascii="Times New Roman"/>
          <w:b w:val="false"/>
          <w:i w:val="false"/>
          <w:color w:val="000000"/>
          <w:sz w:val="28"/>
        </w:rPr>
        <w:t>
      1. Подготовка проектов актов Президента Республики Казахстан осуществляется:</w:t>
      </w:r>
    </w:p>
    <w:bookmarkEnd w:id="157"/>
    <w:bookmarkStart w:name="z201" w:id="158"/>
    <w:p>
      <w:pPr>
        <w:spacing w:after="0"/>
        <w:ind w:left="0"/>
        <w:jc w:val="both"/>
      </w:pPr>
      <w:r>
        <w:rPr>
          <w:rFonts w:ascii="Times New Roman"/>
          <w:b w:val="false"/>
          <w:i w:val="false"/>
          <w:color w:val="000000"/>
          <w:sz w:val="28"/>
        </w:rPr>
        <w:t>
      1) Администрацией Президента Республики Казахстан и иными государственными органами, непосредственно подчиненными и подотчетными Президенту Республики Казахстан;</w:t>
      </w:r>
    </w:p>
    <w:bookmarkEnd w:id="158"/>
    <w:bookmarkStart w:name="z202" w:id="159"/>
    <w:p>
      <w:pPr>
        <w:spacing w:after="0"/>
        <w:ind w:left="0"/>
        <w:jc w:val="both"/>
      </w:pPr>
      <w:r>
        <w:rPr>
          <w:rFonts w:ascii="Times New Roman"/>
          <w:b w:val="false"/>
          <w:i w:val="false"/>
          <w:color w:val="000000"/>
          <w:sz w:val="28"/>
        </w:rPr>
        <w:t>
      2) Правительством Республики Казахстан;</w:t>
      </w:r>
    </w:p>
    <w:bookmarkEnd w:id="159"/>
    <w:bookmarkStart w:name="z203" w:id="160"/>
    <w:p>
      <w:pPr>
        <w:spacing w:after="0"/>
        <w:ind w:left="0"/>
        <w:jc w:val="both"/>
      </w:pPr>
      <w:r>
        <w:rPr>
          <w:rFonts w:ascii="Times New Roman"/>
          <w:b w:val="false"/>
          <w:i w:val="false"/>
          <w:color w:val="000000"/>
          <w:sz w:val="28"/>
        </w:rPr>
        <w:t>
      3) Верховным Судом Республики Казахстан;</w:t>
      </w:r>
    </w:p>
    <w:bookmarkEnd w:id="160"/>
    <w:bookmarkStart w:name="z204" w:id="161"/>
    <w:p>
      <w:pPr>
        <w:spacing w:after="0"/>
        <w:ind w:left="0"/>
        <w:jc w:val="both"/>
      </w:pPr>
      <w:r>
        <w:rPr>
          <w:rFonts w:ascii="Times New Roman"/>
          <w:b w:val="false"/>
          <w:i w:val="false"/>
          <w:color w:val="000000"/>
          <w:sz w:val="28"/>
        </w:rPr>
        <w:t>
      4) иными государственными органами и должностными лицами, определяемыми Президентом Республики Казахстан.</w:t>
      </w:r>
    </w:p>
    <w:bookmarkEnd w:id="161"/>
    <w:bookmarkStart w:name="z205" w:id="162"/>
    <w:p>
      <w:pPr>
        <w:spacing w:after="0"/>
        <w:ind w:left="0"/>
        <w:jc w:val="both"/>
      </w:pPr>
      <w:r>
        <w:rPr>
          <w:rFonts w:ascii="Times New Roman"/>
          <w:b w:val="false"/>
          <w:i w:val="false"/>
          <w:color w:val="000000"/>
          <w:sz w:val="28"/>
        </w:rPr>
        <w:t>
      2. Проекты актов, вносимые на рассмотрение Президенту Республики Казахстан:</w:t>
      </w:r>
    </w:p>
    <w:bookmarkEnd w:id="162"/>
    <w:bookmarkStart w:name="z206" w:id="163"/>
    <w:p>
      <w:pPr>
        <w:spacing w:after="0"/>
        <w:ind w:left="0"/>
        <w:jc w:val="both"/>
      </w:pPr>
      <w:r>
        <w:rPr>
          <w:rFonts w:ascii="Times New Roman"/>
          <w:b w:val="false"/>
          <w:i w:val="false"/>
          <w:color w:val="000000"/>
          <w:sz w:val="28"/>
        </w:rPr>
        <w:t>
      1) разрабатываются и вносятся на рассмотрение Президенту Республики Казахстан в соответствии с законодательством Республики Казахстан;</w:t>
      </w:r>
    </w:p>
    <w:bookmarkEnd w:id="163"/>
    <w:bookmarkStart w:name="z207" w:id="164"/>
    <w:p>
      <w:pPr>
        <w:spacing w:after="0"/>
        <w:ind w:left="0"/>
        <w:jc w:val="both"/>
      </w:pPr>
      <w:r>
        <w:rPr>
          <w:rFonts w:ascii="Times New Roman"/>
          <w:b w:val="false"/>
          <w:i w:val="false"/>
          <w:color w:val="000000"/>
          <w:sz w:val="28"/>
        </w:rPr>
        <w:t>
      2) должны отвечать требованиям юридической техники и делопроизводства.</w:t>
      </w:r>
    </w:p>
    <w:bookmarkEnd w:id="164"/>
    <w:bookmarkStart w:name="z208" w:id="165"/>
    <w:p>
      <w:pPr>
        <w:spacing w:after="0"/>
        <w:ind w:left="0"/>
        <w:jc w:val="both"/>
      </w:pPr>
      <w:r>
        <w:rPr>
          <w:rFonts w:ascii="Times New Roman"/>
          <w:b w:val="false"/>
          <w:i w:val="false"/>
          <w:color w:val="000000"/>
          <w:sz w:val="28"/>
        </w:rPr>
        <w:t>
      3. Нумерация изданных Президентом Республики Казахстан актов ведется на срок полномочий Президента Республики Казахстан. Подлинники актов Президента Республики Казахстан и материалы к ним хранятся в соответствующем структурном подразделении Администрации Президента Республики Казахстан и по истечении установленных законодательством Республики Казахстан сроков направляются в Архив Президента Республики Казахстан.</w:t>
      </w:r>
    </w:p>
    <w:bookmarkEnd w:id="165"/>
    <w:bookmarkStart w:name="z209" w:id="166"/>
    <w:p>
      <w:pPr>
        <w:spacing w:after="0"/>
        <w:ind w:left="0"/>
        <w:jc w:val="both"/>
      </w:pPr>
      <w:r>
        <w:rPr>
          <w:rFonts w:ascii="Times New Roman"/>
          <w:b w:val="false"/>
          <w:i w:val="false"/>
          <w:color w:val="000000"/>
          <w:sz w:val="28"/>
        </w:rPr>
        <w:t>
      4. Контроль за соблюдением установленного законодательством порядка подготовки проектов актов Президента Республики Казахстан и их представление на рассмотрение Главе государства осуществляются Руководителем Администрации Президента Республики Казахстан.</w:t>
      </w:r>
    </w:p>
    <w:bookmarkEnd w:id="166"/>
    <w:p>
      <w:pPr>
        <w:spacing w:after="0"/>
        <w:ind w:left="0"/>
        <w:jc w:val="both"/>
      </w:pPr>
      <w:r>
        <w:rPr>
          <w:rFonts w:ascii="Times New Roman"/>
          <w:b/>
          <w:i w:val="false"/>
          <w:color w:val="000000"/>
          <w:sz w:val="28"/>
        </w:rPr>
        <w:t>Статья 29. Порядок внесения изменений и дополнений в акты Президента Республики Казахстан, а также отмены их действия</w:t>
      </w:r>
    </w:p>
    <w:bookmarkStart w:name="z211" w:id="167"/>
    <w:p>
      <w:pPr>
        <w:spacing w:after="0"/>
        <w:ind w:left="0"/>
        <w:jc w:val="both"/>
      </w:pPr>
      <w:r>
        <w:rPr>
          <w:rFonts w:ascii="Times New Roman"/>
          <w:b w:val="false"/>
          <w:i w:val="false"/>
          <w:color w:val="000000"/>
          <w:sz w:val="28"/>
        </w:rPr>
        <w:t>
      1. Внесение изменений и дополнений:</w:t>
      </w:r>
    </w:p>
    <w:bookmarkEnd w:id="167"/>
    <w:bookmarkStart w:name="z212" w:id="168"/>
    <w:p>
      <w:pPr>
        <w:spacing w:after="0"/>
        <w:ind w:left="0"/>
        <w:jc w:val="both"/>
      </w:pPr>
      <w:r>
        <w:rPr>
          <w:rFonts w:ascii="Times New Roman"/>
          <w:b w:val="false"/>
          <w:i w:val="false"/>
          <w:color w:val="000000"/>
          <w:sz w:val="28"/>
        </w:rPr>
        <w:t>
      1) в указы Президента Республики Казахстан производится указами Президента Республики Казахстан;</w:t>
      </w:r>
    </w:p>
    <w:bookmarkEnd w:id="168"/>
    <w:bookmarkStart w:name="z213" w:id="169"/>
    <w:p>
      <w:pPr>
        <w:spacing w:after="0"/>
        <w:ind w:left="0"/>
        <w:jc w:val="both"/>
      </w:pPr>
      <w:r>
        <w:rPr>
          <w:rFonts w:ascii="Times New Roman"/>
          <w:b w:val="false"/>
          <w:i w:val="false"/>
          <w:color w:val="000000"/>
          <w:sz w:val="28"/>
        </w:rPr>
        <w:t>
      2) в распоряжения Президента Республики Казахстан производится распоряжениями Президента Республики Казахстан.</w:t>
      </w:r>
    </w:p>
    <w:bookmarkEnd w:id="169"/>
    <w:bookmarkStart w:name="z214" w:id="170"/>
    <w:p>
      <w:pPr>
        <w:spacing w:after="0"/>
        <w:ind w:left="0"/>
        <w:jc w:val="both"/>
      </w:pPr>
      <w:r>
        <w:rPr>
          <w:rFonts w:ascii="Times New Roman"/>
          <w:b w:val="false"/>
          <w:i w:val="false"/>
          <w:color w:val="000000"/>
          <w:sz w:val="28"/>
        </w:rPr>
        <w:t>
      2. Отмена действия указов Президента Республики Казахстан производится указами Президента Республики Казахстан, отмена действия распоряжений Президента Республики Казахстан производится указами и распоряжениями Президента Республики Казахстан.</w:t>
      </w:r>
    </w:p>
    <w:bookmarkEnd w:id="170"/>
    <w:bookmarkStart w:name="z215" w:id="171"/>
    <w:p>
      <w:pPr>
        <w:spacing w:after="0"/>
        <w:ind w:left="0"/>
        <w:jc w:val="both"/>
      </w:pPr>
      <w:r>
        <w:rPr>
          <w:rFonts w:ascii="Times New Roman"/>
          <w:b w:val="false"/>
          <w:i w:val="false"/>
          <w:color w:val="000000"/>
          <w:sz w:val="28"/>
        </w:rPr>
        <w:t>
      3. В случае наличия противоречий между актами Президента Республики Казахстан, обладающими одинаковой юридической силой, следует руководствоваться актом, введенным в действие позднее, если иное не установлено соответствующим актом Президента Республики Казахстан.</w:t>
      </w:r>
    </w:p>
    <w:bookmarkEnd w:id="171"/>
    <w:p>
      <w:pPr>
        <w:spacing w:after="0"/>
        <w:ind w:left="0"/>
        <w:jc w:val="both"/>
      </w:pPr>
      <w:r>
        <w:rPr>
          <w:rFonts w:ascii="Times New Roman"/>
          <w:b/>
          <w:i w:val="false"/>
          <w:color w:val="000000"/>
          <w:sz w:val="28"/>
        </w:rPr>
        <w:t>Статья 30. Порядок введения в действие и опубликования актов Президента Республики Казахстан</w:t>
      </w:r>
    </w:p>
    <w:bookmarkStart w:name="z217" w:id="172"/>
    <w:p>
      <w:pPr>
        <w:spacing w:after="0"/>
        <w:ind w:left="0"/>
        <w:jc w:val="both"/>
      </w:pPr>
      <w:r>
        <w:rPr>
          <w:rFonts w:ascii="Times New Roman"/>
          <w:b w:val="false"/>
          <w:i w:val="false"/>
          <w:color w:val="000000"/>
          <w:sz w:val="28"/>
        </w:rPr>
        <w:t>
      1. Акты Президента Республики Казахстан нормативного характера вводятся в действие на всей территории Республики Казахстан одновременно по истечении десяти календарных дней после дня их первого официального опубликования, если иное не будет установлено Президентом Республики Казахстан.</w:t>
      </w:r>
    </w:p>
    <w:bookmarkEnd w:id="172"/>
    <w:bookmarkStart w:name="z218" w:id="173"/>
    <w:p>
      <w:pPr>
        <w:spacing w:after="0"/>
        <w:ind w:left="0"/>
        <w:jc w:val="both"/>
      </w:pPr>
      <w:r>
        <w:rPr>
          <w:rFonts w:ascii="Times New Roman"/>
          <w:b w:val="false"/>
          <w:i w:val="false"/>
          <w:color w:val="000000"/>
          <w:sz w:val="28"/>
        </w:rPr>
        <w:t>
      2. Акты Президента Республики Казахстан ненормативного характера вступают в силу с момента их подписания, если иное не будет установлено Президентом Республики Казахстан.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Акты Президента Республики Казахстан подлежат официальному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20" w:id="174"/>
    <w:p>
      <w:pPr>
        <w:spacing w:after="0"/>
        <w:ind w:left="0"/>
        <w:jc w:val="both"/>
      </w:pPr>
      <w:r>
        <w:rPr>
          <w:rFonts w:ascii="Times New Roman"/>
          <w:b w:val="false"/>
          <w:i w:val="false"/>
          <w:color w:val="000000"/>
          <w:sz w:val="28"/>
        </w:rPr>
        <w:t>
      4. Акты Президента Республики Казахстан могут быть также опубликованы в иных органах печати, обнародованы по телевидению, радио, размещены в Интернете, направлены соответствующим государственным органам, а также организациям и их должностным лицам.</w:t>
      </w:r>
    </w:p>
    <w:bookmarkEnd w:id="174"/>
    <w:bookmarkStart w:name="z221" w:id="175"/>
    <w:p>
      <w:pPr>
        <w:spacing w:after="0"/>
        <w:ind w:left="0"/>
        <w:jc w:val="both"/>
      </w:pPr>
      <w:r>
        <w:rPr>
          <w:rFonts w:ascii="Times New Roman"/>
          <w:b w:val="false"/>
          <w:i w:val="false"/>
          <w:color w:val="000000"/>
          <w:sz w:val="28"/>
        </w:rPr>
        <w:t>
      5. Не подлежат публикации акты Президента Республики Казахстан, содержащие государственные секреты Республики Казахстан или иную охраняемую законом тайну. На подлинниках таких актов ставится гриф секретности, и они в установленном порядке доводятся до сведения органов, организаций, должностных лиц и граждан, на которых распространяется их действие. Содержание названных актов Президента Республики Казахстан может излагаться в средствах массовой информации в установленном порядке.</w:t>
      </w:r>
    </w:p>
    <w:bookmarkEnd w:id="17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5. ДОСРОЧНОЕ ОСВОБОЖДЕНИЕ, ОТРЕШЕНИЕ ОТ ДОЛЖНОСТИ ПРЕЗИДЕНТА РЕСПУБЛИКИ КАЗАХСТАН</w:t>
      </w:r>
    </w:p>
    <w:p>
      <w:pPr>
        <w:spacing w:after="0"/>
        <w:ind w:left="0"/>
        <w:jc w:val="both"/>
      </w:pPr>
      <w:r>
        <w:rPr>
          <w:rFonts w:ascii="Times New Roman"/>
          <w:b/>
          <w:i w:val="false"/>
          <w:color w:val="000000"/>
          <w:sz w:val="28"/>
        </w:rPr>
        <w:t>Статья 31. Досрочное освобождение, отрешение от должности Президента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Президент Республики Казахстан вправе добровольно уйти в отставку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50 Конституции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Президент Республики Казахстан может быть досрочно освобожден от должности решением Курултая при устойчивой неспособности осуществлять свои обязанности по состоянию здоровья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50 Конституции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Президент Республики Казахстан не несет уголовной и административной ответственности за действия, совершенные при исполнении полномочий Президента Республики Казахстан, за исключением совершения государственной измены, то есть умышленного деяния, совершенного с целью подрыва Независимости, территориальной целостности Республики Казахстан, а также в случаях перехода на сторону врага (противника) во время войны или вооруженного конфликта, оказания иностранному государству помощи в осуществлении враждебной деятельности против Республики Казахстан и может быть за это отрешен от должности Президента Республики Казахстан Курултаем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50 Конституции Республики Казахстан.</w:t>
      </w:r>
    </w:p>
    <w:bookmarkStart w:name="z227" w:id="176"/>
    <w:p>
      <w:pPr>
        <w:spacing w:after="0"/>
        <w:ind w:left="0"/>
        <w:jc w:val="both"/>
      </w:pPr>
      <w:r>
        <w:rPr>
          <w:rFonts w:ascii="Times New Roman"/>
          <w:b w:val="false"/>
          <w:i w:val="false"/>
          <w:color w:val="000000"/>
          <w:sz w:val="28"/>
        </w:rPr>
        <w:t>
      4. Вопрос об отрешении Президента Республики Казахстан от должности не может быть выдвинут в период рассмотрения им вопроса о досрочном прекращении полномочий Курултая.</w:t>
      </w:r>
    </w:p>
    <w:bookmarkEnd w:id="176"/>
    <w:p>
      <w:pPr>
        <w:spacing w:after="0"/>
        <w:ind w:left="0"/>
        <w:jc w:val="both"/>
      </w:pPr>
      <w:r>
        <w:rPr>
          <w:rFonts w:ascii="Times New Roman"/>
          <w:b/>
          <w:i w:val="false"/>
          <w:color w:val="000000"/>
          <w:sz w:val="28"/>
        </w:rPr>
        <w:t>Статья 32. Переход полномочий Президента Республики Казахстан</w:t>
      </w:r>
    </w:p>
    <w:bookmarkStart w:name="z229" w:id="177"/>
    <w:p>
      <w:pPr>
        <w:spacing w:after="0"/>
        <w:ind w:left="0"/>
        <w:jc w:val="both"/>
      </w:pPr>
      <w:r>
        <w:rPr>
          <w:rFonts w:ascii="Times New Roman"/>
          <w:b w:val="false"/>
          <w:i w:val="false"/>
          <w:color w:val="000000"/>
          <w:sz w:val="28"/>
        </w:rPr>
        <w:t>
      1. В случае досрочного освобождения от должности Президента Республики Казахстан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а также в случае его смерти полномочия Президента Республики Казахстан переходят к Вице-Президенту Республики Казахстан; при невозможности Вице-Президента Республики Казахстан по состоянию здоровья или иным причинам личного характера принять на себя полномочия Президента Республики Казахстан полномочия Президента Республики Казахстан переходят к Председателю Курултая Республики Казахстан; при невозможности Председателя Курултая Республики Казахстан принять на себя полномочия Президента Республики Казахстан полномочия Президента Республики Казахстан переходят к Премьер-Министру Республики Казахстан.</w:t>
      </w:r>
    </w:p>
    <w:bookmarkEnd w:id="177"/>
    <w:bookmarkStart w:name="z230" w:id="178"/>
    <w:p>
      <w:pPr>
        <w:spacing w:after="0"/>
        <w:ind w:left="0"/>
        <w:jc w:val="both"/>
      </w:pPr>
      <w:r>
        <w:rPr>
          <w:rFonts w:ascii="Times New Roman"/>
          <w:b w:val="false"/>
          <w:i w:val="false"/>
          <w:color w:val="000000"/>
          <w:sz w:val="28"/>
        </w:rPr>
        <w:t>
      Лицо, решившее отказаться принять на себя полномочия Президента Республики Казахстан, подает заявление об отказе принять на себя полномочия Президента Республики Казахстан в Конституционный Суд Республики Казахстан. Конституционный Суд Республики Казахстан удостоверяет, что данное лицо лично, в добровольном порядке подало заявление об отказе принять на себя полномочия Президента Республики Казахстан, и дает заключение в течение трех календарных дней.</w:t>
      </w:r>
    </w:p>
    <w:bookmarkEnd w:id="178"/>
    <w:bookmarkStart w:name="z231" w:id="179"/>
    <w:p>
      <w:pPr>
        <w:spacing w:after="0"/>
        <w:ind w:left="0"/>
        <w:jc w:val="both"/>
      </w:pPr>
      <w:r>
        <w:rPr>
          <w:rFonts w:ascii="Times New Roman"/>
          <w:b w:val="false"/>
          <w:i w:val="false"/>
          <w:color w:val="000000"/>
          <w:sz w:val="28"/>
        </w:rPr>
        <w:t>
      Лицо, принявшее на себя полномочия Президента Республики Казахстан, слагает с себя соответственно полномочия Вице-Президента, Председателя Курултая, Премьер-Министра. В этом случае замещение вакантных государственных должностей осуществляется в порядке, предусмотренном Конституцией Республики Казахстан.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Лицо, принявшее на себя полномочия Президента Республики Казахстан согласно пункту 1 настоящей статьи, не вправе инициировать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а также распустить Курултай.</w:t>
      </w:r>
    </w:p>
    <w:bookmarkStart w:name="z233" w:id="180"/>
    <w:p>
      <w:pPr>
        <w:spacing w:after="0"/>
        <w:ind w:left="0"/>
        <w:jc w:val="left"/>
      </w:pPr>
      <w:r>
        <w:rPr>
          <w:rFonts w:ascii="Times New Roman"/>
          <w:b/>
          <w:i w:val="false"/>
          <w:color w:val="000000"/>
        </w:rPr>
        <w:t xml:space="preserve"> Глава 6. ОБЕСПЕЧЕНИЕ ДЕЯТЕЛЬНОСТИ ПРЕЗИДЕНТА РЕСПУБЛИКИ КАЗАХСТАН</w:t>
      </w:r>
    </w:p>
    <w:bookmarkEnd w:id="180"/>
    <w:p>
      <w:pPr>
        <w:spacing w:after="0"/>
        <w:ind w:left="0"/>
        <w:jc w:val="both"/>
      </w:pPr>
      <w:r>
        <w:rPr>
          <w:rFonts w:ascii="Times New Roman"/>
          <w:b/>
          <w:i w:val="false"/>
          <w:color w:val="000000"/>
          <w:sz w:val="28"/>
        </w:rPr>
        <w:t>Статья 33. Государственное обеспечение деятельности Президента Республики Казахстан</w:t>
      </w:r>
    </w:p>
    <w:bookmarkStart w:name="z235" w:id="181"/>
    <w:p>
      <w:pPr>
        <w:spacing w:after="0"/>
        <w:ind w:left="0"/>
        <w:jc w:val="both"/>
      </w:pPr>
      <w:r>
        <w:rPr>
          <w:rFonts w:ascii="Times New Roman"/>
          <w:b w:val="false"/>
          <w:i w:val="false"/>
          <w:color w:val="000000"/>
          <w:sz w:val="28"/>
        </w:rPr>
        <w:t>
      Обеспечение, обслуживание и охрана Президента Республики Казахстан и его семьи осуществляются за счет республиканского бюджета.</w:t>
      </w:r>
    </w:p>
    <w:bookmarkEnd w:id="181"/>
    <w:p>
      <w:pPr>
        <w:spacing w:after="0"/>
        <w:ind w:left="0"/>
        <w:jc w:val="both"/>
      </w:pPr>
      <w:r>
        <w:rPr>
          <w:rFonts w:ascii="Times New Roman"/>
          <w:b/>
          <w:i w:val="false"/>
          <w:color w:val="000000"/>
          <w:sz w:val="28"/>
        </w:rPr>
        <w:t>Статья 34. Заработная плата и отпуск Президента Республики Казахстан</w:t>
      </w:r>
    </w:p>
    <w:bookmarkStart w:name="z237" w:id="182"/>
    <w:p>
      <w:pPr>
        <w:spacing w:after="0"/>
        <w:ind w:left="0"/>
        <w:jc w:val="both"/>
      </w:pPr>
      <w:r>
        <w:rPr>
          <w:rFonts w:ascii="Times New Roman"/>
          <w:b w:val="false"/>
          <w:i w:val="false"/>
          <w:color w:val="000000"/>
          <w:sz w:val="28"/>
        </w:rPr>
        <w:t>
      1. Заработная плата Президента Республики Казахстан определяется в порядке, установленном законодательством Республики Казахстан.</w:t>
      </w:r>
    </w:p>
    <w:bookmarkEnd w:id="182"/>
    <w:bookmarkStart w:name="z238" w:id="183"/>
    <w:p>
      <w:pPr>
        <w:spacing w:after="0"/>
        <w:ind w:left="0"/>
        <w:jc w:val="both"/>
      </w:pPr>
      <w:r>
        <w:rPr>
          <w:rFonts w:ascii="Times New Roman"/>
          <w:b w:val="false"/>
          <w:i w:val="false"/>
          <w:color w:val="000000"/>
          <w:sz w:val="28"/>
        </w:rPr>
        <w:t>
      2. Президенту Республики Казахстан предоставляется ежегодный оплачиваемый отпуск сроком на сорок пять календарных дней.</w:t>
      </w:r>
    </w:p>
    <w:bookmarkEnd w:id="183"/>
    <w:p>
      <w:pPr>
        <w:spacing w:after="0"/>
        <w:ind w:left="0"/>
        <w:jc w:val="both"/>
      </w:pPr>
      <w:r>
        <w:rPr>
          <w:rFonts w:ascii="Times New Roman"/>
          <w:b/>
          <w:i w:val="false"/>
          <w:color w:val="000000"/>
          <w:sz w:val="28"/>
        </w:rPr>
        <w:t>Статья 35. Обеспечение Президента Республики Казахстан</w:t>
      </w:r>
    </w:p>
    <w:bookmarkStart w:name="z240" w:id="184"/>
    <w:p>
      <w:pPr>
        <w:spacing w:after="0"/>
        <w:ind w:left="0"/>
        <w:jc w:val="both"/>
      </w:pPr>
      <w:r>
        <w:rPr>
          <w:rFonts w:ascii="Times New Roman"/>
          <w:b w:val="false"/>
          <w:i w:val="false"/>
          <w:color w:val="000000"/>
          <w:sz w:val="28"/>
        </w:rPr>
        <w:t>
      1. Президент Республики Казахстан во время пребывания на своем посту обеспечивается государственными резиденциями на территории Республики Казахстан, служебной квартирой в столице Республики Казахстан.</w:t>
      </w:r>
    </w:p>
    <w:bookmarkEnd w:id="184"/>
    <w:bookmarkStart w:name="z241" w:id="185"/>
    <w:p>
      <w:pPr>
        <w:spacing w:after="0"/>
        <w:ind w:left="0"/>
        <w:jc w:val="both"/>
      </w:pPr>
      <w:r>
        <w:rPr>
          <w:rFonts w:ascii="Times New Roman"/>
          <w:b w:val="false"/>
          <w:i w:val="false"/>
          <w:color w:val="000000"/>
          <w:sz w:val="28"/>
        </w:rPr>
        <w:t>
      2. Президент Республики Казахстан обеспечивается служебным автомобильным транспортом, воздушными судами, а также иными видами оборудованных специализированной техникой транспортных средств.</w:t>
      </w:r>
    </w:p>
    <w:bookmarkEnd w:id="185"/>
    <w:bookmarkStart w:name="z242" w:id="186"/>
    <w:p>
      <w:pPr>
        <w:spacing w:after="0"/>
        <w:ind w:left="0"/>
        <w:jc w:val="both"/>
      </w:pPr>
      <w:r>
        <w:rPr>
          <w:rFonts w:ascii="Times New Roman"/>
          <w:b w:val="false"/>
          <w:i w:val="false"/>
          <w:color w:val="000000"/>
          <w:sz w:val="28"/>
        </w:rPr>
        <w:t>
      3. Жилищное и транспортное обслуживание Президента Республики Казахстан и членов его семьи обеспечивается Управлением делами Президента Республики Казахстан, а также Службой государственной охраны и Комитетом национальной безопасности в соответствии с их компетенцией.</w:t>
      </w:r>
    </w:p>
    <w:bookmarkEnd w:id="186"/>
    <w:bookmarkStart w:name="z243" w:id="187"/>
    <w:p>
      <w:pPr>
        <w:spacing w:after="0"/>
        <w:ind w:left="0"/>
        <w:jc w:val="both"/>
      </w:pPr>
      <w:r>
        <w:rPr>
          <w:rFonts w:ascii="Times New Roman"/>
          <w:b w:val="false"/>
          <w:i w:val="false"/>
          <w:color w:val="000000"/>
          <w:sz w:val="28"/>
        </w:rPr>
        <w:t>
      4. Медицинское обслуживание Президента Республики Казахстан и членов его семьи обеспечивается Управлением делами Президента Республики Казахстан.</w:t>
      </w:r>
    </w:p>
    <w:bookmarkEnd w:id="187"/>
    <w:bookmarkStart w:name="z244" w:id="188"/>
    <w:p>
      <w:pPr>
        <w:spacing w:after="0"/>
        <w:ind w:left="0"/>
        <w:jc w:val="both"/>
      </w:pPr>
      <w:r>
        <w:rPr>
          <w:rFonts w:ascii="Times New Roman"/>
          <w:b w:val="false"/>
          <w:i w:val="false"/>
          <w:color w:val="000000"/>
          <w:sz w:val="28"/>
        </w:rPr>
        <w:t>
      5. Обеспечение специальными средствами связи осуществляется Службой государственной охраны.</w:t>
      </w:r>
    </w:p>
    <w:bookmarkEnd w:id="188"/>
    <w:bookmarkStart w:name="z245" w:id="189"/>
    <w:p>
      <w:pPr>
        <w:spacing w:after="0"/>
        <w:ind w:left="0"/>
        <w:jc w:val="both"/>
      </w:pPr>
      <w:r>
        <w:rPr>
          <w:rFonts w:ascii="Times New Roman"/>
          <w:b w:val="false"/>
          <w:i w:val="false"/>
          <w:color w:val="000000"/>
          <w:sz w:val="28"/>
        </w:rPr>
        <w:t>
      6. На весь период деятельности Президента Республики Казахстан формируются личная библиотека и личный архив Президента Республики Казахстан.</w:t>
      </w:r>
    </w:p>
    <w:bookmarkEnd w:id="189"/>
    <w:p>
      <w:pPr>
        <w:spacing w:after="0"/>
        <w:ind w:left="0"/>
        <w:jc w:val="both"/>
      </w:pPr>
      <w:r>
        <w:rPr>
          <w:rFonts w:ascii="Times New Roman"/>
          <w:b/>
          <w:i w:val="false"/>
          <w:color w:val="000000"/>
          <w:sz w:val="28"/>
        </w:rPr>
        <w:t>Статья 36. Охрана Президента Республики Казахстан</w:t>
      </w:r>
    </w:p>
    <w:bookmarkStart w:name="z247" w:id="190"/>
    <w:p>
      <w:pPr>
        <w:spacing w:after="0"/>
        <w:ind w:left="0"/>
        <w:jc w:val="both"/>
      </w:pPr>
      <w:r>
        <w:rPr>
          <w:rFonts w:ascii="Times New Roman"/>
          <w:b w:val="false"/>
          <w:i w:val="false"/>
          <w:color w:val="000000"/>
          <w:sz w:val="28"/>
        </w:rPr>
        <w:t>
      1. Охрана Президента Республики Казахстан возлагается на соответствующее подразделение Службы государственной охраны.</w:t>
      </w:r>
    </w:p>
    <w:bookmarkEnd w:id="190"/>
    <w:bookmarkStart w:name="z248" w:id="191"/>
    <w:p>
      <w:pPr>
        <w:spacing w:after="0"/>
        <w:ind w:left="0"/>
        <w:jc w:val="both"/>
      </w:pPr>
      <w:r>
        <w:rPr>
          <w:rFonts w:ascii="Times New Roman"/>
          <w:b w:val="false"/>
          <w:i w:val="false"/>
          <w:color w:val="000000"/>
          <w:sz w:val="28"/>
        </w:rPr>
        <w:t>
      2. Охране подлежат супруга (супруг) Президента Республики Казахстан и другие совместно проживающие с Президентом Республики Казахстан члены его (ее) семьи.</w:t>
      </w:r>
    </w:p>
    <w:bookmarkEnd w:id="191"/>
    <w:p>
      <w:pPr>
        <w:spacing w:after="0"/>
        <w:ind w:left="0"/>
        <w:jc w:val="both"/>
      </w:pPr>
      <w:r>
        <w:rPr>
          <w:rFonts w:ascii="Times New Roman"/>
          <w:b/>
          <w:i w:val="false"/>
          <w:color w:val="000000"/>
          <w:sz w:val="28"/>
        </w:rPr>
        <w:t>Статья 37. Администрация Президента Республики Казахстан</w:t>
      </w:r>
    </w:p>
    <w:bookmarkStart w:name="z250" w:id="192"/>
    <w:p>
      <w:pPr>
        <w:spacing w:after="0"/>
        <w:ind w:left="0"/>
        <w:jc w:val="both"/>
      </w:pPr>
      <w:r>
        <w:rPr>
          <w:rFonts w:ascii="Times New Roman"/>
          <w:b w:val="false"/>
          <w:i w:val="false"/>
          <w:color w:val="000000"/>
          <w:sz w:val="28"/>
        </w:rPr>
        <w:t>
      Администрация Президента Республики Казахстан является государственным органом, на который возлагаются:</w:t>
      </w:r>
    </w:p>
    <w:bookmarkEnd w:id="192"/>
    <w:bookmarkStart w:name="z251" w:id="193"/>
    <w:p>
      <w:pPr>
        <w:spacing w:after="0"/>
        <w:ind w:left="0"/>
        <w:jc w:val="both"/>
      </w:pPr>
      <w:r>
        <w:rPr>
          <w:rFonts w:ascii="Times New Roman"/>
          <w:b w:val="false"/>
          <w:i w:val="false"/>
          <w:color w:val="000000"/>
          <w:sz w:val="28"/>
        </w:rPr>
        <w:t>
      1) обеспечение деятельности Президента Республики Казахстан, а также Вице-Президента Республики Казахстан;</w:t>
      </w:r>
    </w:p>
    <w:bookmarkEnd w:id="193"/>
    <w:bookmarkStart w:name="z252" w:id="194"/>
    <w:p>
      <w:pPr>
        <w:spacing w:after="0"/>
        <w:ind w:left="0"/>
        <w:jc w:val="both"/>
      </w:pPr>
      <w:r>
        <w:rPr>
          <w:rFonts w:ascii="Times New Roman"/>
          <w:b w:val="false"/>
          <w:i w:val="false"/>
          <w:color w:val="000000"/>
          <w:sz w:val="28"/>
        </w:rPr>
        <w:t>
      2) своевременное и полное информирование Президента Республики Казахстан о положении дел в стране;</w:t>
      </w:r>
    </w:p>
    <w:bookmarkEnd w:id="194"/>
    <w:bookmarkStart w:name="z253" w:id="195"/>
    <w:p>
      <w:pPr>
        <w:spacing w:after="0"/>
        <w:ind w:left="0"/>
        <w:jc w:val="both"/>
      </w:pPr>
      <w:r>
        <w:rPr>
          <w:rFonts w:ascii="Times New Roman"/>
          <w:b w:val="false"/>
          <w:i w:val="false"/>
          <w:color w:val="000000"/>
          <w:sz w:val="28"/>
        </w:rPr>
        <w:t>
      3) обеспечение полного выполнения решений Президента Республики Казахстан;</w:t>
      </w:r>
    </w:p>
    <w:bookmarkEnd w:id="195"/>
    <w:bookmarkStart w:name="z254" w:id="196"/>
    <w:p>
      <w:pPr>
        <w:spacing w:after="0"/>
        <w:ind w:left="0"/>
        <w:jc w:val="both"/>
      </w:pPr>
      <w:r>
        <w:rPr>
          <w:rFonts w:ascii="Times New Roman"/>
          <w:b w:val="false"/>
          <w:i w:val="false"/>
          <w:color w:val="000000"/>
          <w:sz w:val="28"/>
        </w:rPr>
        <w:t>
      4) осуществление иных полномочий, устанавливаемых Главой государства.</w:t>
      </w:r>
    </w:p>
    <w:bookmarkEnd w:id="196"/>
    <w:p>
      <w:pPr>
        <w:spacing w:after="0"/>
        <w:ind w:left="0"/>
        <w:jc w:val="both"/>
      </w:pPr>
      <w:r>
        <w:rPr>
          <w:rFonts w:ascii="Times New Roman"/>
          <w:b/>
          <w:i w:val="false"/>
          <w:color w:val="000000"/>
          <w:sz w:val="28"/>
        </w:rPr>
        <w:t>Статья 38. Консультативно-совещательные органы, учреждения и организации при Президенте Республики Казахстан</w:t>
      </w:r>
    </w:p>
    <w:bookmarkStart w:name="z256" w:id="197"/>
    <w:p>
      <w:pPr>
        <w:spacing w:after="0"/>
        <w:ind w:left="0"/>
        <w:jc w:val="both"/>
      </w:pPr>
      <w:r>
        <w:rPr>
          <w:rFonts w:ascii="Times New Roman"/>
          <w:b w:val="false"/>
          <w:i w:val="false"/>
          <w:color w:val="000000"/>
          <w:sz w:val="28"/>
        </w:rPr>
        <w:t>
      1. В целях осуществления конституционных полномочий Президента Республики Казахстан и обеспечения его деятельности образуются консультативно-совещательные органы, иные учреждения и организации при Президенте Республики Казахстан.</w:t>
      </w:r>
    </w:p>
    <w:bookmarkEnd w:id="197"/>
    <w:bookmarkStart w:name="z257" w:id="198"/>
    <w:p>
      <w:pPr>
        <w:spacing w:after="0"/>
        <w:ind w:left="0"/>
        <w:jc w:val="both"/>
      </w:pPr>
      <w:r>
        <w:rPr>
          <w:rFonts w:ascii="Times New Roman"/>
          <w:b w:val="false"/>
          <w:i w:val="false"/>
          <w:color w:val="000000"/>
          <w:sz w:val="28"/>
        </w:rPr>
        <w:t>
      2. Президент Республики Казахстан:</w:t>
      </w:r>
    </w:p>
    <w:bookmarkEnd w:id="198"/>
    <w:bookmarkStart w:name="z258" w:id="199"/>
    <w:p>
      <w:pPr>
        <w:spacing w:after="0"/>
        <w:ind w:left="0"/>
        <w:jc w:val="both"/>
      </w:pPr>
      <w:r>
        <w:rPr>
          <w:rFonts w:ascii="Times New Roman"/>
          <w:b w:val="false"/>
          <w:i w:val="false"/>
          <w:color w:val="000000"/>
          <w:sz w:val="28"/>
        </w:rPr>
        <w:t>
      1) определяет состав консультативно-совещательных органов, образует иные учреждения и организации при Президенте Республики Казахстан;</w:t>
      </w:r>
    </w:p>
    <w:bookmarkEnd w:id="199"/>
    <w:bookmarkStart w:name="z259" w:id="200"/>
    <w:p>
      <w:pPr>
        <w:spacing w:after="0"/>
        <w:ind w:left="0"/>
        <w:jc w:val="both"/>
      </w:pPr>
      <w:r>
        <w:rPr>
          <w:rFonts w:ascii="Times New Roman"/>
          <w:b w:val="false"/>
          <w:i w:val="false"/>
          <w:color w:val="000000"/>
          <w:sz w:val="28"/>
        </w:rPr>
        <w:t>
      2) назначает руководителей консультативно-совещательных органов, иных учреждений и организаций при Президенте Республики Казахстан;</w:t>
      </w:r>
    </w:p>
    <w:bookmarkEnd w:id="200"/>
    <w:bookmarkStart w:name="z260" w:id="201"/>
    <w:p>
      <w:pPr>
        <w:spacing w:after="0"/>
        <w:ind w:left="0"/>
        <w:jc w:val="both"/>
      </w:pPr>
      <w:r>
        <w:rPr>
          <w:rFonts w:ascii="Times New Roman"/>
          <w:b w:val="false"/>
          <w:i w:val="false"/>
          <w:color w:val="000000"/>
          <w:sz w:val="28"/>
        </w:rPr>
        <w:t>
      3) утверждает положения о консультативно-совещательных органах, иных учреждениях и организациях при Президенте Республики Казахстан;</w:t>
      </w:r>
    </w:p>
    <w:bookmarkEnd w:id="201"/>
    <w:bookmarkStart w:name="z261" w:id="202"/>
    <w:p>
      <w:pPr>
        <w:spacing w:after="0"/>
        <w:ind w:left="0"/>
        <w:jc w:val="both"/>
      </w:pPr>
      <w:r>
        <w:rPr>
          <w:rFonts w:ascii="Times New Roman"/>
          <w:b w:val="false"/>
          <w:i w:val="false"/>
          <w:color w:val="000000"/>
          <w:sz w:val="28"/>
        </w:rPr>
        <w:t>
      4) заслушивает отчеты руководителей консультативно-совещательных органов о работе этих органов.</w:t>
      </w:r>
    </w:p>
    <w:bookmarkEnd w:id="202"/>
    <w:bookmarkStart w:name="z262" w:id="203"/>
    <w:p>
      <w:pPr>
        <w:spacing w:after="0"/>
        <w:ind w:left="0"/>
        <w:jc w:val="both"/>
      </w:pPr>
      <w:r>
        <w:rPr>
          <w:rFonts w:ascii="Times New Roman"/>
          <w:b w:val="false"/>
          <w:i w:val="false"/>
          <w:color w:val="000000"/>
          <w:sz w:val="28"/>
        </w:rPr>
        <w:t>
      3. Сотрудники аппаратов консультативно-совещательных органов при Президенте Республики Казахстан являются сотрудниками Администрации Президента Республики Казахстан, за исключением случаев, установленных законодательством Республики Казахстан.</w:t>
      </w:r>
    </w:p>
    <w:bookmarkEnd w:id="203"/>
    <w:bookmarkStart w:name="z263" w:id="204"/>
    <w:p>
      <w:pPr>
        <w:spacing w:after="0"/>
        <w:ind w:left="0"/>
        <w:jc w:val="both"/>
      </w:pPr>
      <w:r>
        <w:rPr>
          <w:rFonts w:ascii="Times New Roman"/>
          <w:b w:val="false"/>
          <w:i w:val="false"/>
          <w:color w:val="000000"/>
          <w:sz w:val="28"/>
        </w:rPr>
        <w:t>
      4. Организация деятельности и полномочия Совета Безопасности Республики Казахстан определяются законом.</w:t>
      </w:r>
    </w:p>
    <w:bookmarkEnd w:id="204"/>
    <w:bookmarkStart w:name="z264" w:id="205"/>
    <w:p>
      <w:pPr>
        <w:spacing w:after="0"/>
        <w:ind w:left="0"/>
        <w:jc w:val="left"/>
      </w:pPr>
      <w:r>
        <w:rPr>
          <w:rFonts w:ascii="Times New Roman"/>
          <w:b/>
          <w:i w:val="false"/>
          <w:color w:val="000000"/>
        </w:rPr>
        <w:t xml:space="preserve"> Глава 7. БЫВШИЕ ПРЕЗИДЕНТЫ РЕСПУБЛИКИ КАЗАХСТАН</w:t>
      </w:r>
    </w:p>
    <w:bookmarkEnd w:id="205"/>
    <w:p>
      <w:pPr>
        <w:spacing w:after="0"/>
        <w:ind w:left="0"/>
        <w:jc w:val="both"/>
      </w:pPr>
      <w:r>
        <w:rPr>
          <w:rFonts w:ascii="Times New Roman"/>
          <w:b/>
          <w:i w:val="false"/>
          <w:color w:val="000000"/>
          <w:sz w:val="28"/>
        </w:rPr>
        <w:t>Статья 39. Статус экс-Президентов Республики Казахстан</w:t>
      </w:r>
    </w:p>
    <w:bookmarkStart w:name="z266" w:id="206"/>
    <w:p>
      <w:pPr>
        <w:spacing w:after="0"/>
        <w:ind w:left="0"/>
        <w:jc w:val="both"/>
      </w:pPr>
      <w:r>
        <w:rPr>
          <w:rFonts w:ascii="Times New Roman"/>
          <w:b w:val="false"/>
          <w:i w:val="false"/>
          <w:color w:val="000000"/>
          <w:sz w:val="28"/>
        </w:rPr>
        <w:t>
      1. Все бывшие Президенты Республики Казахстан, кроме отрешенных от должности, имеют звание экс-Президента Республики Казахстан.</w:t>
      </w:r>
    </w:p>
    <w:bookmarkEnd w:id="206"/>
    <w:bookmarkStart w:name="z267" w:id="207"/>
    <w:p>
      <w:pPr>
        <w:spacing w:after="0"/>
        <w:ind w:left="0"/>
        <w:jc w:val="both"/>
      </w:pPr>
      <w:r>
        <w:rPr>
          <w:rFonts w:ascii="Times New Roman"/>
          <w:b w:val="false"/>
          <w:i w:val="false"/>
          <w:color w:val="000000"/>
          <w:sz w:val="28"/>
        </w:rPr>
        <w:t>
      2. Экс-Президент Республики Казахстан вправе присутствовать на заседаниях Курултая Республики Казахстан, торжественных заседаниях, посвященных вступлению в должность Президента Республики Казахстан, государственным праздникам Республики Казахстан, и на иных мероприятиях, проводимых государством.</w:t>
      </w:r>
    </w:p>
    <w:bookmarkEnd w:id="207"/>
    <w:bookmarkStart w:name="z268" w:id="208"/>
    <w:p>
      <w:pPr>
        <w:spacing w:after="0"/>
        <w:ind w:left="0"/>
        <w:jc w:val="both"/>
      </w:pPr>
      <w:r>
        <w:rPr>
          <w:rFonts w:ascii="Times New Roman"/>
          <w:b w:val="false"/>
          <w:i w:val="false"/>
          <w:color w:val="000000"/>
          <w:sz w:val="28"/>
        </w:rPr>
        <w:t>
      3. Экс-Президент Республики Казахстан, его честь и достоинство неприкосновенны. Посягательство на честь и достоинство экс-Президента Республики Казахстан преследуется по закону.</w:t>
      </w:r>
    </w:p>
    <w:bookmarkEnd w:id="208"/>
    <w:p>
      <w:pPr>
        <w:spacing w:after="0"/>
        <w:ind w:left="0"/>
        <w:jc w:val="both"/>
      </w:pPr>
      <w:r>
        <w:rPr>
          <w:rFonts w:ascii="Times New Roman"/>
          <w:b/>
          <w:i w:val="false"/>
          <w:color w:val="000000"/>
          <w:sz w:val="28"/>
        </w:rPr>
        <w:t>Статья 40. Обеспечение экс-Президентов Республики Казахстан</w:t>
      </w:r>
    </w:p>
    <w:bookmarkStart w:name="z270" w:id="209"/>
    <w:p>
      <w:pPr>
        <w:spacing w:after="0"/>
        <w:ind w:left="0"/>
        <w:jc w:val="both"/>
      </w:pPr>
      <w:r>
        <w:rPr>
          <w:rFonts w:ascii="Times New Roman"/>
          <w:b w:val="false"/>
          <w:i w:val="false"/>
          <w:color w:val="000000"/>
          <w:sz w:val="28"/>
        </w:rPr>
        <w:t>
      1. Обеспечение, обслуживание и охрана экс-Президента Республики Казахстан осуществляются за счет республиканского бюджета.</w:t>
      </w:r>
    </w:p>
    <w:bookmarkEnd w:id="209"/>
    <w:bookmarkStart w:name="z271" w:id="210"/>
    <w:p>
      <w:pPr>
        <w:spacing w:after="0"/>
        <w:ind w:left="0"/>
        <w:jc w:val="both"/>
      </w:pPr>
      <w:r>
        <w:rPr>
          <w:rFonts w:ascii="Times New Roman"/>
          <w:b w:val="false"/>
          <w:i w:val="false"/>
          <w:color w:val="000000"/>
          <w:sz w:val="28"/>
        </w:rPr>
        <w:t>
      2. Экс-Президенту Республики Казахстан:</w:t>
      </w:r>
    </w:p>
    <w:bookmarkEnd w:id="210"/>
    <w:bookmarkStart w:name="z272" w:id="211"/>
    <w:p>
      <w:pPr>
        <w:spacing w:after="0"/>
        <w:ind w:left="0"/>
        <w:jc w:val="both"/>
      </w:pPr>
      <w:r>
        <w:rPr>
          <w:rFonts w:ascii="Times New Roman"/>
          <w:b w:val="false"/>
          <w:i w:val="false"/>
          <w:color w:val="000000"/>
          <w:sz w:val="28"/>
        </w:rPr>
        <w:t>
      1) решением Президента Республики Казахстан устанавливается пожизненная пенсия в размере восьмидесяти процентов от должностного оклада Президента Республики Казахстан. Пенсия экс-Президента Республики Казахстан, установленная в соответствии с настоящим Конституционным законом, повышается по мере роста должностного оклада Президента Республики Казахстан;</w:t>
      </w:r>
    </w:p>
    <w:bookmarkEnd w:id="211"/>
    <w:bookmarkStart w:name="z273" w:id="212"/>
    <w:p>
      <w:pPr>
        <w:spacing w:after="0"/>
        <w:ind w:left="0"/>
        <w:jc w:val="both"/>
      </w:pPr>
      <w:r>
        <w:rPr>
          <w:rFonts w:ascii="Times New Roman"/>
          <w:b w:val="false"/>
          <w:i w:val="false"/>
          <w:color w:val="000000"/>
          <w:sz w:val="28"/>
        </w:rPr>
        <w:t>
      2) предоставляются квартира и резиденция, охрана, служебный транспорт (наземный и воздушный) с водителями, медицинское обслуживание, проезд по стране.</w:t>
      </w:r>
    </w:p>
    <w:bookmarkEnd w:id="212"/>
    <w:bookmarkStart w:name="z274" w:id="213"/>
    <w:p>
      <w:pPr>
        <w:spacing w:after="0"/>
        <w:ind w:left="0"/>
        <w:jc w:val="both"/>
      </w:pPr>
      <w:r>
        <w:rPr>
          <w:rFonts w:ascii="Times New Roman"/>
          <w:b w:val="false"/>
          <w:i w:val="false"/>
          <w:color w:val="000000"/>
          <w:sz w:val="28"/>
        </w:rPr>
        <w:t>
      3. Материалы личного архива и личной библиотеки Президента Республики Казахстан по завершении служебной деятельности в качестве Президента Республики Казахстан находятся в собственности экс-Президента Республики Казахстан.</w:t>
      </w:r>
    </w:p>
    <w:bookmarkEnd w:id="213"/>
    <w:p>
      <w:pPr>
        <w:spacing w:after="0"/>
        <w:ind w:left="0"/>
        <w:jc w:val="both"/>
      </w:pPr>
      <w:r>
        <w:rPr>
          <w:rFonts w:ascii="Times New Roman"/>
          <w:b/>
          <w:i w:val="false"/>
          <w:color w:val="000000"/>
          <w:sz w:val="28"/>
        </w:rPr>
        <w:t>Статья 41. Гарантии прав экс-Президентов Республики Казахстан</w:t>
      </w:r>
    </w:p>
    <w:bookmarkStart w:name="z276" w:id="214"/>
    <w:p>
      <w:pPr>
        <w:spacing w:after="0"/>
        <w:ind w:left="0"/>
        <w:jc w:val="both"/>
      </w:pPr>
      <w:r>
        <w:rPr>
          <w:rFonts w:ascii="Times New Roman"/>
          <w:b w:val="false"/>
          <w:i w:val="false"/>
          <w:color w:val="000000"/>
          <w:sz w:val="28"/>
        </w:rPr>
        <w:t>
      Экс-Президент Республики Казахстан не несет уголовной и административной ответственности за действия, совершенные при исполнении им полномочий Президента Республики Казахстан, за исключением случаев совершения государственной измены.</w:t>
      </w:r>
    </w:p>
    <w:bookmarkEnd w:id="214"/>
    <w:bookmarkStart w:name="z277" w:id="215"/>
    <w:p>
      <w:pPr>
        <w:spacing w:after="0"/>
        <w:ind w:left="0"/>
        <w:jc w:val="left"/>
      </w:pPr>
      <w:r>
        <w:rPr>
          <w:rFonts w:ascii="Times New Roman"/>
          <w:b/>
          <w:i w:val="false"/>
          <w:color w:val="000000"/>
        </w:rPr>
        <w:t xml:space="preserve"> Глава 8. ЗАКЛЮЧИТЕЛЬНЫЕ ПОЛОЖЕНИЯ</w:t>
      </w:r>
    </w:p>
    <w:bookmarkEnd w:id="215"/>
    <w:p>
      <w:pPr>
        <w:spacing w:after="0"/>
        <w:ind w:left="0"/>
        <w:jc w:val="both"/>
      </w:pPr>
      <w:r>
        <w:rPr>
          <w:rFonts w:ascii="Times New Roman"/>
          <w:b/>
          <w:i w:val="false"/>
          <w:color w:val="000000"/>
          <w:sz w:val="28"/>
        </w:rPr>
        <w:t>Статья 42. Действие иных законодательных актов в части обеспечения деятельности Президента Республики Казахстан</w:t>
      </w:r>
    </w:p>
    <w:bookmarkStart w:name="z279" w:id="216"/>
    <w:p>
      <w:pPr>
        <w:spacing w:after="0"/>
        <w:ind w:left="0"/>
        <w:jc w:val="both"/>
      </w:pPr>
      <w:r>
        <w:rPr>
          <w:rFonts w:ascii="Times New Roman"/>
          <w:b w:val="false"/>
          <w:i w:val="false"/>
          <w:color w:val="000000"/>
          <w:sz w:val="28"/>
        </w:rPr>
        <w:t>
      На Президента Республики Казахстан не распространяются нормы законодательства Республики Казахстан о государственной службе, трудового законодательства Республики Казахстан и законодательства Республики Казахстан в области пенсионного обеспечения.</w:t>
      </w:r>
    </w:p>
    <w:bookmarkEnd w:id="216"/>
    <w:p>
      <w:pPr>
        <w:spacing w:after="0"/>
        <w:ind w:left="0"/>
        <w:jc w:val="both"/>
      </w:pPr>
      <w:r>
        <w:rPr>
          <w:rFonts w:ascii="Times New Roman"/>
          <w:b/>
          <w:i w:val="false"/>
          <w:color w:val="000000"/>
          <w:sz w:val="28"/>
        </w:rPr>
        <w:t>Статья 43. Порядок введения в действие настоящего Конституционного закона</w:t>
      </w:r>
    </w:p>
    <w:bookmarkStart w:name="z281" w:id="217"/>
    <w:p>
      <w:pPr>
        <w:spacing w:after="0"/>
        <w:ind w:left="0"/>
        <w:jc w:val="both"/>
      </w:pPr>
      <w:r>
        <w:rPr>
          <w:rFonts w:ascii="Times New Roman"/>
          <w:b w:val="false"/>
          <w:i w:val="false"/>
          <w:color w:val="000000"/>
          <w:sz w:val="28"/>
        </w:rPr>
        <w:t>
      1. Настоящий Конституционный закон вводится в действие с 1 июля 2026 года.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26 декабря 1995 года "О Президенте Республики Казахстан" со дня введения в действие настоящего Конституционного закона.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