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0f0b" w14:textId="2710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Закон Республики Казахстан "О государственных наградах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мая 2026 года № 289-VIII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1995 года "О государственных наградах Республики Казахстан" следующие изменения и дополнение: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"Повторное присвоение одного и того же почетного звания не производится.";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11. Орденами Республики Казахстан являются: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"Отан";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"Барыс";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"Даңқ";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"AL-FARABI";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"QOJA AHMET YASAUI";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"Қазақстан Республикасының Тұңғыш Президентi – Елбасы Нұрсұлтан Назарбаев";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"Мейірім";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"Айбын";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"Парасат";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"Достық";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"Ел бірлігі";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"Құрмет";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"Еңбек Даңқы".";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абзаце первом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"органов прокуратуры, гражданской защиты, внутренних дел Республики Казахстан" заменить словами "правоохранительных органов, органов гражданской защиты и государственной фельдъегерской службы Республики Казахстан";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статьями 13-1, 13-2, 13-3 и 13-4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13-1. Орденом "AL-FARABI" награждаются граждане Республики Казахстан и иностранные граждане за большие заслуги перед Республикой Казахстан, добившиеся значительных успехов в сферах образования и науки, культуры и духовной жизни.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13-2. Орденом "QOJA AHMET YASAUI" награждаются отечественные и зарубежные ученые, государственные и общественные деятели, имеющие особые заслуги в развитии Республики Казахстан, а также граждане, внесшие вклад в укрепление государственности, развитие общественно-политической, социальной, просветительской, культурной и гуманитарной сфер.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13-3. Орденом "Қазақстан Республикасының Тұңғыш Президенті – Елбасы Нұрсұлтан Назарбаев" награждаются граждане Республики Казахстан за особые заслуги в государственной и общественной деятельности, способствующей становлению, процветанию и славе Республики Казахстан.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Орденом "Қазақстан Республикасының Тұңғыш Президенті – Елбасы Нұрсұлтан Назарбаев" за особые заслуги перед Республикой Казахстан могут быть награждены главы и руководители правительств зарубежных государств.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13-4. Орденом "Мейірім" награждаются граждане, проявившие высокую социальную ответственность, внесшие весомый вклад в благотворительную деятельность, в том числе меценатскую или филантропическую.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за особые отличия по решению Главы государства награждение орденом "Мейірім" может быть произведено без учета установленных сроков.";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"специальных государственных органов, органов прокуратуры, гражданской защиты, внутренних дел Республики Казахстан" заменить словами "специальных государственных и правоохранительных органов, органов гражданской защиты и государственной фельдъегерской службы Республики Казахстан";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"младшего и старшего" заменить словами "младшего, старшего и высшего";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18. Медалями Республики Казахстан являются: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"Ерлігі үшін";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"Жауынгерлiк ерлігі үшін";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"Ерен еңбегі үшін";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"Шапағат".";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"специальных государственных органов, органов прокуратуры, гражданской защиты, национальной безопасности, внутренних дел Республики Казахстан" заменить словами "специальных государственных и правоохранительных органов, органов гражданской защиты и государственной фельдъегерской службы Республики Казахстан";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статью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27. Наградами для многодетных матерей являются подвески: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"Алтын алқа";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"Күміс алқа".".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со дня его подписания.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