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b1558" w14:textId="8cb15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стратегическом партнерстве и сотрудничестве между Республикой Казахстан и Соединенным Королевством Великобритании и Северной Ирландии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8 мая 2026 года № 287-VIII ЗРК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о стратегическом партнерстве и сотрудничестве между Республикой Казахстан и Соединенным Королевством Великобритании и Северной Ирландии, совершенное в Астане 24 апреля 2024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Президент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