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c723" w14:textId="e11c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Договора о союзнических отношениях между Республикой Казахстан и Республикой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мая 2026 года № 285-VIII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союзнических отношениях между Республикой Казахстан и Республикой Таджикистан, совершенный в Душанбе 22 августа 2024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О СОЮЗНИЧЕСКИХ ОТНОШЕНИЯХ МЕЖДУ РЕСПУБЛИКОЙ КАЗАХСТАН И РЕСПУБЛИКОЙ ТАДЖИКИСТАН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 и Республика Таджикистан, в дальнейшем именуемые Высокими Договаривающимися Сторонами,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важное значение в казахстанско-таджикских отношениях Договора об основах отношений между Республикой Казахстан и Республикой Таджикистан от 13 января 1993 года и Договора о стратегическом партнерстве между Республикой Казахстан и Республикой Таджикистан от 14 сентября 2015 года,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 оценивая Декларацию о союзническом взаимодействии между Республикой Казахстан и Республикой Таджикистан от 4 мая 2023 года, которая знаменует новый этап в расширении дружбы и углублении многопланового сотрудничества,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многовековой исторической, духовной и культурной общности народов двух стран, основанной на незыблемых принципах дружбы, взаимной поддержки и взаимоуважения,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приверженность целям и принципам Устава Организации Объединенных Наций, Хельсинкского заключительного акта и других основных документов Организации по безопасности и сотрудничеству в Европе, общепризнанным нормам международного права, а также международным стандартам в области прав человека,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достигнутый высокий уровень межгосударственного сотрудничества,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 национального законодательства каждой из Высоких Договаривающихся Сторон,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выступая за дальнейшее комплексное развитие двустороннего взаимодействия в политической, экономической, водно-энергетической, транзитно-транспортной, инвестиционной, научно-технической, туристической, информационной, культурной и гуманитарной сферах,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расширить двустороннее многоплановое сотрудничество на основе взаимной выгоды, доверия, согласия и равноправия,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взаимодействия в вопросах обеспечения региональной стабильности, а также совместного противостояния любым проявлениям терроризма, экстремизма, организованной преступности, наркобизнеса, нелегальной миграции и другим вызовам национальной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поднять двустороннее взаимодействие на уровень союзнических отношений, который отвечает жизненно важным и долгосрочным национальным интересам двух братских государств, а также послужит одним из ключевых факторов в обеспечении мира, стабильности и безопасности в Центральной Азии,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признавая значимость IT-отрасли как фактора технологического и промышленного развития отраслей экономик с целью дальнейшего укрепления цифрового взаимодействия двух стран,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том, что установление союзнических отношений позволит объединить усилия в интересах социального и экономического прогресса обоих государств,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к обеспечению своевременной и полной реализации достигнутых между Высокими Договаривающимися Сторонами договоренностей,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развивают двустороннее сотрудничество на основе союзнических отношений в целях дальнейшего совершенствования форм и механизмов разнопланового и многогранного взаимодействия в политической, экономической, социальной, научной, технологической, информационной, культурной и гуманитарной областях.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Союзнические отношения между Высокими Договаривающимися Сторонами основываются на принципах взаимной поддержки, учета интересов и равноправия в целях укрепления независимости, государственного суверенитета, территориальной целостности, а также добросовестного выполнения взаимных обязательств.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воздерживаются от любых действий, наносящих ущерб стратегическому партнерству и союзническому взаимодействию двух государств.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подтверждают обязательства не участвовать в каких-либо блоках и союзах, а также воздерживаются от участия в каких-либо действиях, направленных против другой Высокой Договаривающейся Стороны.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проводят политику по обеспечению безопасности и тесно взаимодействуют в борьбе с международным терроризмом, экстремизмом, незаконным оборотом наркотических средств и психотропных веществ, транснациональной организованной преступностью, незаконной торговлей оружием, киберпреступностью и другими вызовами и угрозами международной и региональной безопасности как на двустороннем, так и многостороннем уровнях.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в целях обеспечения региональной безопасности укрепляют взаимодействие по вопросам противодействия вызовам и угрозам в Центральной Азии.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активно взаимодействуют в рамках Договора о зоне, свободной от ядерного оружия, в Центральной Азии от 8 сентября 2006 года с целью содействия международным усилиям Организации Объединенных Наций по обеспечению глобальной и региональной безопасности.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выступают за дальнейшее укрепление межпарламентского сотрудничества путем активизации деятельности межпарламентских групп дружбы и усиления совместной работы по линии межпарламентских организаций.</w:t>
      </w:r>
    </w:p>
    <w:bookmarkEnd w:id="22"/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в целях обеспечения безопасности укрепляют связи в военной и военно-технической областях, в том числе в вопросах проведения совместных мероприятий оперативной и боевой подготовки, а также повышения потенциала кадров и специалистов.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ситуации, которая, по мнению одной из Высоких Договаривающихся Сторон, представляет собой угрозу вооруженного нападения со стороны третьих государств, Высокие Договаривающиеся Стороны незамедлительно проведут соответствующие консультации друг с другом как на двусторонней основе, так и в рамках международных организаций, участницами которых они являются, с целью принятия мер, способствующих ее мирному урегулированию, и рассмотрения возможности предоставления друг другу военной помощи.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осуществляют координацию деятельности в области гражданской обороны, предупреждения и ликвидации чрезвычайных ситуаций в соответствии с международными договорами, участницами которых они являются.</w:t>
      </w:r>
    </w:p>
    <w:bookmarkEnd w:id="26"/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создают условия для углубления взаимовыгодного торгово-экономического сотрудничества как основополагающей базы и фактора устойчивости двусторонних отношений путем диверсификации номенклатуры товарооборота и создают для этого необходимые благоприятные условия в соответствии со своими национальными законодательствами и условиями международных договоров, участницами которых они являются.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активно взаимодействуют в рамках Совместной межправительственной комиссии по экономическому сотрудничеству между Республикой Казахстан и Республикой Таджикистан и Казахстанско-Таджикского Делового совета.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способствуют созданию благоприятных условий для предпринимательской и иной хозяйственной деятельности, включая стимулирование и взаимную защиту инвестиций, а также развитие прямых связей между гражданами, предприятиями и другими субъектами экономического сотрудничества двух стран.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создают благоприятные условия для углубления экономической кооперации путем создания совместных предприятий в различных секторах экономики в соответствии с действующим национальным законодательством Высоких Договаривающихся Сторон, а также способствуют развитию на взаимовыгодной основе кооперации в таких сферах как промышленность, транспорт, логистика, энергетика, фармацевтика, сельское хозяйство, строительная отрасль.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обеспечивают функционирование совместных предприятий на своих территориях в соответствии с действующим национальным законодательством Высоких Договаривающихся Сторон.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развивают сотрудничество в области здравоохранения с целью укрепления охраны здоровья населения, усиления первичной медико-санитарной помощи, противодействия инфекционным и неинфекционным заболеваниям, оказания высокотехнологичной помощи.</w:t>
      </w:r>
    </w:p>
    <w:bookmarkEnd w:id="35"/>
    <w:bookmarkStart w:name="z4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осуществляют сотрудничество в сфере повышения эффективности сельскохозяйственного производства, улучшения обеспечения населения продовольствием и промышленности сырьем, поддержки и защиты сельхозтоваропроизводителей, а также предпринимают усилия по созданию благоприятных условий для увеличения товарооборота продукции агропромышленного комплекса, транзитных перевозок, происходящих с территории одной из Высоких Договаривающихся Сторон, в соответствии с международными договорами, участницами которых они являются.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активизируют сотрудничество в сфере агропромышленного комплекса путем создания совместных предприятий по производству, переработке и хранению сельскохозяйственной и плодоовощной продукции с целью ее дальнейшего экспорта и импорта.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тесно взаимодействуют в целях проведения двусторонних экономических мероприятий, в том числе бизнес- и инвестиционных форумов.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развивают взаимовыгодное сотрудничество в области транспорта и коммуникаций, в том числе в сфере развития информационных транспортных систем и информационно-коммуникационных технологий.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создают благоприятные условия для транзитных мультимодальных и интермодальных перевозок на двусторонней основе и в третьи страны, обеспечения безопасности и бесперебойного функционирования международных транспортных коридоров, проходящих через их территории.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наращивают взаимовыгодное сотрудничество в области цифровизации и инноваций путем реализации совместных программ, создания перспективных проектов и внедрения передовых технологий.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способствуют созданию цифровой экосистемы в рамках региональных коопераций, а также расширяют взаимодействие в области цифровизации секторов экономики двух государств.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налаживают и развивают сотрудничество в сфере мирного освоения космического пространства, в том числе путем реализации и продвижения совместных проектов, продуктов и услуг.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выступают за развитие тесной кооперации между предприятиями нефтегазового и химического комплексов, машиностроения, горнорудной, атомной промышленности.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способствуют развитию взаимовыгодного и долгосрочного сотрудничества в области энергетики, в том числе в сфере электроэнергетики и возобновляемых источников энергии.</w:t>
      </w:r>
    </w:p>
    <w:bookmarkEnd w:id="51"/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всемерно способствуют углублению культурно-гуманитарных связей, в том числе оказывают содействие в расширении контактов между творческими союзами.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способствуют сохранению этнической и языковой самобытности народов Республики Казахстан и Республики Таджикистан, а также создают благоприятные условия для этнических казахов, проживающих на территории Республики Таджикистан, и этнических таджиков, проживающих на территории Республики Казахстан, в контексте сохранения и развития их родного языка, национальной культуры, традиций и обычаев.</w:t>
      </w:r>
    </w:p>
    <w:bookmarkEnd w:id="54"/>
    <w:bookmarkStart w:name="z6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стремятся к развитию отношений в сфере безопасной, упорядоченной и легальной трудовой миграции.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сотрудничают в деле содействия осуществлению прав человека и основных свобод в соответствии со своими международными обязательствами и национальным законодательством.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развивают сотрудничество в области высшего образования и научно-технической сфере, поощряя прямые связи между организациями образования и научно- исследовательскими центрами.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взаимодействуют и создают благоприятные условия для подготовки кадров, обмена студентами и учеными.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тесно взаимодействуют при определении позиций по основным международным проблемам и вопросам, представляющим взаимный интерес, проводя соответствующие консультации.</w:t>
      </w:r>
    </w:p>
    <w:bookmarkEnd w:id="62"/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тесно взаимодействуют в деле укрепления атмосферы мира и согласия в регионе Центральной Азии, продвигая взаимные интересы и идеи регионального сближения.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рассматривают консультативные встречи глав государств Центральной Азии в качестве приоритетного механизма для комплексного обсуждения и конструктивного решения вопросов общерегионального характера.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взаимодействуют в институциональном развитии формата консультативных встреч глав государств Центральной Азии в целях развития данной площадки при строгом уважении интересов всех стран региона.</w:t>
      </w:r>
    </w:p>
    <w:bookmarkEnd w:id="66"/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развивают сотрудничество для рационального, справедливого и взаимовыгодного использования и охраны водных ресурсов межгосударственных источников Центральной Азии с учетом интересов всех стран региона.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продолжают сотрудничество в рамках Международного фонда спасения Арала, являющегося важным региональным институтом для обеспечения взаимовыгодного сотрудничества стран Центральной Азии, подчеркивают необходимость совершенствования его организационной структуры и договорно-правовой базы для углубления взаимодействия стран региона в области водных ресурсов, энергетики, экологии и социально-экономического развития в бассейне Аральского моря.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отмечают важность существующих и строящихся гидроэнергетических объектов для содействия решению водно-энергетических вопросов и достижения климатической устойчивости в бассейнах рек региона Центральной Азии.</w:t>
      </w:r>
    </w:p>
    <w:bookmarkEnd w:id="70"/>
    <w:bookmarkStart w:name="z8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Высокие Договаривающиеся Стороны подчеркивают обоюдное стремление к дальнейшему развитию взаимодействия в рамках Организации Объединенных Наций, Организации по безопасности и сотрудничеству в Европе, Совещания по взаимодействию и мерам доверия в Азии, Шанхайской организации сотрудничества, Организации исламского сотрудничества, Содружества Независимых Государств, Организации Договора о коллективной безопасности, Исламской организации по продовольственной безопасности и других международных и региональных организаций и форумов.</w:t>
      </w:r>
    </w:p>
    <w:bookmarkEnd w:id="72"/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не направлен против третьих государств и не затрагивает каких-либо прав и обязательств Высоких Договаривающихся Сторон, вытекающих из других двусторонних и многосторонних международных договоров, участницами которых они являются.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Высоких Договаривающихся Сторон в настоящий Договор могут быть внесены дополнения и изменения, которые являются неотъемлемыми частями настоящего Договора и оформляются отдельными протоколами.</w:t>
      </w:r>
    </w:p>
    <w:bookmarkEnd w:id="76"/>
    <w:bookmarkStart w:name="z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Разногласия, которые могут возникнуть при реализации настоящего Договора, Высокие Договаривающиеся Стороны будут разрешать путем переговоров и консультаций.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будет зарегистрирован в Секретариате Организации Объединенных Наций в соответствии со статьей 102 Устава Организации Объединенных Наций.</w:t>
      </w:r>
    </w:p>
    <w:bookmarkEnd w:id="80"/>
    <w:bookmarkStart w:name="z9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подлежит ратификации.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заключается на неопределенный срок и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Высокими Договаривающимися Сторонами внутригосударственных процедур, необходимых для его вступления в силу.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прекращает свое действие по истечении 6 (шесть) месяцев с даты получения по дипломатическим каналам одной Высокой Договаривающейся Стороной письменного уведомления другой Высокой Договаривающейся Стороны о ее намерении прекратить действие настоящего Договора.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Душанбе 22 августа 2024 года в двух подлинных экземплярах, каждый на казахском, таджикском и русском языках, причем все тексты имеют одинаковую силу.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Договора, Высокие Договаривающиеся Стороны обращаются к тексту на русском языке.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Республику Таджикистан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