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12fd" w14:textId="cf61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от 16 февраля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26 марта 2026 года № 273-VIII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– членов Евразийского экономического союза в указанной сфере от 16 февраля 2021 года, совершенный в Москве 8 мая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именуемые в дальнейшем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 (далее - Соглашение),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статью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следующие изменения: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опасной продукции" заменить словами "о продукции, не соответствующей требованиям технических регламентов Союза";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опасной продукции" заменить словами "о продукции, не соответствующей требованиям технических регламентов Союза,";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"об опасной продукции" заменить словами "о продукции, не соответствующей требованиям технических регламентов Союза".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в силу настоящего Протокола.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8 мая 2024 года в одном подлинном экземпляре на русском языке.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Соглашение о принципах и подходах осуществления государственного контроля (надзора) за соблюдением требований технических регламентов Евразийского экономического союза в целях гармонизации законодательства государств - членов Евразийского экономического союза в указанной сфере от 16 февраля 2021 года, подписанного 8 мая 2024 года в городе Москве: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Вице-премьер-министром Республики Армения М. Г. Григоряном;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Беларусь – Заместителем Премьер-министра Республики Беларусь И. В. Петришенко;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Заместителем      Премьер-Министра Республики Казахстан С. М. Жумангариным;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 - Первым заместителем Председателя Кабинета Министров Кыргызской Республики А. А. Касымалиевым;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Федерации - Заместителем Председателя Правительства Российской Федерации А. Л. Оверчуком.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Правового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департамента Евразийской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