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bce362" w14:textId="4bce36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ратификации Соглашения между Правительством Республики Казахстан и Правительством Монголии о сотрудничестве в пенсионной сфере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Закон Республики Казахстан от 9 февраля 2026 года № 261-VIII ЗРК.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Ратифицировать </w:t>
      </w:r>
      <w:r>
        <w:rPr>
          <w:rFonts w:ascii="Times New Roman"/>
          <w:b w:val="false"/>
          <w:i w:val="false"/>
          <w:color w:val="000000"/>
          <w:sz w:val="28"/>
        </w:rPr>
        <w:t>Соглашение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между Правительством Республики Казахстан и Правительством Монголии о сотрудничестве в пенсионной сфере, совершенное в Улан-Баторе 29 октября 2024 года.</w:t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Президент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ТОКАЕВ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6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Соглашение между Правительством Республики Казахстан и Правительством Монголии о сотрудничестве в пенсионной сфере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Правительство Республики Казахстан и Правительство Монголии (в дальнейшем именуемые "Стороны"), руководствуясь стремлением развивать сотрудничество по вопросам назначения и выплаты пенсий, договорились о нижеследующем:</w:t>
      </w:r>
    </w:p>
    <w:bookmarkEnd w:id="2"/>
    <w:bookmarkStart w:name="z8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1</w:t>
      </w:r>
    </w:p>
    <w:bookmarkEnd w:id="3"/>
    <w:bookmarkStart w:name="z9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Основные понятия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Для целей настоящего Соглашения используются следующие основные понятия: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"государство проживания" - государство, на территории которого постоянно проживает заявитель;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"законодательство" - законы и другие правовые акты государств Сторон, регулирующие вопросы назначения и выплаты пенсий;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"заявитель" - лицо, обратившееся за назначением пенсии, либо доверенное лицо, действующее от его имени и представляющее его интересы;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"компетентный орган" - учреждение и (или) организация Сторон, реализующие настоящее Соглашение;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"место жительства" - место постоянного проживания заявителя, определяемое или признаваемое в качестве такового в соответствии с законодательством государств Сторон;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"пенсии" - пенсионные выплаты, указанные в пункте 2 статьи 2 настоящего Соглашения;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"персональные данные" - сведения, относящиеся к заявителю (получателю пенсии), зафиксированные на электронном, бумажном и (или) ином материальном носителе;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"получатель пенсии" - лицо, которому назначена пенсия, предусмотренная пунктом 2 статьи 2 настоящего Соглашения;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"трудовой (страховой) стаж" - периоды работы и (или) уплаты страховых пенсионных взносов, а также иные периоды в соответствии с законодательством государств Сторон;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"уполномоченный орган":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Республике Казахстан - Министерство труда и социальной защиты населения Республики Казахстан;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Монголии - Министерство семьи, труда и социальной защиты Монголии.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изменении официального наименования или преобразования уполномоченного органа одной из Сторон такая Сторона незамедлительно уведомляет об этом другую Сторону по дипломатическим каналам и принимает меры по обеспечению соответствующего правопреемства.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Иные понятия, используемые в настоящем Соглашении, применяются в значениях, определенных законодательством государств Сторон.</w:t>
      </w:r>
    </w:p>
    <w:bookmarkEnd w:id="19"/>
    <w:bookmarkStart w:name="z25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2</w:t>
      </w:r>
    </w:p>
    <w:bookmarkEnd w:id="20"/>
    <w:bookmarkStart w:name="z26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Круг лиц и сфера применения</w:t>
      </w:r>
    </w:p>
    <w:bookmarkEnd w:id="21"/>
    <w:bookmarkStart w:name="z2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Настоящее Соглашение распространяется на граждан государств Сторон, постоянно проживающих на территории государства одной из Сторон и имеющих трудовой (страховой) стаж на территории государства другой Стороны.</w:t>
      </w:r>
    </w:p>
    <w:bookmarkEnd w:id="22"/>
    <w:bookmarkStart w:name="z28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Соглашение распространяется на следующие виды пенсий:</w:t>
      </w:r>
    </w:p>
    <w:bookmarkEnd w:id="23"/>
    <w:bookmarkStart w:name="z29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2.1. в Республике Казахстан:</w:t>
      </w:r>
    </w:p>
    <w:bookmarkEnd w:id="24"/>
    <w:bookmarkStart w:name="z30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2.1.1. пенсионные выплаты по возрасту;</w:t>
      </w:r>
    </w:p>
    <w:bookmarkEnd w:id="25"/>
    <w:bookmarkStart w:name="z31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2.1.2. пенсионные выплаты по достижении пенсионного возраста из пенсионных накоплений, сформированных за счет обязательных пенсионных взносов, обязательных профессиональных пенсионных взносов (далее - накопительные пенсии);</w:t>
      </w:r>
    </w:p>
    <w:bookmarkEnd w:id="26"/>
    <w:bookmarkStart w:name="z32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2.2. в Монголии - пенсии по возрасту, выплачиваемые из страхового пенсионного фонда, за исключением досрочных пенсий лицам, работавшим на подземных работах, работах в горячих температурных условиях и на работах с вредными и тяжелыми условиями груда (далее - пенсии по возрасту).</w:t>
      </w:r>
    </w:p>
    <w:bookmarkEnd w:id="27"/>
    <w:bookmarkStart w:name="z33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Изменения и дополнения, внесенные в законодательство государств Сторон, регулирующее вопросы назначения и выплаты пенсий, указанных в пункте 2 настоящей статьи, распространяются на настоящее Соглашение, если они не противоречат его положениям.</w:t>
      </w:r>
    </w:p>
    <w:bookmarkEnd w:id="28"/>
    <w:bookmarkStart w:name="z34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Соглашение не распространяется на следующие пенсии:</w:t>
      </w:r>
    </w:p>
    <w:bookmarkEnd w:id="29"/>
    <w:bookmarkStart w:name="z35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Республике Казахстан - пенсионные выплаты за выслугу лет;</w:t>
      </w:r>
    </w:p>
    <w:bookmarkEnd w:id="30"/>
    <w:bookmarkStart w:name="z36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Монголии - пенсии за военную службу.</w:t>
      </w:r>
    </w:p>
    <w:bookmarkEnd w:id="31"/>
    <w:bookmarkStart w:name="z37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Настоящее Соглашение не влияет на соответствующие положения Венской конвенции о дипломатических сношениях от 18 апреля 1961 года и Венской конвенции о консульских сношениях от 24 апреля 1963 года.</w:t>
      </w:r>
    </w:p>
    <w:bookmarkEnd w:id="32"/>
    <w:bookmarkStart w:name="z38" w:id="3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3</w:t>
      </w:r>
    </w:p>
    <w:bookmarkEnd w:id="33"/>
    <w:bookmarkStart w:name="z39" w:id="3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Назначение и выплата пенсий</w:t>
      </w:r>
    </w:p>
    <w:bookmarkEnd w:id="34"/>
    <w:bookmarkStart w:name="z40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Назначение и выплата пенсий гражданам государств Сторон осуществляются по законодательству государства проживания.</w:t>
      </w:r>
    </w:p>
    <w:bookmarkEnd w:id="35"/>
    <w:bookmarkStart w:name="z41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Пенсионные выплаты по возрасту в Республике Казахстан выплачиваются за счет средств республиканского бюджета в порядке и на условиях, предусмотренных законодательством Республики Казахстан.</w:t>
      </w:r>
    </w:p>
    <w:bookmarkEnd w:id="36"/>
    <w:bookmarkStart w:name="z42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Накопительные пенсии в Республике Казахстан выплачиваются единым накопительным пенсионным фондом в порядке и на условиях, предусмотренных законодательством Республики Казахстан.</w:t>
      </w:r>
    </w:p>
    <w:bookmarkEnd w:id="37"/>
    <w:bookmarkStart w:name="z43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Пенсии по возрасту в Монголии выплачиваются из страхового пенсионного фонда в порядке и на условиях, предусмотренных законодательством о социальном страховании Монголии.</w:t>
      </w:r>
    </w:p>
    <w:bookmarkEnd w:id="38"/>
    <w:bookmarkStart w:name="z44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Все расходы, связанные с переводом пенсий, несет Cторона, назначившая пенсию.</w:t>
      </w:r>
    </w:p>
    <w:bookmarkEnd w:id="39"/>
    <w:bookmarkStart w:name="z45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Заявление о назначении пенсионных выплат по возрасту в Республике Казахстан и пенсий по возрасту в Монголии с приложением необходимых документов, предусмотренных законодательством государства проживания, подается заявителем в компетентный орган государства проживания.</w:t>
      </w:r>
    </w:p>
    <w:bookmarkEnd w:id="40"/>
    <w:bookmarkStart w:name="z46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Заявление о назначении накопительных пенсий в Республике Казахстан с приложением необходимых документов, предусмотренных законодательством Республики Казахстан, подается заявителем в компетентный орган любой из Сторон.</w:t>
      </w:r>
    </w:p>
    <w:bookmarkEnd w:id="41"/>
    <w:bookmarkStart w:name="z47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Дата подачи заявления в целях назначения пенсии в компетентный орган одной из Сторон приравнивается к дате его подачи в компетентный орган другой Стороны.</w:t>
      </w:r>
    </w:p>
    <w:bookmarkEnd w:id="42"/>
    <w:bookmarkStart w:name="z48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подачи заявления в компетентный орган Монголии оригинал заявления и копии приложенных документов, заверенные компетентным органом Монголии, пересылаются в компетентный орган Республики Казахстан в течение 10 рабочих дней со дня приема заявления. Форма заявления утверждается компетентным органом Республики Казахстан.</w:t>
      </w:r>
    </w:p>
    <w:bookmarkEnd w:id="43"/>
    <w:bookmarkStart w:name="z49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Срок пересылки документов между компетентными органами Сторон в рамках реализации настоящего Соглашения не включается в срок рассмотрения заявления и принятия решения о назначении пенсии.</w:t>
      </w:r>
    </w:p>
    <w:bookmarkEnd w:id="44"/>
    <w:bookmarkStart w:name="z50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Компетентный орган Республики Казахстан обеспечивает рассмотрение заявления в сроки, установленные законодательством Республики Казахстан.</w:t>
      </w:r>
    </w:p>
    <w:bookmarkEnd w:id="45"/>
    <w:bookmarkStart w:name="z51" w:id="4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4</w:t>
      </w:r>
    </w:p>
    <w:bookmarkEnd w:id="46"/>
    <w:bookmarkStart w:name="z52" w:id="4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Суммарный учет трудового (страхового) стажа</w:t>
      </w:r>
    </w:p>
    <w:bookmarkEnd w:id="47"/>
    <w:bookmarkStart w:name="z53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При назначении пенсионных выплат по возрасту в Республике Казахстан и пенсий по возрасту в Монголии компетентный орган одной Стороны производит суммарный учет не совпадающего по времени трудового (страхового) стажа, приобретенного до 1 января 1998 года на территории государства другой Стороны.</w:t>
      </w:r>
    </w:p>
    <w:bookmarkEnd w:id="48"/>
    <w:bookmarkStart w:name="z54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Трудовой (страховой) стаж, приобретенный на территории одной из Сторон, учитывается при условии подтверждения его компетентным органом этой Стороны в порядке, предусмотренном статьей 6 настоящего Соглашения.</w:t>
      </w:r>
    </w:p>
    <w:bookmarkEnd w:id="49"/>
    <w:bookmarkStart w:name="z55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Периоды воинской службы и периоды обучения в системе высшего и (или) послевузовского и среднего специального образования, а также духовных (религиозных) организациях образования на территории государств Сторон засчитываются в трудовой (страховой) стаж в соответствии с законодательством государства Стороны, назначившей пенсию.</w:t>
      </w:r>
    </w:p>
    <w:bookmarkEnd w:id="50"/>
    <w:bookmarkStart w:name="z56" w:id="5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5</w:t>
      </w:r>
    </w:p>
    <w:bookmarkEnd w:id="51"/>
    <w:bookmarkStart w:name="z57" w:id="5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Перевод пенсии</w:t>
      </w:r>
    </w:p>
    <w:bookmarkEnd w:id="52"/>
    <w:bookmarkStart w:name="z58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Перевод накопительной пенсии производится в случае выезда получателя из Республики Казахстан на постоянное место жительства в Монголию.</w:t>
      </w:r>
    </w:p>
    <w:bookmarkEnd w:id="53"/>
    <w:bookmarkStart w:name="z59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Перевод накопительной пенсии осуществляется на счет получателя в национальной валюте Монголии, конвертируемой по официальному курсу валюты Республики Казахстан на день совершения операции.</w:t>
      </w:r>
    </w:p>
    <w:bookmarkEnd w:id="54"/>
    <w:bookmarkStart w:name="z60" w:id="5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6</w:t>
      </w:r>
    </w:p>
    <w:bookmarkEnd w:id="55"/>
    <w:bookmarkStart w:name="z61" w:id="5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Сотрудничество Сторон</w:t>
      </w:r>
    </w:p>
    <w:bookmarkEnd w:id="56"/>
    <w:bookmarkStart w:name="z62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Уполномоченные органы Сторон информируют друг друга обо всех изменениях в законодательстве, а также об изменении уполномоченных и компетентных органов, касающихся сферы применения настоящего Соглашения.</w:t>
      </w:r>
    </w:p>
    <w:bookmarkEnd w:id="57"/>
    <w:bookmarkStart w:name="z63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Представители уполномоченных и компетентных органов Сторон вправе организовывать встречи в целях обсуждения вопросов, касающихся реализации настоящего Соглашения, поочередно в каждой из Сторон.</w:t>
      </w:r>
    </w:p>
    <w:bookmarkEnd w:id="58"/>
    <w:bookmarkStart w:name="z64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В целях подтверждения трудового (страхового) стажа, приобретенного на территории государства другой Стороны, а также при необходимости получения дополнительных сведений, документов по вопросам назначения, выплаты, прекращения пенсий и другим вопросам, связанным с реализацией настоящего Соглашения, компетентный орган одной Стороны направляет запрос в компетентный орган другой Стороны.</w:t>
      </w:r>
    </w:p>
    <w:bookmarkEnd w:id="59"/>
    <w:bookmarkStart w:name="z65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Компетентный орган после получения запроса направляет ответ в течение 30 рабочих дней. При невозможности направления ответа на запрос в указанный срок компетентный орган уведомляет об этом компетентный орган, направивший запрос.</w:t>
      </w:r>
    </w:p>
    <w:bookmarkEnd w:id="60"/>
    <w:bookmarkStart w:name="z66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Единые формы запросов и ответов на них утверждаются компетентными органами Сторон.</w:t>
      </w:r>
    </w:p>
    <w:bookmarkEnd w:id="61"/>
    <w:bookmarkStart w:name="z67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В случае возникновения обстоятельств, влекущих изменение размера пенсии, приостановление или прекращение ее выплаты, изменения персональных данных компетентные органы Сторон обязаны извещать друг друга в течение 5 рабочих дней после получения соответствующих сведений.</w:t>
      </w:r>
    </w:p>
    <w:bookmarkEnd w:id="62"/>
    <w:bookmarkStart w:name="z68" w:id="6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7</w:t>
      </w:r>
    </w:p>
    <w:bookmarkEnd w:id="63"/>
    <w:bookmarkStart w:name="z69" w:id="6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Персональные данные</w:t>
      </w:r>
    </w:p>
    <w:bookmarkEnd w:id="64"/>
    <w:bookmarkStart w:name="z70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 целях реализации настоящего Соглашения между Сторонами передаются персональные данные. Такие данные относятся к конфиденциальной персональной информации и используются исключительно в рамках настоящего Соглашения и соответствующего законодательства государств Сторон в сфере персональных данных.</w:t>
      </w:r>
    </w:p>
    <w:bookmarkEnd w:id="65"/>
    <w:bookmarkStart w:name="z71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Уполномоченные и компетентные органы Сторон осуществляют сбор, обработку, хранение, защиту персональных данных в соответствии с законодательством государств Сторон.</w:t>
      </w:r>
    </w:p>
    <w:bookmarkEnd w:id="66"/>
    <w:bookmarkStart w:name="z72" w:id="6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8</w:t>
      </w:r>
    </w:p>
    <w:bookmarkEnd w:id="67"/>
    <w:bookmarkStart w:name="z73" w:id="6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Заключительные положения</w:t>
      </w:r>
    </w:p>
    <w:bookmarkEnd w:id="68"/>
    <w:bookmarkStart w:name="z74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Споры, связанные с толкованием и применением настоящего Соглашения, разрешаются Сторонами путем проведения консультаций и переговоров.</w:t>
      </w:r>
    </w:p>
    <w:bookmarkEnd w:id="69"/>
    <w:bookmarkStart w:name="z75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Соглашение подлежит ратификации и вступает в силу в первый день второго месяца, следующего с даты получения по дипломатическим каналам последнего из письменных уведомлений Сторон о ратификации.</w:t>
      </w:r>
    </w:p>
    <w:bookmarkEnd w:id="70"/>
    <w:bookmarkStart w:name="z76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Стороны по взаимному согласию в настоящее Соглашение могут вносить изменения и дополнения, которые оформляются отдельными протоколами и являются неотъемлемой частью настоящего Соглашения.</w:t>
      </w:r>
    </w:p>
    <w:bookmarkEnd w:id="71"/>
    <w:bookmarkStart w:name="z77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Соглашение заключается на неопределенный срок.</w:t>
      </w:r>
    </w:p>
    <w:bookmarkEnd w:id="72"/>
    <w:bookmarkStart w:name="z78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Каждая Сторона вправе прекратить действие настоящего Соглашения с первого января следующего календарного года, письменно уведомив об этом другую Сторону по дипломатическим каналам не менее чем за 6 месяцев до истечения текущего календарного года.</w:t>
      </w:r>
    </w:p>
    <w:bookmarkEnd w:id="73"/>
    <w:bookmarkStart w:name="z79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В случае прекращения действия настоящего Соглашения права, возникшие в соответствии с положениями настоящего Соглашения, не теряют своей силы.</w:t>
      </w:r>
    </w:p>
    <w:bookmarkEnd w:id="7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0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Совершено в городе Улан-Батор 29 октября 2024 года в двух экземплярах каждый на казахском, монгольском и русском языках, причем все тексты имеют одинаковую силу. В случае возникновения расхождений между текстами настоящего Соглашения Стороны обращаются к тексту на русском языке.</w:t>
      </w:r>
    </w:p>
    <w:bookmarkEnd w:id="7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1" w:id="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 Правительство </w:t>
            </w:r>
          </w:p>
          <w:bookmarkEnd w:id="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 Правительство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Монголии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