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7381" w14:textId="cb47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Организацией Объединенных Наций по вопросам образования, науки и культуры (ЮНЕСКО) о возобновлении статуса Центрально-Азиатского регионального гляциологического центра в Казахстане в качестве центра категории 2 под эгидой ЮНЕСКО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декабря 2025 года № 250-VIII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Организацией Объединенных Наций по вопросам образования, науки и культуры (ЮНЕСКО) о возобновлении статуса Центрально-Азиатского регионального гляциологического центра в Казахстане в качестве центра категории 2 под эгидой ЮНЕСКО, совершенное в Астане 19 июня 2025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ОРГАНИЗАЦИЕЙ ОБЪЕДИНЕННЫХ НАЦИЙ ПО ВОПРОСАМ ОБРАЗОВАНИЯ, НАУКИ И КУЛЬТУРЫ (ЮНЕСКО) О ВОЗОБНОВЛЕНИИ СТАТУСА ЦЕНТРАЛЬНО-АЗИАТСКОГО РЕГИОНАЛЬНОГО ГЛЯЦИОЛОГИЧЕСКОГО ЦЕНТРА В КАЗАХСТАНЕ В КАЧЕСТВЕ ЦЕНТРА КАТЕГОРИИ 2 ПОД ЭГИДОЙ ЮНЕСКО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Организация Объединенных Наций по вопросам образования, науки и культуры (ЮНЕСКО),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напоминая, что Генеральная конференция ЮНЕСКО на своей 36-й сессии (Резолюция 36 С/22) в 2011 году одобрила создание Центрально-Азиатского регионального гляциологического центра в Республике Казахстан в качестве центра категории 2 под эгидой ЮНЕСКО и уполномочила Генерального директора ЮНЕСКО подписать соответствующее Соглашение,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Соглашение между Правительством Республики Казахстан и Организацией Объединенных Наций по вопросам образования, науки и культуры (ЮНЕСКО) о создании Центрально-Азиатского регионального гляциологического центра (категории 2), заключенное в Астане 29 мая 2012 года (далее - Соглашение от 29 мая 2012 года),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Исполнительный совет ЮНЕСКО в решении 220 EX/SR.6 утвердил продление до 31 декабря 2024 года Соглашения от 29 мая 2012 года,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напоминая, что Исполнительный совет в решении 219 ЕХ/15.1 обратился к Генеральному директору ЮНЕСКО с просьбой на своей 220-й сессии представить ему свои рекомендации по возобновлению назначения статуса Центрально-Азиатского регионального гляциологического центра в качестве центра категории 2 под эгидой ЮНЕСКО в Республике Казахстан,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Исполнительный совет ЮНЕСКО в решении 220 ЕХ/16.II одобрил продление до 31 декабря 2025 года Соглашения от 29 мая 2012 года,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Исполнительный совет ЮНЕСКО на своей 220-й сессии решением 220 EX/16.II решил продлить статус Центрально-Азиатского регионального гляциологического центра в Республике Казахстан в качестве центра категории 2 под эгидой ЮНЕСКО и уполномочил Генерального директора ЮНЕСКО подписать соответствующее Соглашение,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определить положения и условия, регулирующие рамки сотрудничества между Республикой Казахстан и ЮНЕСКО в отношении возобновления статуса Центрально-Азиатского регионального гляциологического центра в Республике Казахстан в качестве центра категории 2 в соответствии с настоящим Соглашением,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ЮНЕСКО и Центрально-Азиатский региональный гляциологический центр в Республике Казахстан подписали Меморандум о взаимопонимании между Организацией Объединенных Наций по вопросам образования, науки и культуры (ЮНЕСКО) и Центрально-Азиатским региональным гляциологическим центром 13 июня 2025 года,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"Правительство" означает Правительство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"ЮНЕСКО" означает Организацию Объединенных Наций по вопросам образования, науки и культуры;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"Центр" означает Центрально-Азиатский региональный гляциологический центр категории 2 под эгидой ЮНЕСКО в Республике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"Стороны" означает Правительство Республики Казахстан и Организацию Объединенных Наций по вопросам образования, науки и культуры.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Функционирование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соглашается принять в течение 2024 - 2025 годов все необходимые меры, которые могут потребоваться для продолжения функционирования Центра в качестве центра категории 2 под эгидой ЮНЕСКО, как это предусмотрено настоящим Соглашением.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Цель Соглашения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определение положений и условий, регулирующих сотрудничество между Сторонами в отношении Центра, а также прав и обязанностей, вытекающих из этого для Сторон.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Правовой статус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независим от ЮНЕСКО.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обеспечивает, чтобы Центр пользовался на своей территории автономией, необходимой для осуществления своей деятельности, и обладал правоспособностью: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заключать договоры;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обращаться в суд;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приобретать движимое и недвижимое имущество и распоряжаться им.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обеспечивает, чтобы Устав Центра включал положения, точно описывающие: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юридический статус, предоставленный Центру в рамках национальной правовой системы, правоспособность, необходимую для выполнения его функций и получения финансовых средств, оплаты за предоставленные услуги и приобретения всех средств, необходимых для его функционирования;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структуры управления Центром, обеспечивающие представительство ЮНЕСКО в его руководящих органах.</w:t>
      </w:r>
    </w:p>
    <w:bookmarkEnd w:id="35"/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6"/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Функции и цели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и цели Центра заключаются в том, чтобы: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способствовать научной координации и обмену информацией между различными организациями, участвующими в мониторинге состояния ледников, снега и вечной мерзлоты в зонах формирования стока в Центральной Азии;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осуществлять научные исследования с целью углубления научного понимания последствий изменения климата для ледников, снега и водных ресурсов, а также формулирования дальнейших потребностей в проведении научных исследований в Центрально-Азиатском регионе;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содействовать разработке региональных исследовательских программ, связанных с региональными и глобальными инициативами, уделяя особое внимание проблемам гляциологии, горной гидрологии и климатологии, в рамках Межправительственной гидрологической программы ЮНЕСКО (далее - МГП);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предпринимать и координировать усилия в области образования и развития потенциала для укрепления человеческого и институционального потенциала в области оценки воздействия изменения климата на снежный покров и ледники с использованием передовых методов и технологий;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организовывать программы направленные на повышение уровня осведомленности лиц, принимающих решения на национальном и региональном уровнях в вопросах прогнозов и рисков, связанных с таянием горных ледников в Центральной Азии;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распространять в широких научных кругах и сетях Международной Гидрологической Программы результаты проведенных исследований посредством семинаров, учебных курсов, конференций и периодических изданий.</w:t>
      </w:r>
    </w:p>
    <w:bookmarkEnd w:id="44"/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Совет управляющих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 управляется и контролируется Советом управляющих, состав которого обновляется каждые 5 лет и в который входят: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представитель Правительства или назначенный им представитель;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представители государств-членов и (или) ассоциированных государств-членов, которые направили в Центр уведомление о приеме в члены в соответствии с положениями пункта 2 статьи 10 настоящего Соглашения и выразили заинтересованность в том, чтобы быть представленными в Совете управляющих;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представитель Генерального директора ЮНЕСКО.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представители приглашаются в качестве наблюдателей без права голоса: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директор Института географии и водной безопасности Министерства науки и высшего образования Республики Казахстан;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директор Центра.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управляющих: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утверждает долгосрочные и среднесрочные программы Центра;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утверждает годовой план работы и бюджет Центра, включая штатное расписание;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изучает ежегодные отчеты и отчеты об оценке, представляемые директором Центра, включая отчеты о вкладе Центра в утвержденную программу и бюджет ЮНЕСКО (С/5), глобальные стратегии и планы действий, а также приоритеты секторальных программ и разрабатывает стратегии реагирования для усиления такого вклада;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изучает периодические отчеты независимых аудиторов о финансовых отчетах Центра и контролирует предоставление бухгалтерских записей, необходимых для подготовки финансовых отчетов;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принимает правила и положения и определяет процедуры финансового, административного и кадрового управления Центром в соответствии с законодательством Республики Казахстан;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принимает решения по вопросам участия региональных межправительственных организаций и международных организаций в работе Центра.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Совет управляющих проводит очередные сессии на регулярной основе не реже одного раза в календарный год; внеочередные сессии созываются председателем Совета либо по его собственной инициативе, либо по просьбе Генерального директора ЮНЕСКО или большинства членов Совета управляющих.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Совет управляющих может принимать свои правила процедур.</w:t>
      </w:r>
    </w:p>
    <w:bookmarkEnd w:id="62"/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63"/>
    <w:bookmarkStart w:name="z6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Вклад Правительства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Правительство предоставляет все ресурсы, как финансовые, так и материальные, необходимые для управления Центром и его надлежащего функционирования.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Правительство, действующее через Министерство науки и высшего: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обеспечивает финансирование Центра (предоставляет средства Центру) в размере не менее 414000000,0 тенге (900000,0 долларов США по текущему обменному курсу) в год в течение 8 (восемь) лет с целью покрытия операционных расходов и финансирования программ и мероприятий;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предоставляет Центру соответствующие офисные помещения, право на приобретение оборудования и технических средств, а также офисной мебели в рамках вышеуказанного объема ежегодного финансирования;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обеспечивает полное покрытие расходов на эксплуатационное обслуживание помещений, коммуникаций и коммунальных услуг;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организует заседания Совета управляющих и обеспечивает покрытие соответствующих расходов;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обеспечивает Центру доступ к административному персоналу, необходимому для выполнения функций Центра, включающих исследования, подготовку кадров и публикации, привлекаемому за счет других источников в дополнение к взносам.</w:t>
      </w:r>
    </w:p>
    <w:bookmarkEnd w:id="71"/>
    <w:bookmarkStart w:name="z7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72"/>
    <w:bookmarkStart w:name="z7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Вклад ЮНЕСКО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ЮНЕСКО может оказывать содействие, по мере необходимости, в виде технической помощи для программных мероприятий Центра, которые соответствуют утвержденной Программе и бюджету ЮНЕСКО (С/5), включая его стратегические цели и задачи, путем: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предоставления помощи своих экспертов в специализированных областях деятельности Центра;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участия в обмене временным персоналом, когда это необходимо, в результате чего соответствующий персонал будет оплачиваться направляющей организацией;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временного прикомандирования членов своего персонала по решению Генерального директора ЮНЕСКО в порядке исключения, если это оправдано осуществлением совместной деятельности или проекта в рамках приоритетной области стратегической программы.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 всех перечисленных выше случаях такая помощь может оказываться только в рамках положений Программы и бюджета ЮНЕСКО и ЮНЕСКО предоставляет государствам-членам отчеты, касающиеся использования ее персонала и связанных с этим расходов.</w:t>
      </w:r>
    </w:p>
    <w:bookmarkEnd w:id="78"/>
    <w:bookmarkStart w:name="z8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79"/>
    <w:bookmarkStart w:name="z8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Участие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 поощряет участие государств-членов и ассоциированных членов ЮНЕСКО, которые в силу общей заинтересованности в достижении целей Центра желают сотрудничать с Центром.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Государства-члены и ассоциированные члены ЮНЕСКО, желающие участвовать в деятельности Центра и быть представленными в Совете управляющих в качестве члена, как это предусмотрено настоящим Соглашением, направляют Центру уведомление об этом. Центр информирует Стороны и другие участвующие государства-члены и (или) ассоциированные государства - члены ЮНЕСКО о получении таких уведомлений.</w:t>
      </w:r>
    </w:p>
    <w:bookmarkEnd w:id="82"/>
    <w:bookmarkStart w:name="z8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83"/>
    <w:bookmarkStart w:name="z8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Ответственность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Поскольку Центр юридически отделен от ЮНЕСКО, последняя не несет юридической ответственности за действия или бездействие Центра, а также не является объектом какого-либо судебного процесса и (или) не несет никакой ответственности любого рода, будь то финансовой или любой иной ответственности, за исключением случаев, предусмотренных в настоящем Соглашении.</w:t>
      </w:r>
    </w:p>
    <w:bookmarkEnd w:id="85"/>
    <w:bookmarkStart w:name="z9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86"/>
    <w:bookmarkStart w:name="z9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ЮНЕСКО может в любое время провести оценку деятельности Центра, которая будет финансироваться Центром, с целью установления следующего: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вносит ли Центр значительный вклад в действующую утвержденную Программу и бюджет ЮНЕСКО (С/5) на момент его обновления, включая глобальные стратегии и планы действий, а также секторальные программные приоритеты;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соответствует ли фактическая деятельность Центра той деятельности, которая предусмотрена настоящим Соглашением.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ЮНЕСКО в целях возобновления действия настоящего Соглашения проводит оценку вклада Центра в действующую утвержденную Программу и бюджет ЮНЕСКО (С/5) на момент его возобновления, включая глобальные стратегии и планы действий, а также приоритеты секторальных программ. Эта оценка, проводимая ЮНЕСКО, будет полностью финансироваться Центром.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ЮНЕСКО представляет Правительству и Центру выводы о результатах оценки возобновления статуса и размещает отчет об оценке возобновления статуса на веб-сайте соответствующего программного сектора.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 результатам оценки возобновления статуса каждая из Сторон имеет возможность потребовать пересмотр содержания настоящего Соглашения или денонсации настоящего Соглашения, как это предусмотрено в </w:t>
      </w:r>
      <w:r>
        <w:rPr>
          <w:rFonts w:ascii="Times New Roman"/>
          <w:b w:val="false"/>
          <w:i w:val="false"/>
          <w:color w:val="000000"/>
          <w:sz w:val="28"/>
        </w:rPr>
        <w:t>статьях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93"/>
    <w:bookmarkStart w:name="z9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94"/>
    <w:bookmarkStart w:name="z10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названия и логотипа ЮНЕСКО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 может ссылаться на свои отношения с ЮНЕСКО. В связи с этим он может использовать после своего названия слова "под эгидой ЮНЕСКО".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 имеет право использовать эмблему ЮНЕСКО или ее разновидности на своих официальных бланках и документах, включая электронные документы и веб-страницы, в соответствии с условиями, установленными руководящими органами ЮНЕСКО.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Использование названия и логотипа ЮНЕСКО, в том числе в названии, печатных материалах и документах, включая электронные документы и веб-страницы Центра, строго запрещено при отсутствии действующего соглашения с ЮНЕСКО.</w:t>
      </w:r>
    </w:p>
    <w:bookmarkEnd w:id="98"/>
    <w:bookmarkStart w:name="z10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99"/>
    <w:bookmarkStart w:name="z10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Привилегии и иммунитеты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Ничто в настоящем Соглашении или в связи с ним не может рассматриваться как отказ от каких-либо привилегий и иммунитетов ЮНЕСКО.</w:t>
      </w:r>
    </w:p>
    <w:bookmarkEnd w:id="101"/>
    <w:bookmarkStart w:name="z10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102"/>
    <w:bookmarkStart w:name="z10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Урегулирование споров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спор, вытекающий из настоящего Соглашения, разрешается путем взаимопонимания Сторон.</w:t>
      </w:r>
    </w:p>
    <w:bookmarkEnd w:id="104"/>
    <w:bookmarkStart w:name="z11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 </w:t>
      </w:r>
    </w:p>
    <w:bookmarkEnd w:id="105"/>
    <w:bookmarkStart w:name="z11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Поправки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дополнение к рекомендациям, полученным по результатам оценки возобновления статуса, и с их учетом в настоящее Соглашение могут быть внесены изменения по письменному согласию Сторон.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изменения оформляются протоколами, являющимися неотъемлемой частью настоящего Соглашения.</w:t>
      </w:r>
    </w:p>
    <w:bookmarkEnd w:id="108"/>
    <w:bookmarkStart w:name="z11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109"/>
    <w:bookmarkStart w:name="z11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Вступление в силу и срок действия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сроком на 8 (восемь) лет с момента его вступления в силу и продлевается на основании решения Исполнительного совета по рекомендации Генерального директора ЮНЕСКО.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вступает в силу с даты получения через дипломатические каналы ЮНЕСКО письменного уведомления от Правительства о завершении его внутренних процедур, необходимых для вступления в силу настоящего Соглашения.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Соглашение от 29 мая 2012 года прекращает свое действие с даты вступления в силу настоящего Соглашения.</w:t>
      </w:r>
    </w:p>
    <w:bookmarkEnd w:id="113"/>
    <w:bookmarkStart w:name="z11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 </w:t>
      </w:r>
    </w:p>
    <w:bookmarkEnd w:id="114"/>
    <w:bookmarkStart w:name="z12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Денонсация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имеет право денонсировать настоящее Соглашение в одностороннем порядке.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Денонсация вступает в силу в течение 180 дней после получения одной из Сторон соответствующего уведомления другой Стороны.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прекращения действия настоящего Соглашения действие Меморандума о взаимопонимании между ЮНЕСКО и Центром прекращается в тот же день.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начала процедуры расторжения Меморандума о взаимопонимании между ЮНЕСКО и Центром Центр незамедлительно уведомит Правительство о денонсации настоящего Соглашения в письменной форме. В этом случае действие настоящего Соглашения прекращается в тот же день, что и действие Меморандума о взаимопонимании между ЮНЕСКО и Центром.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чего, нижеподписавшиеся подписали настоящее Соглашение.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двух экземплярах, каждый на казахском, русском и английском языках, причем все тексты являются равно аутентичными.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расхождений между текстами преимущественную силу имеет текст на английском языке.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Организацию Объединенных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Наций по вопросам образования,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 Нурбек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науки и 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Одрэ Азуле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Генеральный директор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19.06.2025</w:t>
            </w:r>
          </w:p>
          <w:bookmarkEnd w:id="1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13.06.2025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