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f719" w14:textId="de0f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об углублении и расширении союзнических отношений между Республикой Казахстан и Кыргызской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2025 года № 216-VIII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углублении и расширении союзнических отношений между Республикой Казахстан и Кыргызской Республикой, совершенный в Астане 19 апреля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об углублении и расширении союзнических отношений между Республикой Казахстан и Кыргызской Республикой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Кыргызская Республика, далее именуемые Договаривающимися Сторонами,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вечной дружбе между Республикой Казахстан и Кыргызской Республикой от 8 апреля 1997 года,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Договору о союзнических отношениях между Республикой Казахстан и Кыргызской Республикой от 25 декабря 2003 года,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взаимного стремления к последовательному углублению политического диалога и интенсификации взаимовыгодного многопланового сотрудничества,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придать долгосрочный характер многогранным двусторонним отношениям, всемерно развивать их в политической, экономической, торговой, инвестиционной, научно-технической, культурно-гуманитарной и других перспективных сферах на основе незыблемых уз дружбы, братства, добрососедства, взаимного уважения,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убежденными, что дальнейшее всеобъемлющее развитие двусторонних отношений будет способствовать прогрессу и процветанию обоих государств и укреплению мира и стабильности в регионе,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подтверждая свою приверженность целям и принципам Устава Организации Объединенных Наций,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достижению новых и более совершенных форм сотрудничества, которые выведут нынешние казахстанско-кыргызские отношения на качественно новый уровень,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прилагают скоординированные целенаправленные усилия для дальнейшего расширения и углубления союзнических отношений, используя и совершенствуя механизмы регулярных встреч, прежде всего, на высшем и высоком уровнях, проводя регулярное обсуждение вопросов двусторонних отношений и актуальных международных проблем, представляющих взаимный интерес.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 целях углубления и расширения союзнических отношений отмечают важную роль деятельности Высшего Межгосударственного Совета Республики Казахстан и Кыргызской Республики.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поддерживают дальнейшее развитие и укрепление межпарламентских связей, в том числе в рамках Межпарламентского Совета по сотрудничеству между Парламентом Республики Казахстан и Жогорку Кенешем Кыргызской Республики.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развивают и укрепляют сотрудничество и взаимодействие в военной и военно-технической сферах на основе действующих международных договоров, а также совершенствуют соответствующую договорно-правовую базу.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на долгосрочной основе строят и развивают союзнические отношения на основе всестороннего сотрудничества, доверия, равенства и взаимного учета национальных интересов, взаимного уважения независимости, суверенитета, территориальной целостности и нерушимости государственных границ Договаривающихся Сторон, а также добросовестного выполнения ими взаимных обязательств.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ситуации, которая, по мнению одной из Договаривающихся Сторон, представляет собой угрозу вооруженного нападения со стороны третьих государств, Договаривающиеся Стороны незамедлительно проведут соответствующие консультации друг с другом как на двусторонней основе, так и в рамках международных организаций, участницами которых они являются, с целью принятия мер, способствующих ее мирному урегулированию.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подтверждают обязательство не участвовать в каких-либо блоках или союзах, а также воздерживаются от участия в каких-либо действиях, направленных против другой Договаривающейся Стороны.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одна из Договаривающихся Сторон не допускает, чтобы ее территория и ресурсы были использованы в целях подготовки или осуществления агрессии или иных враждебных действий против другой Договаривающейся Стороны, а также в ущерб государственному суверенитету, безопасности и территориальной целостности другой Договаривающейся Стороны.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обязуются не допускать использование на своих территориях системы коммуникаций и другой инфраструктуры третьими государствами в целях подготовки или осуществления вооруженных действий против другой Договаривающейся Стороны.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расширяют и углубляют сотрудничество в противодействии новым вызовам и угрозам безопасности, включая терроризм, экстремизм и сепаратизм, транснациональную организованную преступность, киберпреступность, нелегальную миграцию, торговлю людьми, незаконный оборот оружия, наркотических средств, психотропных веществ и их прекурсоров.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проводят согласованную пограничную политику в целях эффективного противодействия трансграничным вызовам, угрозам и рискам на казахстанско-кыргызской государственной границе, а также укрепляют сотрудничество в области охраны совместной границы Республики Казахстан и Кыргызской Республики.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расширяют и углубляют торгово-экономическое сотрудничество, в том числе путем создания благоприятных условий для взаимного доступа товаров, услуг и инвестиций, их защиты на территориях своих государств, реализации совместных инвестиционных проектов в соответствии со своим национальным законодательством в различных секторах экономики, а также принятия мер, направленных на повышение конкурентоспособности национальных экономик и благосостояния населения двух стран.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Стороны, исходя из обязательств, вытекающих из международных договоров, участницами которых они являются, стремятся к взаимному содействию в упрощении процедур торговли, формировании и совершенствовании передовых форм, методов и технологий в области безбумажной торговли.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Стороны, в соответствии со своим национальным законодательством, обеспечивают благоприятные условия для предпринимательской деятельности на своей территории для физических и юридических лиц другой Договаривающейся Стороны.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Договаривающихся Сторон гарантирует защиту права собственности и имущества юридических и физических лиц другой Договаривающейся Стороны на своей территории.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 целях укрепления транспортной взаимосвязанности расширяют и углубляют сотрудничество в сфере развития международных транспортных коридоров, в том числе автомобильных и железных дорог, пролегающих по территории Договаривающихся Сторон.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транзитно-транспортного потенциала и облегчения транзита продукции и товаров Договаривающиеся Стороны принимают меры по ускорению создания индустриального торгово-логистического комплекса в районе автодорожных пунктов пропуска "Карасу" и "Ак-Тилек".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 учетом национальных интересов принимают меры по возобновлению функционирования и открытию новых пунктов пропуска на казахстанско-кыргызской государственной границе.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сотрудничают в области международного автомобильного и железнодорожного сообщения и создания благоприятных условий для национальных перевозчиков, в том числе за счет развития транспортной инфраструктуры, способных обеспечить своевременную доставку продукции на рынки обеих стран.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 рамках интеграции развивают взаимовыгодное сотрудничество в области транспорта и коммуникаций, в том числе в сфере развития информационных транспортных систем и информационно-коммуникационных технологий, а также способствуют созданию и совершенствованию необходимых благоприятных правовых, экономических и организационных условий для осуществления взаимных перевозок грузов и пассажиров.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Стороны, отмечая высокий потенциал межрегионального сотрудничества, продолжат создавать необходимые условия для развития и укрепления прямых связей между регионами, в том числе путем проведения на ежегодной основе Форума межрегионального сотрудничества Республики Казахстан и Кыргызской Республики с участием глав правительств.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тесно сотрудничают в целях обеспечения продовольственной безопасности путем повышения эффективности агропромышленного комплекса, организации совместных предприятий по производству сельхозпродукции в соответствии со своим национальным законодательством, а также создания на своих территориях благоприятных условий.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активно способствуют укреплению духовной и культурной близости братских народов двух стран, углубляют взаимные связи в сфере культуры, туризма и информации, обеспечивают необходимую поддержку и осуществляют совместную деятельность по популяризации исторического и культурного наследия двух народов.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расширяют сотрудничество в области науки и высшего образования, в том числе в рамках академической мобильности, двудипломных программ, реализации совместных научных исследований, представляющих взаимный интерес, а также путем увеличения квот для граждан на обучение в вузах, открытия филиалов вузов, совместных факультетов и учебных заведений.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сотрудничают в сфере развития человеческого капитала на государственной службе.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гарантируют равные права гражданам при получении образования, трудоустройстве, оплате труда, предоставлении других социальных гарантий в соответствии со своим национальным законодательством и международными договорами, участницами которых они являются.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сотрудничают в борьбе с незаконной миграцией, в том числе с незаконным перемещением физических лиц со своей территории и через нее.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стремятся к развитию отношений в сфере безопасной, упорядоченной и легальной трудовой миграции.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укрепляют сотрудничество в сфере эффективного использования водных ресурсов и принимают меры по созданию взаимовыгодного механизма водно-энергетического сотрудничества.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продолжат сотрудничество по вопросам рационального природопользования, совершенствования и развития двусторонней договорно-правовой базы, в том числе путем проведения консультаций в области охраны окружающей среды.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тесно взаимодействуют в обеспечении экологической безопасности, укрепляют сотрудничество в области предупреждения экологических катастроф, в том числе трансграничного характера, и борьбы с их последствиями, действуя в соответствии с национальным законодательством Договаривающихся Сторон, двусторонними и многосторонними международными договорами, участницами которых они являются.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оказывают взаимную помощь в предупреждении и ликвидации чрезвычайных ситуаций природного и техногенного характера, создающих угрозу для жизнедеятельности их населения и территорий.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выражают готовность к дальнейшему укреплению взаимодействия в сфере энергетики, в том числе положительно оценивают возможности совместного развития электроэнергетического потенциала, и намерены изучить возможные пути сотрудничества при активном использовании источников энергии всех видов с максимально бережным отношением к окружающей среде.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Договаривающихся Сторон, вытекающих из других международных договоров, участницами которых они являются.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 применения положений настоящего Договора подлежат разрешению путем проведения консультаций и переговоров между Договаривающимися Сторонами.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Договаривающихся Сторон в настоящий Договор могут вноситься изменения и дополнения, являющиеся его неотъемлемыми частями, которые оформляются отдельными протоколами и вступают в силу в порядке, предусмотренном статьей 22 настоящего Договора.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будет зарегистрирован в Секретариате Организации Объединенных Наций в соответствии со статьей 102 Устава этой Организации.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 и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остается в силе до истечения двенадцати месяцев с даты получения одной из Договаривающихся Сторон по дипломатическим каналам письменного уведомления другой Договаривающейся Стороны о ее намерении прекратить его действие.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19 апреля 2024 года в двух подлинных экземплярах, каждый на казахском, кыргызском и русском языках, причем все тексты являются равно аутентичными.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Договора Договаривающиеся Стороны будут обращаться к тексту на русском языке.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Кыргызскую Республику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