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7b89c9" w14:textId="87b89c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и дополнений в Кодекс Республики Казахстан об административных правонарушениях</w:t>
      </w:r>
    </w:p>
    <w:p>
      <w:pPr>
        <w:spacing w:after="0"/>
        <w:ind w:left="0"/>
        <w:jc w:val="both"/>
      </w:pPr>
      <w:r>
        <w:rPr>
          <w:rFonts w:ascii="Times New Roman"/>
          <w:b w:val="false"/>
          <w:i w:val="false"/>
          <w:color w:val="000000"/>
          <w:sz w:val="28"/>
        </w:rPr>
        <w:t>Закон Республики Казахстан от 10 января 2025 года № 155-VIII ЗРК.</w:t>
      </w:r>
    </w:p>
    <w:p>
      <w:pPr>
        <w:spacing w:after="0"/>
        <w:ind w:left="0"/>
        <w:jc w:val="both"/>
      </w:pPr>
      <w:r>
        <w:rPr>
          <w:rFonts w:ascii="Times New Roman"/>
          <w:b/>
          <w:i w:val="false"/>
          <w:color w:val="000000"/>
          <w:sz w:val="28"/>
        </w:rPr>
        <w:t xml:space="preserve">Статья 1. </w:t>
      </w:r>
      <w:r>
        <w:rPr>
          <w:rFonts w:ascii="Times New Roman"/>
          <w:b/>
          <w:i w:val="false"/>
          <w:color w:val="000000"/>
          <w:sz w:val="28"/>
        </w:rPr>
        <w:t xml:space="preserve">Внести в </w:t>
      </w:r>
      <w:r>
        <w:rPr>
          <w:rFonts w:ascii="Times New Roman"/>
          <w:b/>
          <w:i w:val="false"/>
          <w:color w:val="000000"/>
          <w:sz w:val="28"/>
        </w:rPr>
        <w:t>Кодекс</w:t>
      </w:r>
      <w:r>
        <w:rPr>
          <w:rFonts w:ascii="Times New Roman"/>
          <w:b/>
          <w:i w:val="false"/>
          <w:color w:val="000000"/>
          <w:sz w:val="28"/>
        </w:rPr>
        <w:t xml:space="preserve"> Республики Казахстан об административных правонарушениях от 5 июля 2014 года следующие изменения и дополнения:</w:t>
      </w:r>
    </w:p>
    <w:bookmarkStart w:name="z5" w:id="0"/>
    <w:p>
      <w:pPr>
        <w:spacing w:after="0"/>
        <w:ind w:left="0"/>
        <w:jc w:val="both"/>
      </w:pPr>
      <w:r>
        <w:rPr>
          <w:rFonts w:ascii="Times New Roman"/>
          <w:b w:val="false"/>
          <w:i w:val="false"/>
          <w:color w:val="000000"/>
          <w:sz w:val="28"/>
        </w:rPr>
        <w:t xml:space="preserve">
      1) часть вторую </w:t>
      </w:r>
      <w:r>
        <w:rPr>
          <w:rFonts w:ascii="Times New Roman"/>
          <w:b w:val="false"/>
          <w:i w:val="false"/>
          <w:color w:val="000000"/>
          <w:sz w:val="28"/>
        </w:rPr>
        <w:t>статьи 32</w:t>
      </w:r>
      <w:r>
        <w:rPr>
          <w:rFonts w:ascii="Times New Roman"/>
          <w:b w:val="false"/>
          <w:i w:val="false"/>
          <w:color w:val="000000"/>
          <w:sz w:val="28"/>
        </w:rPr>
        <w:t>:</w:t>
      </w:r>
    </w:p>
    <w:bookmarkEnd w:id="0"/>
    <w:bookmarkStart w:name="z6" w:id="1"/>
    <w:p>
      <w:pPr>
        <w:spacing w:after="0"/>
        <w:ind w:left="0"/>
        <w:jc w:val="both"/>
      </w:pPr>
      <w:r>
        <w:rPr>
          <w:rFonts w:ascii="Times New Roman"/>
          <w:b w:val="false"/>
          <w:i w:val="false"/>
          <w:color w:val="000000"/>
          <w:sz w:val="28"/>
        </w:rPr>
        <w:t>
      после слов "За нарушения" дополнить словами "законодательства Республики Казахстан о языках,";</w:t>
      </w:r>
    </w:p>
    <w:bookmarkEnd w:id="1"/>
    <w:bookmarkStart w:name="z7" w:id="2"/>
    <w:p>
      <w:pPr>
        <w:spacing w:after="0"/>
        <w:ind w:left="0"/>
        <w:jc w:val="both"/>
      </w:pPr>
      <w:r>
        <w:rPr>
          <w:rFonts w:ascii="Times New Roman"/>
          <w:b w:val="false"/>
          <w:i w:val="false"/>
          <w:color w:val="000000"/>
          <w:sz w:val="28"/>
        </w:rPr>
        <w:t>
      после слов "холодного оружия" дополнить словами ", привлечения к общественным работам";</w:t>
      </w:r>
    </w:p>
    <w:bookmarkEnd w:id="2"/>
    <w:bookmarkStart w:name="z8" w:id="3"/>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статье 33</w:t>
      </w:r>
      <w:r>
        <w:rPr>
          <w:rFonts w:ascii="Times New Roman"/>
          <w:b w:val="false"/>
          <w:i w:val="false"/>
          <w:color w:val="000000"/>
          <w:sz w:val="28"/>
        </w:rPr>
        <w:t>:</w:t>
      </w:r>
    </w:p>
    <w:bookmarkEnd w:id="3"/>
    <w:bookmarkStart w:name="z9" w:id="4"/>
    <w:p>
      <w:pPr>
        <w:spacing w:after="0"/>
        <w:ind w:left="0"/>
        <w:jc w:val="both"/>
      </w:pPr>
      <w:r>
        <w:rPr>
          <w:rFonts w:ascii="Times New Roman"/>
          <w:b w:val="false"/>
          <w:i w:val="false"/>
          <w:color w:val="000000"/>
          <w:sz w:val="28"/>
        </w:rPr>
        <w:t>
      заголовок после слова "адвокатов," дополнить словами "юридических консультантов,";</w:t>
      </w:r>
    </w:p>
    <w:bookmarkEnd w:id="4"/>
    <w:bookmarkStart w:name="z10" w:id="5"/>
    <w:p>
      <w:pPr>
        <w:spacing w:after="0"/>
        <w:ind w:left="0"/>
        <w:jc w:val="both"/>
      </w:pPr>
      <w:r>
        <w:rPr>
          <w:rFonts w:ascii="Times New Roman"/>
          <w:b w:val="false"/>
          <w:i w:val="false"/>
          <w:color w:val="000000"/>
          <w:sz w:val="28"/>
        </w:rPr>
        <w:t>
      часть первую после слова "адвокаты," дополнить словами "юридические консультанты,";</w:t>
      </w:r>
    </w:p>
    <w:bookmarkEnd w:id="5"/>
    <w:bookmarkStart w:name="z11" w:id="6"/>
    <w:p>
      <w:pPr>
        <w:spacing w:after="0"/>
        <w:ind w:left="0"/>
        <w:jc w:val="both"/>
      </w:pPr>
      <w:r>
        <w:rPr>
          <w:rFonts w:ascii="Times New Roman"/>
          <w:b w:val="false"/>
          <w:i w:val="false"/>
          <w:color w:val="000000"/>
          <w:sz w:val="28"/>
        </w:rPr>
        <w:t xml:space="preserve">
      3) часть первую </w:t>
      </w:r>
      <w:r>
        <w:rPr>
          <w:rFonts w:ascii="Times New Roman"/>
          <w:b w:val="false"/>
          <w:i w:val="false"/>
          <w:color w:val="000000"/>
          <w:sz w:val="28"/>
        </w:rPr>
        <w:t>статьи 41</w:t>
      </w:r>
      <w:r>
        <w:rPr>
          <w:rFonts w:ascii="Times New Roman"/>
          <w:b w:val="false"/>
          <w:i w:val="false"/>
          <w:color w:val="000000"/>
          <w:sz w:val="28"/>
        </w:rPr>
        <w:t xml:space="preserve"> дополнить подпунктом 7-1) следующего содержания:</w:t>
      </w:r>
    </w:p>
    <w:bookmarkEnd w:id="6"/>
    <w:bookmarkStart w:name="z12" w:id="7"/>
    <w:p>
      <w:pPr>
        <w:spacing w:after="0"/>
        <w:ind w:left="0"/>
        <w:jc w:val="both"/>
      </w:pPr>
      <w:r>
        <w:rPr>
          <w:rFonts w:ascii="Times New Roman"/>
          <w:b w:val="false"/>
          <w:i w:val="false"/>
          <w:color w:val="000000"/>
          <w:sz w:val="28"/>
        </w:rPr>
        <w:t>
      "7-1) общественные работы;";</w:t>
      </w:r>
    </w:p>
    <w:bookmarkEnd w:id="7"/>
    <w:bookmarkStart w:name="z13" w:id="8"/>
    <w:p>
      <w:pPr>
        <w:spacing w:after="0"/>
        <w:ind w:left="0"/>
        <w:jc w:val="both"/>
      </w:pPr>
      <w:r>
        <w:rPr>
          <w:rFonts w:ascii="Times New Roman"/>
          <w:b w:val="false"/>
          <w:i w:val="false"/>
          <w:color w:val="000000"/>
          <w:sz w:val="28"/>
        </w:rPr>
        <w:t xml:space="preserve">
      4) часть первую </w:t>
      </w:r>
      <w:r>
        <w:rPr>
          <w:rFonts w:ascii="Times New Roman"/>
          <w:b w:val="false"/>
          <w:i w:val="false"/>
          <w:color w:val="000000"/>
          <w:sz w:val="28"/>
        </w:rPr>
        <w:t>статьи 42</w:t>
      </w:r>
      <w:r>
        <w:rPr>
          <w:rFonts w:ascii="Times New Roman"/>
          <w:b w:val="false"/>
          <w:i w:val="false"/>
          <w:color w:val="000000"/>
          <w:sz w:val="28"/>
        </w:rPr>
        <w:t xml:space="preserve"> после слова "арест" дополнить словами ", общественные работы";</w:t>
      </w:r>
    </w:p>
    <w:bookmarkEnd w:id="8"/>
    <w:bookmarkStart w:name="z14" w:id="9"/>
    <w:p>
      <w:pPr>
        <w:spacing w:after="0"/>
        <w:ind w:left="0"/>
        <w:jc w:val="both"/>
      </w:pPr>
      <w:r>
        <w:rPr>
          <w:rFonts w:ascii="Times New Roman"/>
          <w:b w:val="false"/>
          <w:i w:val="false"/>
          <w:color w:val="000000"/>
          <w:sz w:val="28"/>
        </w:rPr>
        <w:t xml:space="preserve">
      5) в </w:t>
      </w:r>
      <w:r>
        <w:rPr>
          <w:rFonts w:ascii="Times New Roman"/>
          <w:b w:val="false"/>
          <w:i w:val="false"/>
          <w:color w:val="000000"/>
          <w:sz w:val="28"/>
        </w:rPr>
        <w:t>статье 44</w:t>
      </w:r>
      <w:r>
        <w:rPr>
          <w:rFonts w:ascii="Times New Roman"/>
          <w:b w:val="false"/>
          <w:i w:val="false"/>
          <w:color w:val="000000"/>
          <w:sz w:val="28"/>
        </w:rPr>
        <w:t>:</w:t>
      </w:r>
    </w:p>
    <w:bookmarkEnd w:id="9"/>
    <w:bookmarkStart w:name="z15" w:id="1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абзац второй части второй после слова "адвоката," дополнить словами "юридического консультанта,";</w:t>
      </w:r>
    </w:p>
    <w:bookmarkEnd w:id="10"/>
    <w:bookmarkStart w:name="z18" w:id="11"/>
    <w:p>
      <w:pPr>
        <w:spacing w:after="0"/>
        <w:ind w:left="0"/>
        <w:jc w:val="both"/>
      </w:pPr>
      <w:r>
        <w:rPr>
          <w:rFonts w:ascii="Times New Roman"/>
          <w:b w:val="false"/>
          <w:i w:val="false"/>
          <w:color w:val="000000"/>
          <w:sz w:val="28"/>
        </w:rPr>
        <w:t>
      6) дополнить статьями 49-1 и 49-2 следующего содержания:</w:t>
      </w:r>
    </w:p>
    <w:bookmarkEnd w:id="11"/>
    <w:bookmarkStart w:name="z19" w:id="12"/>
    <w:p>
      <w:pPr>
        <w:spacing w:after="0"/>
        <w:ind w:left="0"/>
        <w:jc w:val="both"/>
      </w:pPr>
      <w:r>
        <w:rPr>
          <w:rFonts w:ascii="Times New Roman"/>
          <w:b w:val="false"/>
          <w:i w:val="false"/>
          <w:color w:val="000000"/>
          <w:sz w:val="28"/>
        </w:rPr>
        <w:t>
      "Статья 49-1. Общественные работы</w:t>
      </w:r>
    </w:p>
    <w:bookmarkEnd w:id="12"/>
    <w:bookmarkStart w:name="z20" w:id="13"/>
    <w:p>
      <w:pPr>
        <w:spacing w:after="0"/>
        <w:ind w:left="0"/>
        <w:jc w:val="both"/>
      </w:pPr>
      <w:r>
        <w:rPr>
          <w:rFonts w:ascii="Times New Roman"/>
          <w:b w:val="false"/>
          <w:i w:val="false"/>
          <w:color w:val="000000"/>
          <w:sz w:val="28"/>
        </w:rPr>
        <w:t>
      1. Общественные работы применяются судом в отношении физических лиц.</w:t>
      </w:r>
    </w:p>
    <w:bookmarkEnd w:id="13"/>
    <w:bookmarkStart w:name="z21" w:id="14"/>
    <w:p>
      <w:pPr>
        <w:spacing w:after="0"/>
        <w:ind w:left="0"/>
        <w:jc w:val="both"/>
      </w:pPr>
      <w:r>
        <w:rPr>
          <w:rFonts w:ascii="Times New Roman"/>
          <w:b w:val="false"/>
          <w:i w:val="false"/>
          <w:color w:val="000000"/>
          <w:sz w:val="28"/>
        </w:rPr>
        <w:t>
      2. Общественные работы налагаются судом при наличии согласия физического лица, совершившего административное правонарушение.</w:t>
      </w:r>
    </w:p>
    <w:bookmarkEnd w:id="14"/>
    <w:bookmarkStart w:name="z22" w:id="15"/>
    <w:p>
      <w:pPr>
        <w:spacing w:after="0"/>
        <w:ind w:left="0"/>
        <w:jc w:val="both"/>
      </w:pPr>
      <w:r>
        <w:rPr>
          <w:rFonts w:ascii="Times New Roman"/>
          <w:b w:val="false"/>
          <w:i w:val="false"/>
          <w:color w:val="000000"/>
          <w:sz w:val="28"/>
        </w:rPr>
        <w:t xml:space="preserve">
      3. Общественные работы состоят в выполнении лицом, привлеченным к административной ответственности, не требующих определенной квалификации бесплатных общественно полезных работ, организуемых местными исполнительными органами в общественных местах, расположенных по месту его жительства. </w:t>
      </w:r>
    </w:p>
    <w:bookmarkEnd w:id="15"/>
    <w:bookmarkStart w:name="z23" w:id="16"/>
    <w:p>
      <w:pPr>
        <w:spacing w:after="0"/>
        <w:ind w:left="0"/>
        <w:jc w:val="both"/>
      </w:pPr>
      <w:r>
        <w:rPr>
          <w:rFonts w:ascii="Times New Roman"/>
          <w:b w:val="false"/>
          <w:i w:val="false"/>
          <w:color w:val="000000"/>
          <w:sz w:val="28"/>
        </w:rPr>
        <w:t xml:space="preserve">
      4. Общественные работы исчисляются в часах и устанавливаются на срок от десяти до ста часов. </w:t>
      </w:r>
    </w:p>
    <w:bookmarkEnd w:id="16"/>
    <w:bookmarkStart w:name="z24" w:id="17"/>
    <w:p>
      <w:pPr>
        <w:spacing w:after="0"/>
        <w:ind w:left="0"/>
        <w:jc w:val="both"/>
      </w:pPr>
      <w:r>
        <w:rPr>
          <w:rFonts w:ascii="Times New Roman"/>
          <w:b w:val="false"/>
          <w:i w:val="false"/>
          <w:color w:val="000000"/>
          <w:sz w:val="28"/>
        </w:rPr>
        <w:t>
      Общественные работы должны выполняться не менее одного часа и не более четырех часов в день.</w:t>
      </w:r>
    </w:p>
    <w:bookmarkEnd w:id="17"/>
    <w:bookmarkStart w:name="z25" w:id="18"/>
    <w:p>
      <w:pPr>
        <w:spacing w:after="0"/>
        <w:ind w:left="0"/>
        <w:jc w:val="both"/>
      </w:pPr>
      <w:r>
        <w:rPr>
          <w:rFonts w:ascii="Times New Roman"/>
          <w:b w:val="false"/>
          <w:i w:val="false"/>
          <w:color w:val="000000"/>
          <w:sz w:val="28"/>
        </w:rPr>
        <w:t>
      Общественные работы выполняются в свободное от работы и учебы время.</w:t>
      </w:r>
    </w:p>
    <w:bookmarkEnd w:id="18"/>
    <w:bookmarkStart w:name="z26" w:id="19"/>
    <w:p>
      <w:pPr>
        <w:spacing w:after="0"/>
        <w:ind w:left="0"/>
        <w:jc w:val="both"/>
      </w:pPr>
      <w:r>
        <w:rPr>
          <w:rFonts w:ascii="Times New Roman"/>
          <w:b w:val="false"/>
          <w:i w:val="false"/>
          <w:color w:val="000000"/>
          <w:sz w:val="28"/>
        </w:rPr>
        <w:t>
      5. Лицами, не имеющими постоянного места работы и не обучающимися в учебных заведениях, общественные работы выполняются не менее одного часа и не более восьми часов в день, но не более сорока часов в неделю.</w:t>
      </w:r>
    </w:p>
    <w:bookmarkEnd w:id="19"/>
    <w:bookmarkStart w:name="z27" w:id="20"/>
    <w:p>
      <w:pPr>
        <w:spacing w:after="0"/>
        <w:ind w:left="0"/>
        <w:jc w:val="both"/>
      </w:pPr>
      <w:r>
        <w:rPr>
          <w:rFonts w:ascii="Times New Roman"/>
          <w:b w:val="false"/>
          <w:i w:val="false"/>
          <w:color w:val="000000"/>
          <w:sz w:val="28"/>
        </w:rPr>
        <w:t>
      6. Общая продолжительность выполнения общественных работ не должна превышать четыре месяца.</w:t>
      </w:r>
    </w:p>
    <w:bookmarkEnd w:id="20"/>
    <w:bookmarkStart w:name="z28" w:id="21"/>
    <w:p>
      <w:pPr>
        <w:spacing w:after="0"/>
        <w:ind w:left="0"/>
        <w:jc w:val="both"/>
      </w:pPr>
      <w:r>
        <w:rPr>
          <w:rFonts w:ascii="Times New Roman"/>
          <w:b w:val="false"/>
          <w:i w:val="false"/>
          <w:color w:val="000000"/>
          <w:sz w:val="28"/>
        </w:rPr>
        <w:t>
      7. Общественные работы не применяются в отношении:</w:t>
      </w:r>
    </w:p>
    <w:bookmarkEnd w:id="21"/>
    <w:bookmarkStart w:name="z29" w:id="22"/>
    <w:p>
      <w:pPr>
        <w:spacing w:after="0"/>
        <w:ind w:left="0"/>
        <w:jc w:val="both"/>
      </w:pPr>
      <w:r>
        <w:rPr>
          <w:rFonts w:ascii="Times New Roman"/>
          <w:b w:val="false"/>
          <w:i w:val="false"/>
          <w:color w:val="000000"/>
          <w:sz w:val="28"/>
        </w:rPr>
        <w:t>
      1) беременных женщин;</w:t>
      </w:r>
    </w:p>
    <w:bookmarkEnd w:id="22"/>
    <w:bookmarkStart w:name="z30" w:id="23"/>
    <w:p>
      <w:pPr>
        <w:spacing w:after="0"/>
        <w:ind w:left="0"/>
        <w:jc w:val="both"/>
      </w:pPr>
      <w:r>
        <w:rPr>
          <w:rFonts w:ascii="Times New Roman"/>
          <w:b w:val="false"/>
          <w:i w:val="false"/>
          <w:color w:val="000000"/>
          <w:sz w:val="28"/>
        </w:rPr>
        <w:t>
      2) женщин, имеющих малолетних детей в возрасте до трех лет;</w:t>
      </w:r>
    </w:p>
    <w:bookmarkEnd w:id="23"/>
    <w:bookmarkStart w:name="z31" w:id="24"/>
    <w:p>
      <w:pPr>
        <w:spacing w:after="0"/>
        <w:ind w:left="0"/>
        <w:jc w:val="both"/>
      </w:pPr>
      <w:r>
        <w:rPr>
          <w:rFonts w:ascii="Times New Roman"/>
          <w:b w:val="false"/>
          <w:i w:val="false"/>
          <w:color w:val="000000"/>
          <w:sz w:val="28"/>
        </w:rPr>
        <w:t>
      3) мужчин, воспитывающих в одиночку малолетних детей в возрасте до трех лет;</w:t>
      </w:r>
    </w:p>
    <w:bookmarkEnd w:id="24"/>
    <w:bookmarkStart w:name="z32" w:id="25"/>
    <w:p>
      <w:pPr>
        <w:spacing w:after="0"/>
        <w:ind w:left="0"/>
        <w:jc w:val="both"/>
      </w:pPr>
      <w:r>
        <w:rPr>
          <w:rFonts w:ascii="Times New Roman"/>
          <w:b w:val="false"/>
          <w:i w:val="false"/>
          <w:color w:val="000000"/>
          <w:sz w:val="28"/>
        </w:rPr>
        <w:t>
      4) лиц, не достигших восемнадцатилетнего возраста;</w:t>
      </w:r>
    </w:p>
    <w:bookmarkEnd w:id="25"/>
    <w:bookmarkStart w:name="z33" w:id="26"/>
    <w:p>
      <w:pPr>
        <w:spacing w:after="0"/>
        <w:ind w:left="0"/>
        <w:jc w:val="both"/>
      </w:pPr>
      <w:r>
        <w:rPr>
          <w:rFonts w:ascii="Times New Roman"/>
          <w:b w:val="false"/>
          <w:i w:val="false"/>
          <w:color w:val="000000"/>
          <w:sz w:val="28"/>
        </w:rPr>
        <w:t>
      5) лиц с инвалидностью первой или второй группы;</w:t>
      </w:r>
    </w:p>
    <w:bookmarkEnd w:id="26"/>
    <w:bookmarkStart w:name="z34" w:id="27"/>
    <w:p>
      <w:pPr>
        <w:spacing w:after="0"/>
        <w:ind w:left="0"/>
        <w:jc w:val="both"/>
      </w:pPr>
      <w:r>
        <w:rPr>
          <w:rFonts w:ascii="Times New Roman"/>
          <w:b w:val="false"/>
          <w:i w:val="false"/>
          <w:color w:val="000000"/>
          <w:sz w:val="28"/>
        </w:rPr>
        <w:t>
      6) женщин в возрасте пятидесяти восьми и свыше лет;</w:t>
      </w:r>
    </w:p>
    <w:bookmarkEnd w:id="27"/>
    <w:bookmarkStart w:name="z35" w:id="28"/>
    <w:p>
      <w:pPr>
        <w:spacing w:after="0"/>
        <w:ind w:left="0"/>
        <w:jc w:val="both"/>
      </w:pPr>
      <w:r>
        <w:rPr>
          <w:rFonts w:ascii="Times New Roman"/>
          <w:b w:val="false"/>
          <w:i w:val="false"/>
          <w:color w:val="000000"/>
          <w:sz w:val="28"/>
        </w:rPr>
        <w:t>
      7) мужчин в возрасте шестидесяти трех и свыше лет;</w:t>
      </w:r>
    </w:p>
    <w:bookmarkEnd w:id="28"/>
    <w:bookmarkStart w:name="z36" w:id="29"/>
    <w:p>
      <w:pPr>
        <w:spacing w:after="0"/>
        <w:ind w:left="0"/>
        <w:jc w:val="both"/>
      </w:pPr>
      <w:r>
        <w:rPr>
          <w:rFonts w:ascii="Times New Roman"/>
          <w:b w:val="false"/>
          <w:i w:val="false"/>
          <w:color w:val="000000"/>
          <w:sz w:val="28"/>
        </w:rPr>
        <w:t>
      8) не проживающих постоянно на территории Республики Казахстан иностранных граждан и лиц без гражданства.</w:t>
      </w:r>
    </w:p>
    <w:bookmarkEnd w:id="29"/>
    <w:bookmarkStart w:name="z37" w:id="30"/>
    <w:p>
      <w:pPr>
        <w:spacing w:after="0"/>
        <w:ind w:left="0"/>
        <w:jc w:val="both"/>
      </w:pPr>
      <w:r>
        <w:rPr>
          <w:rFonts w:ascii="Times New Roman"/>
          <w:b w:val="false"/>
          <w:i w:val="false"/>
          <w:color w:val="000000"/>
          <w:sz w:val="28"/>
        </w:rPr>
        <w:t>
      8. В случае возникновения в период выполнения общественных работ обстоятельств, предусмотренных частью седьмой настоящей статьи, суд по ходатайству местных исполнительных органов освобождает такое лицо от выполнения общественных работ.</w:t>
      </w:r>
    </w:p>
    <w:bookmarkEnd w:id="30"/>
    <w:bookmarkStart w:name="z38" w:id="31"/>
    <w:p>
      <w:pPr>
        <w:spacing w:after="0"/>
        <w:ind w:left="0"/>
        <w:jc w:val="both"/>
      </w:pPr>
      <w:r>
        <w:rPr>
          <w:rFonts w:ascii="Times New Roman"/>
          <w:b w:val="false"/>
          <w:i w:val="false"/>
          <w:color w:val="000000"/>
          <w:sz w:val="28"/>
        </w:rPr>
        <w:t>
      Статья 49-2. Уклонение от общественных работ</w:t>
      </w:r>
    </w:p>
    <w:bookmarkEnd w:id="31"/>
    <w:bookmarkStart w:name="z39" w:id="32"/>
    <w:p>
      <w:pPr>
        <w:spacing w:after="0"/>
        <w:ind w:left="0"/>
        <w:jc w:val="both"/>
      </w:pPr>
      <w:r>
        <w:rPr>
          <w:rFonts w:ascii="Times New Roman"/>
          <w:b w:val="false"/>
          <w:i w:val="false"/>
          <w:color w:val="000000"/>
          <w:sz w:val="28"/>
        </w:rPr>
        <w:t>
      Уклоняющимся от выполнения общественных работ признается лицо:</w:t>
      </w:r>
    </w:p>
    <w:bookmarkEnd w:id="32"/>
    <w:bookmarkStart w:name="z40" w:id="33"/>
    <w:p>
      <w:pPr>
        <w:spacing w:after="0"/>
        <w:ind w:left="0"/>
        <w:jc w:val="both"/>
      </w:pPr>
      <w:r>
        <w:rPr>
          <w:rFonts w:ascii="Times New Roman"/>
          <w:b w:val="false"/>
          <w:i w:val="false"/>
          <w:color w:val="000000"/>
          <w:sz w:val="28"/>
        </w:rPr>
        <w:t>
      1) не явившееся по вызову местного исполнительного органа для исполнения постановления суда о назначении общественных работ без уважительных причин;</w:t>
      </w:r>
    </w:p>
    <w:bookmarkEnd w:id="33"/>
    <w:bookmarkStart w:name="z41" w:id="34"/>
    <w:p>
      <w:pPr>
        <w:spacing w:after="0"/>
        <w:ind w:left="0"/>
        <w:jc w:val="both"/>
      </w:pPr>
      <w:r>
        <w:rPr>
          <w:rFonts w:ascii="Times New Roman"/>
          <w:b w:val="false"/>
          <w:i w:val="false"/>
          <w:color w:val="000000"/>
          <w:sz w:val="28"/>
        </w:rPr>
        <w:t>
      2) отказавшееся приступить к выполнению общественных работ;</w:t>
      </w:r>
    </w:p>
    <w:bookmarkEnd w:id="34"/>
    <w:bookmarkStart w:name="z42" w:id="35"/>
    <w:p>
      <w:pPr>
        <w:spacing w:after="0"/>
        <w:ind w:left="0"/>
        <w:jc w:val="both"/>
      </w:pPr>
      <w:r>
        <w:rPr>
          <w:rFonts w:ascii="Times New Roman"/>
          <w:b w:val="false"/>
          <w:i w:val="false"/>
          <w:color w:val="000000"/>
          <w:sz w:val="28"/>
        </w:rPr>
        <w:t>
      3) не явившееся в организацию более двух раз в течение срока выполнения общественных работ без уважительных причин;</w:t>
      </w:r>
    </w:p>
    <w:bookmarkEnd w:id="35"/>
    <w:bookmarkStart w:name="z43" w:id="36"/>
    <w:p>
      <w:pPr>
        <w:spacing w:after="0"/>
        <w:ind w:left="0"/>
        <w:jc w:val="both"/>
      </w:pPr>
      <w:r>
        <w:rPr>
          <w:rFonts w:ascii="Times New Roman"/>
          <w:b w:val="false"/>
          <w:i w:val="false"/>
          <w:color w:val="000000"/>
          <w:sz w:val="28"/>
        </w:rPr>
        <w:t>
      4) прибывшее для выполнения общественных работ, появившееся и (или) находящееся в период выполнения общественных работ в состоянии алкогольного, наркотического или токсикоманического опьянения, подтвержденном медицинским освидетельствованием в порядке, установленном законодательством Республики Казахстан;</w:t>
      </w:r>
    </w:p>
    <w:bookmarkEnd w:id="36"/>
    <w:bookmarkStart w:name="z44" w:id="37"/>
    <w:p>
      <w:pPr>
        <w:spacing w:after="0"/>
        <w:ind w:left="0"/>
        <w:jc w:val="both"/>
      </w:pPr>
      <w:r>
        <w:rPr>
          <w:rFonts w:ascii="Times New Roman"/>
          <w:b w:val="false"/>
          <w:i w:val="false"/>
          <w:color w:val="000000"/>
          <w:sz w:val="28"/>
        </w:rPr>
        <w:t>
      5) выехавшее за пределы Республики Казахстан без уважительных причин.</w:t>
      </w:r>
    </w:p>
    <w:bookmarkEnd w:id="37"/>
    <w:bookmarkStart w:name="z45" w:id="38"/>
    <w:p>
      <w:pPr>
        <w:spacing w:after="0"/>
        <w:ind w:left="0"/>
        <w:jc w:val="both"/>
      </w:pPr>
      <w:r>
        <w:rPr>
          <w:rFonts w:ascii="Times New Roman"/>
          <w:b w:val="false"/>
          <w:i w:val="false"/>
          <w:color w:val="000000"/>
          <w:sz w:val="28"/>
        </w:rPr>
        <w:t>
      Примечание. Уважительными причинами неявки правонарушителя для выполнения общественных работ в назначенный срок признаются болезнь и другие документально подтвержденные обстоятельства, которые лишают правонарушителя возможности своевременно прибыть для выполнения общественных работ.";</w:t>
      </w:r>
    </w:p>
    <w:bookmarkEnd w:id="38"/>
    <w:bookmarkStart w:name="z46" w:id="39"/>
    <w:p>
      <w:pPr>
        <w:spacing w:after="0"/>
        <w:ind w:left="0"/>
        <w:jc w:val="both"/>
      </w:pPr>
      <w:r>
        <w:rPr>
          <w:rFonts w:ascii="Times New Roman"/>
          <w:b w:val="false"/>
          <w:i w:val="false"/>
          <w:color w:val="000000"/>
          <w:sz w:val="28"/>
        </w:rPr>
        <w:t xml:space="preserve">
      7) часть первую </w:t>
      </w:r>
      <w:r>
        <w:rPr>
          <w:rFonts w:ascii="Times New Roman"/>
          <w:b w:val="false"/>
          <w:i w:val="false"/>
          <w:color w:val="000000"/>
          <w:sz w:val="28"/>
        </w:rPr>
        <w:t>статьи 50</w:t>
      </w:r>
      <w:r>
        <w:rPr>
          <w:rFonts w:ascii="Times New Roman"/>
          <w:b w:val="false"/>
          <w:i w:val="false"/>
          <w:color w:val="000000"/>
          <w:sz w:val="28"/>
        </w:rPr>
        <w:t xml:space="preserve"> после слова "чрезвычайного" дополнить словами "или военного";</w:t>
      </w:r>
    </w:p>
    <w:bookmarkEnd w:id="39"/>
    <w:bookmarkStart w:name="z47" w:id="40"/>
    <w:p>
      <w:pPr>
        <w:spacing w:after="0"/>
        <w:ind w:left="0"/>
        <w:jc w:val="both"/>
      </w:pPr>
      <w:r>
        <w:rPr>
          <w:rFonts w:ascii="Times New Roman"/>
          <w:b w:val="false"/>
          <w:i w:val="false"/>
          <w:color w:val="000000"/>
          <w:sz w:val="28"/>
        </w:rPr>
        <w:t xml:space="preserve">
      8) в подпункте 9) </w:t>
      </w:r>
      <w:r>
        <w:rPr>
          <w:rFonts w:ascii="Times New Roman"/>
          <w:b w:val="false"/>
          <w:i w:val="false"/>
          <w:color w:val="000000"/>
          <w:sz w:val="28"/>
        </w:rPr>
        <w:t>статьи 57</w:t>
      </w:r>
      <w:r>
        <w:rPr>
          <w:rFonts w:ascii="Times New Roman"/>
          <w:b w:val="false"/>
          <w:i w:val="false"/>
          <w:color w:val="000000"/>
          <w:sz w:val="28"/>
        </w:rPr>
        <w:t xml:space="preserve"> слова "бедствия или" заменить словами "бедствия, чрезвычайного или военного положения либо";</w:t>
      </w:r>
    </w:p>
    <w:bookmarkEnd w:id="40"/>
    <w:bookmarkStart w:name="z48" w:id="41"/>
    <w:p>
      <w:pPr>
        <w:spacing w:after="0"/>
        <w:ind w:left="0"/>
        <w:jc w:val="both"/>
      </w:pPr>
      <w:r>
        <w:rPr>
          <w:rFonts w:ascii="Times New Roman"/>
          <w:b w:val="false"/>
          <w:i w:val="false"/>
          <w:color w:val="000000"/>
          <w:sz w:val="28"/>
        </w:rPr>
        <w:t xml:space="preserve">
      9) в </w:t>
      </w:r>
      <w:r>
        <w:rPr>
          <w:rFonts w:ascii="Times New Roman"/>
          <w:b w:val="false"/>
          <w:i w:val="false"/>
          <w:color w:val="000000"/>
          <w:sz w:val="28"/>
        </w:rPr>
        <w:t>статье 62</w:t>
      </w:r>
      <w:r>
        <w:rPr>
          <w:rFonts w:ascii="Times New Roman"/>
          <w:b w:val="false"/>
          <w:i w:val="false"/>
          <w:color w:val="000000"/>
          <w:sz w:val="28"/>
        </w:rPr>
        <w:t>:</w:t>
      </w:r>
    </w:p>
    <w:bookmarkEnd w:id="41"/>
    <w:bookmarkStart w:name="z49" w:id="42"/>
    <w:p>
      <w:pPr>
        <w:spacing w:after="0"/>
        <w:ind w:left="0"/>
        <w:jc w:val="both"/>
      </w:pPr>
      <w:r>
        <w:rPr>
          <w:rFonts w:ascii="Times New Roman"/>
          <w:b w:val="false"/>
          <w:i w:val="false"/>
          <w:color w:val="000000"/>
          <w:sz w:val="28"/>
        </w:rPr>
        <w:t>
      часть вторую изложить в следующей редакции:</w:t>
      </w:r>
    </w:p>
    <w:bookmarkEnd w:id="42"/>
    <w:bookmarkStart w:name="z50" w:id="43"/>
    <w:p>
      <w:pPr>
        <w:spacing w:after="0"/>
        <w:ind w:left="0"/>
        <w:jc w:val="both"/>
      </w:pPr>
      <w:r>
        <w:rPr>
          <w:rFonts w:ascii="Times New Roman"/>
          <w:b w:val="false"/>
          <w:i w:val="false"/>
          <w:color w:val="000000"/>
          <w:sz w:val="28"/>
        </w:rPr>
        <w:t>
      "2. Физическое лицо не подлежит привлечению к административной ответственности за незаконное вмешательство должностных лиц в предпринимательскую деятельность, уклонение от общественных работ, совершение административного коррупционного правонарушения, а также правонарушения в области проведения проверок субъектов предпринимательства, охраны окружающей среды, защиты конкуренции, нарушение законодательства Республики Казахстан об энергосбережении и повышении энергоэффективности, о государственных секретах, естественных монополиях, недрах и недропользовании, порядке организации и проведения мирных собраний, персональных данных и их защите, об электронном документе и электронной цифровой подписи по истечении одного года со дня совершения административного правонарушения, но не может быть привлечено к административной ответственности по истечении двух месяцев со дня обнаружения административного правонарушения.</w:t>
      </w:r>
    </w:p>
    <w:bookmarkEnd w:id="43"/>
    <w:bookmarkStart w:name="z51" w:id="44"/>
    <w:p>
      <w:pPr>
        <w:spacing w:after="0"/>
        <w:ind w:left="0"/>
        <w:jc w:val="both"/>
      </w:pPr>
      <w:r>
        <w:rPr>
          <w:rFonts w:ascii="Times New Roman"/>
          <w:b w:val="false"/>
          <w:i w:val="false"/>
          <w:color w:val="000000"/>
          <w:sz w:val="28"/>
        </w:rPr>
        <w:t>
      Юридическое лицо (в том числе индивидуальный предприниматель) не подлежит привлечению к административной ответственности за нарушение законодательства Республики Казахстан о персональных данных и их защите, об электронном документе и электронной цифровой подписи по истечении одного года со дня совершения административного правонарушения, но не может быть привлечено к административной ответственности по истечении двух месяцев со дня обнаружения административного правонарушения.</w:t>
      </w:r>
    </w:p>
    <w:bookmarkEnd w:id="44"/>
    <w:bookmarkStart w:name="z52" w:id="45"/>
    <w:p>
      <w:pPr>
        <w:spacing w:after="0"/>
        <w:ind w:left="0"/>
        <w:jc w:val="both"/>
      </w:pPr>
      <w:r>
        <w:rPr>
          <w:rFonts w:ascii="Times New Roman"/>
          <w:b w:val="false"/>
          <w:i w:val="false"/>
          <w:color w:val="000000"/>
          <w:sz w:val="28"/>
        </w:rPr>
        <w:t>
      Юридическое лицо (в том числе индивидуальный предприниматель) не подлежит привлечению к административной ответственности за нарушение законодательства Республики Казахстан об энергосбережении и повышении энергоэффективности, о недрах и недропользовании, порядке организации и проведения мирных собраний, в области охраны окружающей среды, а также за нарушение процедур оценки соответствия объектов технического регулирования по истечении трех лет со дня совершения административного правонарушения, но не может быть привлечено к административной ответственности по истечении двух месяцев со дня обнаружения административного правонарушения.</w:t>
      </w:r>
    </w:p>
    <w:bookmarkEnd w:id="45"/>
    <w:bookmarkStart w:name="z53" w:id="46"/>
    <w:p>
      <w:pPr>
        <w:spacing w:after="0"/>
        <w:ind w:left="0"/>
        <w:jc w:val="both"/>
      </w:pPr>
      <w:r>
        <w:rPr>
          <w:rFonts w:ascii="Times New Roman"/>
          <w:b w:val="false"/>
          <w:i w:val="false"/>
          <w:color w:val="000000"/>
          <w:sz w:val="28"/>
        </w:rPr>
        <w:t>
      Юридическое лицо (в том числе индивидуальный предприниматель) не подлежит привлечению к административной ответственности за совершение административного коррупционного правонарушения, нарушение законодательства Республики Казахстан о естественных монополиях, защите конкуренции по истечении пяти лет со дня совершения административного правонарушения, но не может быть привлечено к административной ответственности по истечении двух месяцев со дня обнаружения административного правонарушения.";</w:t>
      </w:r>
    </w:p>
    <w:bookmarkEnd w:id="46"/>
    <w:bookmarkStart w:name="z54" w:id="47"/>
    <w:p>
      <w:pPr>
        <w:spacing w:after="0"/>
        <w:ind w:left="0"/>
        <w:jc w:val="both"/>
      </w:pPr>
      <w:r>
        <w:rPr>
          <w:rFonts w:ascii="Times New Roman"/>
          <w:b w:val="false"/>
          <w:i w:val="false"/>
          <w:color w:val="000000"/>
          <w:sz w:val="28"/>
        </w:rPr>
        <w:t>
      дополнить частью 2-1 следующего содержания:</w:t>
      </w:r>
    </w:p>
    <w:bookmarkEnd w:id="47"/>
    <w:bookmarkStart w:name="z55" w:id="48"/>
    <w:p>
      <w:pPr>
        <w:spacing w:after="0"/>
        <w:ind w:left="0"/>
        <w:jc w:val="both"/>
      </w:pPr>
      <w:r>
        <w:rPr>
          <w:rFonts w:ascii="Times New Roman"/>
          <w:b w:val="false"/>
          <w:i w:val="false"/>
          <w:color w:val="000000"/>
          <w:sz w:val="28"/>
        </w:rPr>
        <w:t>
      "2-1. Физическое лицо не подлежит привлечению к административной ответственности за совершение правонарушения в области налогообложения, пенсионного обеспечения, обязательного социального страхования, обязательного социального медицинского страхования, сфере таможенного дела по истечении одного года со дня его совершения.</w:t>
      </w:r>
    </w:p>
    <w:bookmarkEnd w:id="48"/>
    <w:bookmarkStart w:name="z56" w:id="49"/>
    <w:p>
      <w:pPr>
        <w:spacing w:after="0"/>
        <w:ind w:left="0"/>
        <w:jc w:val="both"/>
      </w:pPr>
      <w:r>
        <w:rPr>
          <w:rFonts w:ascii="Times New Roman"/>
          <w:b w:val="false"/>
          <w:i w:val="false"/>
          <w:color w:val="000000"/>
          <w:sz w:val="28"/>
        </w:rPr>
        <w:t>
      Если иное не установлено настоящей статьей, юридическое лицо (в том числе индивидуальный предприниматель) не подлежит привлечению к административной ответственности за правонарушения в области налогообложения, сфере таможенного дела по истечении трех лет со дня совершения правонарушения.</w:t>
      </w:r>
    </w:p>
    <w:bookmarkEnd w:id="49"/>
    <w:bookmarkStart w:name="z57" w:id="50"/>
    <w:p>
      <w:pPr>
        <w:spacing w:after="0"/>
        <w:ind w:left="0"/>
        <w:jc w:val="both"/>
      </w:pPr>
      <w:r>
        <w:rPr>
          <w:rFonts w:ascii="Times New Roman"/>
          <w:b w:val="false"/>
          <w:i w:val="false"/>
          <w:color w:val="000000"/>
          <w:sz w:val="28"/>
        </w:rPr>
        <w:t xml:space="preserve">
      Юридическое лицо (в том числе индивидуальный предприниматель), для которого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"О налогах и других обязательных платежах в бюджет" (Налоговый кодекс),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"О таможенном регулировании в Республике Казахстан" установлен срок исковой давности пять лет, не подлежит привлечению к административной ответственности соответственно за правонарушения в области налогообложения, сфере таможенного дела – по истечении пяти лет со дня совершения правонарушения.</w:t>
      </w:r>
    </w:p>
    <w:bookmarkEnd w:id="50"/>
    <w:bookmarkStart w:name="z58" w:id="51"/>
    <w:p>
      <w:pPr>
        <w:spacing w:after="0"/>
        <w:ind w:left="0"/>
        <w:jc w:val="both"/>
      </w:pPr>
      <w:r>
        <w:rPr>
          <w:rFonts w:ascii="Times New Roman"/>
          <w:b w:val="false"/>
          <w:i w:val="false"/>
          <w:color w:val="000000"/>
          <w:sz w:val="28"/>
        </w:rPr>
        <w:t>
      Юридическое лицо (в том числе индивидуальный предприниматель) не подлежит привлечению к административной ответственности за правонарушения в области пенсионного обеспечения, обязательного социального страхования, обязательного социального медицинского страхования по истечении пяти лет со дня совершения правонарушения.";</w:t>
      </w:r>
    </w:p>
    <w:bookmarkEnd w:id="51"/>
    <w:bookmarkStart w:name="z59" w:id="52"/>
    <w:p>
      <w:pPr>
        <w:spacing w:after="0"/>
        <w:ind w:left="0"/>
        <w:jc w:val="both"/>
      </w:pPr>
      <w:r>
        <w:rPr>
          <w:rFonts w:ascii="Times New Roman"/>
          <w:b w:val="false"/>
          <w:i w:val="false"/>
          <w:color w:val="000000"/>
          <w:sz w:val="28"/>
        </w:rPr>
        <w:t>
      в части пятой:</w:t>
      </w:r>
    </w:p>
    <w:bookmarkEnd w:id="52"/>
    <w:bookmarkStart w:name="z60" w:id="53"/>
    <w:p>
      <w:pPr>
        <w:spacing w:after="0"/>
        <w:ind w:left="0"/>
        <w:jc w:val="both"/>
      </w:pPr>
      <w:r>
        <w:rPr>
          <w:rFonts w:ascii="Times New Roman"/>
          <w:b w:val="false"/>
          <w:i w:val="false"/>
          <w:color w:val="000000"/>
          <w:sz w:val="28"/>
        </w:rPr>
        <w:t>
      абзац первый дополнить словами ", а также в случаях действия непреодолимой силы, препятствующей его дальнейшему производству";</w:t>
      </w:r>
    </w:p>
    <w:bookmarkEnd w:id="53"/>
    <w:bookmarkStart w:name="z61" w:id="54"/>
    <w:p>
      <w:pPr>
        <w:spacing w:after="0"/>
        <w:ind w:left="0"/>
        <w:jc w:val="both"/>
      </w:pPr>
      <w:r>
        <w:rPr>
          <w:rFonts w:ascii="Times New Roman"/>
          <w:b w:val="false"/>
          <w:i w:val="false"/>
          <w:color w:val="000000"/>
          <w:sz w:val="28"/>
        </w:rPr>
        <w:t>
      абзац второй дополнить словами ", а также окончания действия непреодолимой силы";</w:t>
      </w:r>
    </w:p>
    <w:bookmarkEnd w:id="54"/>
    <w:bookmarkStart w:name="z62" w:id="55"/>
    <w:p>
      <w:pPr>
        <w:spacing w:after="0"/>
        <w:ind w:left="0"/>
        <w:jc w:val="both"/>
      </w:pPr>
      <w:r>
        <w:rPr>
          <w:rFonts w:ascii="Times New Roman"/>
          <w:b w:val="false"/>
          <w:i w:val="false"/>
          <w:color w:val="000000"/>
          <w:sz w:val="28"/>
        </w:rPr>
        <w:t>
      абзац третий исключить;</w:t>
      </w:r>
    </w:p>
    <w:bookmarkEnd w:id="55"/>
    <w:bookmarkStart w:name="z63" w:id="56"/>
    <w:p>
      <w:pPr>
        <w:spacing w:after="0"/>
        <w:ind w:left="0"/>
        <w:jc w:val="both"/>
      </w:pPr>
      <w:r>
        <w:rPr>
          <w:rFonts w:ascii="Times New Roman"/>
          <w:b w:val="false"/>
          <w:i w:val="false"/>
          <w:color w:val="000000"/>
          <w:sz w:val="28"/>
        </w:rPr>
        <w:t>
      в части восьмой слова "Председателя Верховного Суда, председателя судебной коллегии Верховного Суда" заменить словами "председателя кассационного суда";</w:t>
      </w:r>
    </w:p>
    <w:bookmarkEnd w:id="56"/>
    <w:bookmarkStart w:name="z64" w:id="57"/>
    <w:p>
      <w:pPr>
        <w:spacing w:after="0"/>
        <w:ind w:left="0"/>
        <w:jc w:val="both"/>
      </w:pPr>
      <w:r>
        <w:rPr>
          <w:rFonts w:ascii="Times New Roman"/>
          <w:b w:val="false"/>
          <w:i w:val="false"/>
          <w:color w:val="000000"/>
          <w:sz w:val="28"/>
        </w:rPr>
        <w:t>
      примечание изложить в следующей редакции:</w:t>
      </w:r>
    </w:p>
    <w:bookmarkEnd w:id="57"/>
    <w:bookmarkStart w:name="z65" w:id="58"/>
    <w:p>
      <w:pPr>
        <w:spacing w:after="0"/>
        <w:ind w:left="0"/>
        <w:jc w:val="both"/>
      </w:pPr>
      <w:r>
        <w:rPr>
          <w:rFonts w:ascii="Times New Roman"/>
          <w:b w:val="false"/>
          <w:i w:val="false"/>
          <w:color w:val="000000"/>
          <w:sz w:val="28"/>
        </w:rPr>
        <w:t>
      "Примечания.</w:t>
      </w:r>
    </w:p>
    <w:bookmarkEnd w:id="58"/>
    <w:bookmarkStart w:name="z66" w:id="59"/>
    <w:p>
      <w:pPr>
        <w:spacing w:after="0"/>
        <w:ind w:left="0"/>
        <w:jc w:val="both"/>
      </w:pPr>
      <w:r>
        <w:rPr>
          <w:rFonts w:ascii="Times New Roman"/>
          <w:b w:val="false"/>
          <w:i w:val="false"/>
          <w:color w:val="000000"/>
          <w:sz w:val="28"/>
        </w:rPr>
        <w:t>
      1. Длящимся признается административное правонарушение, которое характеризуется непрерывным осуществлением единого состава определенного деяния, предусмотренного статьей Особенной части настоящего раздела, и не завершено к моменту его обнаружения.</w:t>
      </w:r>
    </w:p>
    <w:bookmarkEnd w:id="59"/>
    <w:bookmarkStart w:name="z67" w:id="60"/>
    <w:p>
      <w:pPr>
        <w:spacing w:after="0"/>
        <w:ind w:left="0"/>
        <w:jc w:val="both"/>
      </w:pPr>
      <w:r>
        <w:rPr>
          <w:rFonts w:ascii="Times New Roman"/>
          <w:b w:val="false"/>
          <w:i w:val="false"/>
          <w:color w:val="000000"/>
          <w:sz w:val="28"/>
        </w:rPr>
        <w:t>
      2. Под действием непреодолимой силы, препятствующей дальнейшему производству по делу, следует понимать чрезвычайные и непредотвратимые при данных условиях обстоятельства (стихийные явления, военные действия, чрезвычайное положение и тому подобное).";</w:t>
      </w:r>
    </w:p>
    <w:bookmarkEnd w:id="60"/>
    <w:bookmarkStart w:name="z68" w:id="61"/>
    <w:p>
      <w:pPr>
        <w:spacing w:after="0"/>
        <w:ind w:left="0"/>
        <w:jc w:val="both"/>
      </w:pPr>
      <w:r>
        <w:rPr>
          <w:rFonts w:ascii="Times New Roman"/>
          <w:b w:val="false"/>
          <w:i w:val="false"/>
          <w:color w:val="000000"/>
          <w:sz w:val="28"/>
        </w:rPr>
        <w:t xml:space="preserve">
      10) часть третью </w:t>
      </w:r>
      <w:r>
        <w:rPr>
          <w:rFonts w:ascii="Times New Roman"/>
          <w:b w:val="false"/>
          <w:i w:val="false"/>
          <w:color w:val="000000"/>
          <w:sz w:val="28"/>
        </w:rPr>
        <w:t>статьи 66</w:t>
      </w:r>
      <w:r>
        <w:rPr>
          <w:rFonts w:ascii="Times New Roman"/>
          <w:b w:val="false"/>
          <w:i w:val="false"/>
          <w:color w:val="000000"/>
          <w:sz w:val="28"/>
        </w:rPr>
        <w:t xml:space="preserve"> после слова "ареста" дополнить словами "и общественных работ";</w:t>
      </w:r>
    </w:p>
    <w:bookmarkEnd w:id="61"/>
    <w:bookmarkStart w:name="z69" w:id="62"/>
    <w:p>
      <w:pPr>
        <w:spacing w:after="0"/>
        <w:ind w:left="0"/>
        <w:jc w:val="both"/>
      </w:pPr>
      <w:r>
        <w:rPr>
          <w:rFonts w:ascii="Times New Roman"/>
          <w:b w:val="false"/>
          <w:i w:val="false"/>
          <w:color w:val="000000"/>
          <w:sz w:val="28"/>
        </w:rPr>
        <w:t xml:space="preserve">
      11) в </w:t>
      </w:r>
      <w:r>
        <w:rPr>
          <w:rFonts w:ascii="Times New Roman"/>
          <w:b w:val="false"/>
          <w:i w:val="false"/>
          <w:color w:val="000000"/>
          <w:sz w:val="28"/>
        </w:rPr>
        <w:t>статье 73</w:t>
      </w:r>
      <w:r>
        <w:rPr>
          <w:rFonts w:ascii="Times New Roman"/>
          <w:b w:val="false"/>
          <w:i w:val="false"/>
          <w:color w:val="000000"/>
          <w:sz w:val="28"/>
        </w:rPr>
        <w:t>:</w:t>
      </w:r>
    </w:p>
    <w:bookmarkEnd w:id="62"/>
    <w:bookmarkStart w:name="z70" w:id="63"/>
    <w:p>
      <w:pPr>
        <w:spacing w:after="0"/>
        <w:ind w:left="0"/>
        <w:jc w:val="both"/>
      </w:pPr>
      <w:r>
        <w:rPr>
          <w:rFonts w:ascii="Times New Roman"/>
          <w:b w:val="false"/>
          <w:i w:val="false"/>
          <w:color w:val="000000"/>
          <w:sz w:val="28"/>
        </w:rPr>
        <w:t>
      абзац второй части первой после слова "либо" дополнить словами "привлечение к общественным работам на срок двадцать часов или";</w:t>
      </w:r>
    </w:p>
    <w:bookmarkEnd w:id="63"/>
    <w:bookmarkStart w:name="z71" w:id="64"/>
    <w:p>
      <w:pPr>
        <w:spacing w:after="0"/>
        <w:ind w:left="0"/>
        <w:jc w:val="both"/>
      </w:pPr>
      <w:r>
        <w:rPr>
          <w:rFonts w:ascii="Times New Roman"/>
          <w:b w:val="false"/>
          <w:i w:val="false"/>
          <w:color w:val="000000"/>
          <w:sz w:val="28"/>
        </w:rPr>
        <w:t>
      абзац второй части второй после слова "влекут" дополнить словами "привлечение к общественным работам на срок сорок часов либо";</w:t>
      </w:r>
    </w:p>
    <w:bookmarkEnd w:id="64"/>
    <w:bookmarkStart w:name="z72" w:id="65"/>
    <w:p>
      <w:pPr>
        <w:spacing w:after="0"/>
        <w:ind w:left="0"/>
        <w:jc w:val="both"/>
      </w:pPr>
      <w:r>
        <w:rPr>
          <w:rFonts w:ascii="Times New Roman"/>
          <w:b w:val="false"/>
          <w:i w:val="false"/>
          <w:color w:val="000000"/>
          <w:sz w:val="28"/>
        </w:rPr>
        <w:t xml:space="preserve">
      12) в </w:t>
      </w:r>
      <w:r>
        <w:rPr>
          <w:rFonts w:ascii="Times New Roman"/>
          <w:b w:val="false"/>
          <w:i w:val="false"/>
          <w:color w:val="000000"/>
          <w:sz w:val="28"/>
        </w:rPr>
        <w:t>статье 79</w:t>
      </w:r>
      <w:r>
        <w:rPr>
          <w:rFonts w:ascii="Times New Roman"/>
          <w:b w:val="false"/>
          <w:i w:val="false"/>
          <w:color w:val="000000"/>
          <w:sz w:val="28"/>
        </w:rPr>
        <w:t>:</w:t>
      </w:r>
    </w:p>
    <w:bookmarkEnd w:id="65"/>
    <w:bookmarkStart w:name="z73" w:id="66"/>
    <w:p>
      <w:pPr>
        <w:spacing w:after="0"/>
        <w:ind w:left="0"/>
        <w:jc w:val="both"/>
      </w:pPr>
      <w:r>
        <w:rPr>
          <w:rFonts w:ascii="Times New Roman"/>
          <w:b w:val="false"/>
          <w:i w:val="false"/>
          <w:color w:val="000000"/>
          <w:sz w:val="28"/>
        </w:rPr>
        <w:t>
      в абзаце втором части первой:</w:t>
      </w:r>
    </w:p>
    <w:bookmarkEnd w:id="66"/>
    <w:bookmarkStart w:name="z74" w:id="67"/>
    <w:p>
      <w:pPr>
        <w:spacing w:after="0"/>
        <w:ind w:left="0"/>
        <w:jc w:val="both"/>
      </w:pPr>
      <w:r>
        <w:rPr>
          <w:rFonts w:ascii="Times New Roman"/>
          <w:b w:val="false"/>
          <w:i w:val="false"/>
          <w:color w:val="000000"/>
          <w:sz w:val="28"/>
        </w:rPr>
        <w:t>
      слово "десяти" заменить словом "тридцати";</w:t>
      </w:r>
    </w:p>
    <w:bookmarkEnd w:id="67"/>
    <w:bookmarkStart w:name="z75" w:id="68"/>
    <w:p>
      <w:pPr>
        <w:spacing w:after="0"/>
        <w:ind w:left="0"/>
        <w:jc w:val="both"/>
      </w:pPr>
      <w:r>
        <w:rPr>
          <w:rFonts w:ascii="Times New Roman"/>
          <w:b w:val="false"/>
          <w:i w:val="false"/>
          <w:color w:val="000000"/>
          <w:sz w:val="28"/>
        </w:rPr>
        <w:t>
      после слова "адвокатов," дополнить словами "юридических консультантов,";</w:t>
      </w:r>
    </w:p>
    <w:bookmarkEnd w:id="68"/>
    <w:bookmarkStart w:name="z76" w:id="69"/>
    <w:p>
      <w:pPr>
        <w:spacing w:after="0"/>
        <w:ind w:left="0"/>
        <w:jc w:val="both"/>
      </w:pPr>
      <w:r>
        <w:rPr>
          <w:rFonts w:ascii="Times New Roman"/>
          <w:b w:val="false"/>
          <w:i w:val="false"/>
          <w:color w:val="000000"/>
          <w:sz w:val="28"/>
        </w:rPr>
        <w:t>
      слово "двадцати" заменить словом "шестидесяти";</w:t>
      </w:r>
    </w:p>
    <w:bookmarkEnd w:id="69"/>
    <w:bookmarkStart w:name="z77" w:id="70"/>
    <w:p>
      <w:pPr>
        <w:spacing w:after="0"/>
        <w:ind w:left="0"/>
        <w:jc w:val="both"/>
      </w:pPr>
      <w:r>
        <w:rPr>
          <w:rFonts w:ascii="Times New Roman"/>
          <w:b w:val="false"/>
          <w:i w:val="false"/>
          <w:color w:val="000000"/>
          <w:sz w:val="28"/>
        </w:rPr>
        <w:t>
      слово "тридцати" заменить словом "ста";</w:t>
      </w:r>
    </w:p>
    <w:bookmarkEnd w:id="70"/>
    <w:bookmarkStart w:name="z78" w:id="71"/>
    <w:p>
      <w:pPr>
        <w:spacing w:after="0"/>
        <w:ind w:left="0"/>
        <w:jc w:val="both"/>
      </w:pPr>
      <w:r>
        <w:rPr>
          <w:rFonts w:ascii="Times New Roman"/>
          <w:b w:val="false"/>
          <w:i w:val="false"/>
          <w:color w:val="000000"/>
          <w:sz w:val="28"/>
        </w:rPr>
        <w:t>
      слово "семидесяти" заменить словом "двухсот";</w:t>
      </w:r>
    </w:p>
    <w:bookmarkEnd w:id="71"/>
    <w:bookmarkStart w:name="z79" w:id="72"/>
    <w:p>
      <w:pPr>
        <w:spacing w:after="0"/>
        <w:ind w:left="0"/>
        <w:jc w:val="both"/>
      </w:pPr>
      <w:r>
        <w:rPr>
          <w:rFonts w:ascii="Times New Roman"/>
          <w:b w:val="false"/>
          <w:i w:val="false"/>
          <w:color w:val="000000"/>
          <w:sz w:val="28"/>
        </w:rPr>
        <w:t>
      в абзаце втором части второй:</w:t>
      </w:r>
    </w:p>
    <w:bookmarkEnd w:id="72"/>
    <w:bookmarkStart w:name="z80" w:id="73"/>
    <w:p>
      <w:pPr>
        <w:spacing w:after="0"/>
        <w:ind w:left="0"/>
        <w:jc w:val="both"/>
      </w:pPr>
      <w:r>
        <w:rPr>
          <w:rFonts w:ascii="Times New Roman"/>
          <w:b w:val="false"/>
          <w:i w:val="false"/>
          <w:color w:val="000000"/>
          <w:sz w:val="28"/>
        </w:rPr>
        <w:t>
      слово "пятидесяти" заменить словом "ста";</w:t>
      </w:r>
    </w:p>
    <w:bookmarkEnd w:id="73"/>
    <w:bookmarkStart w:name="z81" w:id="74"/>
    <w:p>
      <w:pPr>
        <w:spacing w:after="0"/>
        <w:ind w:left="0"/>
        <w:jc w:val="both"/>
      </w:pPr>
      <w:r>
        <w:rPr>
          <w:rFonts w:ascii="Times New Roman"/>
          <w:b w:val="false"/>
          <w:i w:val="false"/>
          <w:color w:val="000000"/>
          <w:sz w:val="28"/>
        </w:rPr>
        <w:t>
      слова "семидесяти пяти" заменить словом "двухсот";</w:t>
      </w:r>
    </w:p>
    <w:bookmarkEnd w:id="74"/>
    <w:bookmarkStart w:name="z82" w:id="75"/>
    <w:p>
      <w:pPr>
        <w:spacing w:after="0"/>
        <w:ind w:left="0"/>
        <w:jc w:val="both"/>
      </w:pPr>
      <w:r>
        <w:rPr>
          <w:rFonts w:ascii="Times New Roman"/>
          <w:b w:val="false"/>
          <w:i w:val="false"/>
          <w:color w:val="000000"/>
          <w:sz w:val="28"/>
        </w:rPr>
        <w:t>
      слово "ста" заменить словом "трехсот";</w:t>
      </w:r>
    </w:p>
    <w:bookmarkEnd w:id="75"/>
    <w:bookmarkStart w:name="z83" w:id="76"/>
    <w:p>
      <w:pPr>
        <w:spacing w:after="0"/>
        <w:ind w:left="0"/>
        <w:jc w:val="both"/>
      </w:pPr>
      <w:r>
        <w:rPr>
          <w:rFonts w:ascii="Times New Roman"/>
          <w:b w:val="false"/>
          <w:i w:val="false"/>
          <w:color w:val="000000"/>
          <w:sz w:val="28"/>
        </w:rPr>
        <w:t>
      слово "двухсот" заменить словом "шестисот";</w:t>
      </w:r>
    </w:p>
    <w:bookmarkEnd w:id="76"/>
    <w:bookmarkStart w:name="z84" w:id="77"/>
    <w:p>
      <w:pPr>
        <w:spacing w:after="0"/>
        <w:ind w:left="0"/>
        <w:jc w:val="both"/>
      </w:pPr>
      <w:r>
        <w:rPr>
          <w:rFonts w:ascii="Times New Roman"/>
          <w:b w:val="false"/>
          <w:i w:val="false"/>
          <w:color w:val="000000"/>
          <w:sz w:val="28"/>
        </w:rPr>
        <w:t>
      в абзаце втором части третьей:</w:t>
      </w:r>
    </w:p>
    <w:bookmarkEnd w:id="77"/>
    <w:bookmarkStart w:name="z85" w:id="78"/>
    <w:p>
      <w:pPr>
        <w:spacing w:after="0"/>
        <w:ind w:left="0"/>
        <w:jc w:val="both"/>
      </w:pPr>
      <w:r>
        <w:rPr>
          <w:rFonts w:ascii="Times New Roman"/>
          <w:b w:val="false"/>
          <w:i w:val="false"/>
          <w:color w:val="000000"/>
          <w:sz w:val="28"/>
        </w:rPr>
        <w:t>
      слово "пятидесяти" заменить словами "ста пятидесяти";</w:t>
      </w:r>
    </w:p>
    <w:bookmarkEnd w:id="78"/>
    <w:bookmarkStart w:name="z86" w:id="79"/>
    <w:p>
      <w:pPr>
        <w:spacing w:after="0"/>
        <w:ind w:left="0"/>
        <w:jc w:val="both"/>
      </w:pPr>
      <w:r>
        <w:rPr>
          <w:rFonts w:ascii="Times New Roman"/>
          <w:b w:val="false"/>
          <w:i w:val="false"/>
          <w:color w:val="000000"/>
          <w:sz w:val="28"/>
        </w:rPr>
        <w:t>
      слово "ста" заменить словом "трехсот";</w:t>
      </w:r>
    </w:p>
    <w:bookmarkEnd w:id="79"/>
    <w:bookmarkStart w:name="z87" w:id="80"/>
    <w:p>
      <w:pPr>
        <w:spacing w:after="0"/>
        <w:ind w:left="0"/>
        <w:jc w:val="both"/>
      </w:pPr>
      <w:r>
        <w:rPr>
          <w:rFonts w:ascii="Times New Roman"/>
          <w:b w:val="false"/>
          <w:i w:val="false"/>
          <w:color w:val="000000"/>
          <w:sz w:val="28"/>
        </w:rPr>
        <w:t>
      слова "ста пятидесяти" заменить словами "четырехсот пятидесяти";</w:t>
      </w:r>
    </w:p>
    <w:bookmarkEnd w:id="80"/>
    <w:bookmarkStart w:name="z88" w:id="81"/>
    <w:p>
      <w:pPr>
        <w:spacing w:after="0"/>
        <w:ind w:left="0"/>
        <w:jc w:val="both"/>
      </w:pPr>
      <w:r>
        <w:rPr>
          <w:rFonts w:ascii="Times New Roman"/>
          <w:b w:val="false"/>
          <w:i w:val="false"/>
          <w:color w:val="000000"/>
          <w:sz w:val="28"/>
        </w:rPr>
        <w:t>
      слово "двухсот" заменить словом "шестисот";</w:t>
      </w:r>
    </w:p>
    <w:bookmarkEnd w:id="81"/>
    <w:bookmarkStart w:name="z89" w:id="82"/>
    <w:p>
      <w:pPr>
        <w:spacing w:after="0"/>
        <w:ind w:left="0"/>
        <w:jc w:val="both"/>
      </w:pPr>
      <w:r>
        <w:rPr>
          <w:rFonts w:ascii="Times New Roman"/>
          <w:b w:val="false"/>
          <w:i w:val="false"/>
          <w:color w:val="000000"/>
          <w:sz w:val="28"/>
        </w:rPr>
        <w:t>
      в абзаце втором части четвертой:</w:t>
      </w:r>
    </w:p>
    <w:bookmarkEnd w:id="82"/>
    <w:bookmarkStart w:name="z90" w:id="83"/>
    <w:p>
      <w:pPr>
        <w:spacing w:after="0"/>
        <w:ind w:left="0"/>
        <w:jc w:val="both"/>
      </w:pPr>
      <w:r>
        <w:rPr>
          <w:rFonts w:ascii="Times New Roman"/>
          <w:b w:val="false"/>
          <w:i w:val="false"/>
          <w:color w:val="000000"/>
          <w:sz w:val="28"/>
        </w:rPr>
        <w:t>
      слово "пятисот" заменить словами "семисот пятидесяти";</w:t>
      </w:r>
    </w:p>
    <w:bookmarkEnd w:id="83"/>
    <w:bookmarkStart w:name="z91" w:id="84"/>
    <w:p>
      <w:pPr>
        <w:spacing w:after="0"/>
        <w:ind w:left="0"/>
        <w:jc w:val="both"/>
      </w:pPr>
      <w:r>
        <w:rPr>
          <w:rFonts w:ascii="Times New Roman"/>
          <w:b w:val="false"/>
          <w:i w:val="false"/>
          <w:color w:val="000000"/>
          <w:sz w:val="28"/>
        </w:rPr>
        <w:t>
      слово "семисот" заменить словами "одной тысячи";</w:t>
      </w:r>
    </w:p>
    <w:bookmarkEnd w:id="84"/>
    <w:bookmarkStart w:name="z92" w:id="85"/>
    <w:p>
      <w:pPr>
        <w:spacing w:after="0"/>
        <w:ind w:left="0"/>
        <w:jc w:val="both"/>
      </w:pPr>
      <w:r>
        <w:rPr>
          <w:rFonts w:ascii="Times New Roman"/>
          <w:b w:val="false"/>
          <w:i w:val="false"/>
          <w:color w:val="000000"/>
          <w:sz w:val="28"/>
        </w:rPr>
        <w:t>
      слово "тысячи" заменить словами "двух тысяч";</w:t>
      </w:r>
    </w:p>
    <w:bookmarkEnd w:id="85"/>
    <w:bookmarkStart w:name="z93" w:id="86"/>
    <w:p>
      <w:pPr>
        <w:spacing w:after="0"/>
        <w:ind w:left="0"/>
        <w:jc w:val="both"/>
      </w:pPr>
      <w:r>
        <w:rPr>
          <w:rFonts w:ascii="Times New Roman"/>
          <w:b w:val="false"/>
          <w:i w:val="false"/>
          <w:color w:val="000000"/>
          <w:sz w:val="28"/>
        </w:rPr>
        <w:t xml:space="preserve">
      13) </w:t>
      </w:r>
      <w:r>
        <w:rPr>
          <w:rFonts w:ascii="Times New Roman"/>
          <w:b w:val="false"/>
          <w:i w:val="false"/>
          <w:color w:val="000000"/>
          <w:sz w:val="28"/>
        </w:rPr>
        <w:t>статью 85</w:t>
      </w:r>
      <w:r>
        <w:rPr>
          <w:rFonts w:ascii="Times New Roman"/>
          <w:b w:val="false"/>
          <w:i w:val="false"/>
          <w:color w:val="000000"/>
          <w:sz w:val="28"/>
        </w:rPr>
        <w:t xml:space="preserve"> исключить;</w:t>
      </w:r>
    </w:p>
    <w:bookmarkEnd w:id="86"/>
    <w:bookmarkStart w:name="z94" w:id="87"/>
    <w:p>
      <w:pPr>
        <w:spacing w:after="0"/>
        <w:ind w:left="0"/>
        <w:jc w:val="both"/>
      </w:pPr>
      <w:r>
        <w:rPr>
          <w:rFonts w:ascii="Times New Roman"/>
          <w:b w:val="false"/>
          <w:i w:val="false"/>
          <w:color w:val="000000"/>
          <w:sz w:val="28"/>
        </w:rPr>
        <w:t xml:space="preserve">
      14) в </w:t>
      </w:r>
      <w:r>
        <w:rPr>
          <w:rFonts w:ascii="Times New Roman"/>
          <w:b w:val="false"/>
          <w:i w:val="false"/>
          <w:color w:val="000000"/>
          <w:sz w:val="28"/>
        </w:rPr>
        <w:t>статье 91</w:t>
      </w:r>
      <w:r>
        <w:rPr>
          <w:rFonts w:ascii="Times New Roman"/>
          <w:b w:val="false"/>
          <w:i w:val="false"/>
          <w:color w:val="000000"/>
          <w:sz w:val="28"/>
        </w:rPr>
        <w:t>:</w:t>
      </w:r>
    </w:p>
    <w:bookmarkEnd w:id="87"/>
    <w:bookmarkStart w:name="z95" w:id="88"/>
    <w:p>
      <w:pPr>
        <w:spacing w:after="0"/>
        <w:ind w:left="0"/>
        <w:jc w:val="both"/>
      </w:pPr>
      <w:r>
        <w:rPr>
          <w:rFonts w:ascii="Times New Roman"/>
          <w:b w:val="false"/>
          <w:i w:val="false"/>
          <w:color w:val="000000"/>
          <w:sz w:val="28"/>
        </w:rPr>
        <w:t>
      в части первой:</w:t>
      </w:r>
    </w:p>
    <w:bookmarkEnd w:id="88"/>
    <w:bookmarkStart w:name="z96" w:id="89"/>
    <w:p>
      <w:pPr>
        <w:spacing w:after="0"/>
        <w:ind w:left="0"/>
        <w:jc w:val="both"/>
      </w:pPr>
      <w:r>
        <w:rPr>
          <w:rFonts w:ascii="Times New Roman"/>
          <w:b w:val="false"/>
          <w:i w:val="false"/>
          <w:color w:val="000000"/>
          <w:sz w:val="28"/>
        </w:rPr>
        <w:t>
      в абзаце первом слова ", а также порядка заключения договоров в области пенсионного обеспечения за счет добровольных пенсионных взносов" исключить;</w:t>
      </w:r>
    </w:p>
    <w:bookmarkEnd w:id="89"/>
    <w:bookmarkStart w:name="z97" w:id="90"/>
    <w:p>
      <w:pPr>
        <w:spacing w:after="0"/>
        <w:ind w:left="0"/>
        <w:jc w:val="both"/>
      </w:pPr>
      <w:r>
        <w:rPr>
          <w:rFonts w:ascii="Times New Roman"/>
          <w:b w:val="false"/>
          <w:i w:val="false"/>
          <w:color w:val="000000"/>
          <w:sz w:val="28"/>
        </w:rPr>
        <w:t>
      в абзаце втором слово "четырехсот" заменить словом "двухсот";</w:t>
      </w:r>
    </w:p>
    <w:bookmarkEnd w:id="90"/>
    <w:bookmarkStart w:name="z98" w:id="91"/>
    <w:p>
      <w:pPr>
        <w:spacing w:after="0"/>
        <w:ind w:left="0"/>
        <w:jc w:val="both"/>
      </w:pPr>
      <w:r>
        <w:rPr>
          <w:rFonts w:ascii="Times New Roman"/>
          <w:b w:val="false"/>
          <w:i w:val="false"/>
          <w:color w:val="000000"/>
          <w:sz w:val="28"/>
        </w:rPr>
        <w:t>
      части вторую и третью исключить;</w:t>
      </w:r>
    </w:p>
    <w:bookmarkEnd w:id="91"/>
    <w:bookmarkStart w:name="z99" w:id="92"/>
    <w:p>
      <w:pPr>
        <w:spacing w:after="0"/>
        <w:ind w:left="0"/>
        <w:jc w:val="both"/>
      </w:pPr>
      <w:r>
        <w:rPr>
          <w:rFonts w:ascii="Times New Roman"/>
          <w:b w:val="false"/>
          <w:i w:val="false"/>
          <w:color w:val="000000"/>
          <w:sz w:val="28"/>
        </w:rPr>
        <w:t>
      части одиннадцатую и двенадцатую изложить в следующей редакции:</w:t>
      </w:r>
    </w:p>
    <w:bookmarkEnd w:id="92"/>
    <w:bookmarkStart w:name="z100" w:id="93"/>
    <w:p>
      <w:pPr>
        <w:spacing w:after="0"/>
        <w:ind w:left="0"/>
        <w:jc w:val="both"/>
      </w:pPr>
      <w:r>
        <w:rPr>
          <w:rFonts w:ascii="Times New Roman"/>
          <w:b w:val="false"/>
          <w:i w:val="false"/>
          <w:color w:val="000000"/>
          <w:sz w:val="28"/>
        </w:rPr>
        <w:t>
      "11. Неоднократное (два и более раза в течение двенадцати последовательных календарных месяцев) непредоставление и (или) несвоевременное предоставление в уполномоченный орган по регулированию, контролю и надзору финансового рынка и финансовых организаций единым накопительным пенсионным фондом или добровольным накопительным пенсионным фондом, учредителями (акционерами) добровольного накопительного пенсионного фонда и (или) их аффилированными лицами сведений или иной запрашиваемой информации –</w:t>
      </w:r>
    </w:p>
    <w:bookmarkEnd w:id="93"/>
    <w:bookmarkStart w:name="z101" w:id="94"/>
    <w:p>
      <w:pPr>
        <w:spacing w:after="0"/>
        <w:ind w:left="0"/>
        <w:jc w:val="both"/>
      </w:pPr>
      <w:r>
        <w:rPr>
          <w:rFonts w:ascii="Times New Roman"/>
          <w:b w:val="false"/>
          <w:i w:val="false"/>
          <w:color w:val="000000"/>
          <w:sz w:val="28"/>
        </w:rPr>
        <w:t>
      влекут штраф на физических лиц в размере пятидесяти, на юридических лиц – в размере ста месячных расчетных показателей.</w:t>
      </w:r>
    </w:p>
    <w:bookmarkEnd w:id="94"/>
    <w:bookmarkStart w:name="z102" w:id="95"/>
    <w:p>
      <w:pPr>
        <w:spacing w:after="0"/>
        <w:ind w:left="0"/>
        <w:jc w:val="both"/>
      </w:pPr>
      <w:r>
        <w:rPr>
          <w:rFonts w:ascii="Times New Roman"/>
          <w:b w:val="false"/>
          <w:i w:val="false"/>
          <w:color w:val="000000"/>
          <w:sz w:val="28"/>
        </w:rPr>
        <w:t xml:space="preserve">
      12. Неоднократное (два и более раза в течение двенадцати последовательных календарных месяцев) предоставление в уполномоченный орган по регулированию, контролю и надзору финансового рынка и финансовых организаций и (или) Национальный Банк Республики Казахстан единым накопительным пенсионным фондом или добровольным накопительным пенсионным фондом, учредителями (акционерами) добровольного накопительного пенсионного фонда и (или) их аффилированными лицами недостоверной и (или) неполной отчетности, сведений или иной запрашиваемой информации – </w:t>
      </w:r>
    </w:p>
    <w:bookmarkEnd w:id="95"/>
    <w:bookmarkStart w:name="z103" w:id="96"/>
    <w:p>
      <w:pPr>
        <w:spacing w:after="0"/>
        <w:ind w:left="0"/>
        <w:jc w:val="both"/>
      </w:pPr>
      <w:r>
        <w:rPr>
          <w:rFonts w:ascii="Times New Roman"/>
          <w:b w:val="false"/>
          <w:i w:val="false"/>
          <w:color w:val="000000"/>
          <w:sz w:val="28"/>
        </w:rPr>
        <w:t>
      влечет штраф на физических лиц в размере пятидесяти, на юридических лиц – в размере ста месячных расчетных показателей.";</w:t>
      </w:r>
    </w:p>
    <w:bookmarkEnd w:id="96"/>
    <w:bookmarkStart w:name="z104" w:id="97"/>
    <w:p>
      <w:pPr>
        <w:spacing w:after="0"/>
        <w:ind w:left="0"/>
        <w:jc w:val="both"/>
      </w:pPr>
      <w:r>
        <w:rPr>
          <w:rFonts w:ascii="Times New Roman"/>
          <w:b w:val="false"/>
          <w:i w:val="false"/>
          <w:color w:val="000000"/>
          <w:sz w:val="28"/>
        </w:rPr>
        <w:t>
      примечание изложить в следующей редакции:</w:t>
      </w:r>
    </w:p>
    <w:bookmarkEnd w:id="97"/>
    <w:bookmarkStart w:name="z105" w:id="98"/>
    <w:p>
      <w:pPr>
        <w:spacing w:after="0"/>
        <w:ind w:left="0"/>
        <w:jc w:val="both"/>
      </w:pPr>
      <w:r>
        <w:rPr>
          <w:rFonts w:ascii="Times New Roman"/>
          <w:b w:val="false"/>
          <w:i w:val="false"/>
          <w:color w:val="000000"/>
          <w:sz w:val="28"/>
        </w:rPr>
        <w:t>
      "Примечания.</w:t>
      </w:r>
    </w:p>
    <w:bookmarkEnd w:id="98"/>
    <w:bookmarkStart w:name="z106" w:id="99"/>
    <w:p>
      <w:pPr>
        <w:spacing w:after="0"/>
        <w:ind w:left="0"/>
        <w:jc w:val="both"/>
      </w:pPr>
      <w:r>
        <w:rPr>
          <w:rFonts w:ascii="Times New Roman"/>
          <w:b w:val="false"/>
          <w:i w:val="false"/>
          <w:color w:val="000000"/>
          <w:sz w:val="28"/>
        </w:rPr>
        <w:t>
      1. Для целей частей первой и двенадцатой настоящей статьи единый накопительный пенсионный фонд (добровольный накопительный пенсионный фонд) не подлежит привлечению к административной ответственности в случае самостоятельного устранения нарушений, ответственность за которые предусмотрена частями первой и двенадцатой настоящей статьи, до даты получения уведомления уполномоченного органа по регулированию, контролю и надзору финансового рынка и финансовых организаций о допущенном нарушении.</w:t>
      </w:r>
    </w:p>
    <w:bookmarkEnd w:id="99"/>
    <w:bookmarkStart w:name="z107" w:id="100"/>
    <w:p>
      <w:pPr>
        <w:spacing w:after="0"/>
        <w:ind w:left="0"/>
        <w:jc w:val="both"/>
      </w:pPr>
      <w:r>
        <w:rPr>
          <w:rFonts w:ascii="Times New Roman"/>
          <w:b w:val="false"/>
          <w:i w:val="false"/>
          <w:color w:val="000000"/>
          <w:sz w:val="28"/>
        </w:rPr>
        <w:t>
      2. Для целей частей шестой и седьмой настоящей статьи лицо не подлежит привлечению к административной ответственности в случае, если сумма неперечисленных, несвоевременно и (или) неполно исчисленных, удержанных (начисленных) и (или) уплаченных (перечисленных) обязательных пенсионных взносов, обязательных профессиональных пенсионных взносов составляет менее одного месячного расчетного показателя, устанавливаемого в соответствии с законом, действующим на дату выявления административного правонарушения.</w:t>
      </w:r>
    </w:p>
    <w:bookmarkEnd w:id="100"/>
    <w:bookmarkStart w:name="z108" w:id="101"/>
    <w:p>
      <w:pPr>
        <w:spacing w:after="0"/>
        <w:ind w:left="0"/>
        <w:jc w:val="both"/>
      </w:pPr>
      <w:r>
        <w:rPr>
          <w:rFonts w:ascii="Times New Roman"/>
          <w:b w:val="false"/>
          <w:i w:val="false"/>
          <w:color w:val="000000"/>
          <w:sz w:val="28"/>
        </w:rPr>
        <w:t>
      3. Для целей части одиннадцатой настоящей статьи физическое лицо и (или) юридическое лицо не подлежат привлечению к административной ответственности в случае предоставления сведений или иной запрашиваемой информации не позднее одного рабочего дня с момента окончания сроков предоставления сведений или иной запрашиваемой информации.";</w:t>
      </w:r>
    </w:p>
    <w:bookmarkEnd w:id="101"/>
    <w:bookmarkStart w:name="z109" w:id="102"/>
    <w:p>
      <w:pPr>
        <w:spacing w:after="0"/>
        <w:ind w:left="0"/>
        <w:jc w:val="both"/>
      </w:pPr>
      <w:r>
        <w:rPr>
          <w:rFonts w:ascii="Times New Roman"/>
          <w:b w:val="false"/>
          <w:i w:val="false"/>
          <w:color w:val="000000"/>
          <w:sz w:val="28"/>
        </w:rPr>
        <w:t xml:space="preserve">
      15) в </w:t>
      </w:r>
      <w:r>
        <w:rPr>
          <w:rFonts w:ascii="Times New Roman"/>
          <w:b w:val="false"/>
          <w:i w:val="false"/>
          <w:color w:val="000000"/>
          <w:sz w:val="28"/>
        </w:rPr>
        <w:t>статье 93</w:t>
      </w:r>
      <w:r>
        <w:rPr>
          <w:rFonts w:ascii="Times New Roman"/>
          <w:b w:val="false"/>
          <w:i w:val="false"/>
          <w:color w:val="000000"/>
          <w:sz w:val="28"/>
        </w:rPr>
        <w:t>:</w:t>
      </w:r>
    </w:p>
    <w:bookmarkEnd w:id="102"/>
    <w:bookmarkStart w:name="z110" w:id="103"/>
    <w:p>
      <w:pPr>
        <w:spacing w:after="0"/>
        <w:ind w:left="0"/>
        <w:jc w:val="both"/>
      </w:pPr>
      <w:r>
        <w:rPr>
          <w:rFonts w:ascii="Times New Roman"/>
          <w:b w:val="false"/>
          <w:i w:val="false"/>
          <w:color w:val="000000"/>
          <w:sz w:val="28"/>
        </w:rPr>
        <w:t>
      абзац второй части первой изложить в следующей редакции:</w:t>
      </w:r>
    </w:p>
    <w:bookmarkEnd w:id="103"/>
    <w:bookmarkStart w:name="z111" w:id="104"/>
    <w:p>
      <w:pPr>
        <w:spacing w:after="0"/>
        <w:ind w:left="0"/>
        <w:jc w:val="both"/>
      </w:pPr>
      <w:r>
        <w:rPr>
          <w:rFonts w:ascii="Times New Roman"/>
          <w:b w:val="false"/>
          <w:i w:val="false"/>
          <w:color w:val="000000"/>
          <w:sz w:val="28"/>
        </w:rPr>
        <w:t>
      "влечет штраф на должностных лиц, субъектов малого предпринимательства или некоммерческие организации в размере двадцати, на субъектов среднего предпринимательства – в размере тридцати, на субъектов крупного предпринимательства – в размере ста двадцати месячных расчетных показателей.";</w:t>
      </w:r>
    </w:p>
    <w:bookmarkEnd w:id="104"/>
    <w:bookmarkStart w:name="z112" w:id="105"/>
    <w:p>
      <w:pPr>
        <w:spacing w:after="0"/>
        <w:ind w:left="0"/>
        <w:jc w:val="both"/>
      </w:pPr>
      <w:r>
        <w:rPr>
          <w:rFonts w:ascii="Times New Roman"/>
          <w:b w:val="false"/>
          <w:i w:val="false"/>
          <w:color w:val="000000"/>
          <w:sz w:val="28"/>
        </w:rPr>
        <w:t>
      абзац второй части второй изложить в следующей редакции:</w:t>
      </w:r>
    </w:p>
    <w:bookmarkEnd w:id="105"/>
    <w:bookmarkStart w:name="z113" w:id="106"/>
    <w:p>
      <w:pPr>
        <w:spacing w:after="0"/>
        <w:ind w:left="0"/>
        <w:jc w:val="both"/>
      </w:pPr>
      <w:r>
        <w:rPr>
          <w:rFonts w:ascii="Times New Roman"/>
          <w:b w:val="false"/>
          <w:i w:val="false"/>
          <w:color w:val="000000"/>
          <w:sz w:val="28"/>
        </w:rPr>
        <w:t>
      "влечет штраф на должностных лиц, субъектов малого предпринимательства или некоммерческие организации в размере двадцати, на субъектов среднего предпринимательства – в размере тридцати, на субъектов крупного предпринимательства – в размере ста двадцати месячных расчетных показателей.";</w:t>
      </w:r>
    </w:p>
    <w:bookmarkEnd w:id="106"/>
    <w:bookmarkStart w:name="z114" w:id="107"/>
    <w:p>
      <w:pPr>
        <w:spacing w:after="0"/>
        <w:ind w:left="0"/>
        <w:jc w:val="both"/>
      </w:pPr>
      <w:r>
        <w:rPr>
          <w:rFonts w:ascii="Times New Roman"/>
          <w:b w:val="false"/>
          <w:i w:val="false"/>
          <w:color w:val="000000"/>
          <w:sz w:val="28"/>
        </w:rPr>
        <w:t xml:space="preserve">
      абзац второй части третьей изложить в следующей редакции: </w:t>
      </w:r>
    </w:p>
    <w:bookmarkEnd w:id="107"/>
    <w:bookmarkStart w:name="z115" w:id="108"/>
    <w:p>
      <w:pPr>
        <w:spacing w:after="0"/>
        <w:ind w:left="0"/>
        <w:jc w:val="both"/>
      </w:pPr>
      <w:r>
        <w:rPr>
          <w:rFonts w:ascii="Times New Roman"/>
          <w:b w:val="false"/>
          <w:i w:val="false"/>
          <w:color w:val="000000"/>
          <w:sz w:val="28"/>
        </w:rPr>
        <w:t>
      "влечет штраф на должностных лиц, субъектов малого предпринимательства или некоммерческие организации в размере двадцати, на субъектов среднего предпринимательства – в размере тридцати, на субъектов крупного предпринимательства – в размере ста двадцати месячных расчетных показателей.";</w:t>
      </w:r>
    </w:p>
    <w:bookmarkEnd w:id="108"/>
    <w:bookmarkStart w:name="z116" w:id="109"/>
    <w:p>
      <w:pPr>
        <w:spacing w:after="0"/>
        <w:ind w:left="0"/>
        <w:jc w:val="both"/>
      </w:pPr>
      <w:r>
        <w:rPr>
          <w:rFonts w:ascii="Times New Roman"/>
          <w:b w:val="false"/>
          <w:i w:val="false"/>
          <w:color w:val="000000"/>
          <w:sz w:val="28"/>
        </w:rPr>
        <w:t>
      абзац второй части четвертой изложить в следующей редакции:</w:t>
      </w:r>
    </w:p>
    <w:bookmarkEnd w:id="109"/>
    <w:bookmarkStart w:name="z117" w:id="110"/>
    <w:p>
      <w:pPr>
        <w:spacing w:after="0"/>
        <w:ind w:left="0"/>
        <w:jc w:val="both"/>
      </w:pPr>
      <w:r>
        <w:rPr>
          <w:rFonts w:ascii="Times New Roman"/>
          <w:b w:val="false"/>
          <w:i w:val="false"/>
          <w:color w:val="000000"/>
          <w:sz w:val="28"/>
        </w:rPr>
        <w:t>
      "влечет штраф на должностных лиц, субъектов малого предпринимательства или некоммерческие организации в размере двадцати, на субъектов среднего предпринимательства – в размере тридцати, на субъектов крупного предпринимательства – в размере ста двадцати месячных расчетных показателей.";</w:t>
      </w:r>
    </w:p>
    <w:bookmarkEnd w:id="110"/>
    <w:bookmarkStart w:name="z118" w:id="111"/>
    <w:p>
      <w:pPr>
        <w:spacing w:after="0"/>
        <w:ind w:left="0"/>
        <w:jc w:val="both"/>
      </w:pPr>
      <w:r>
        <w:rPr>
          <w:rFonts w:ascii="Times New Roman"/>
          <w:b w:val="false"/>
          <w:i w:val="false"/>
          <w:color w:val="000000"/>
          <w:sz w:val="28"/>
        </w:rPr>
        <w:t>
      в части пятой:</w:t>
      </w:r>
    </w:p>
    <w:bookmarkEnd w:id="111"/>
    <w:bookmarkStart w:name="z119" w:id="112"/>
    <w:p>
      <w:pPr>
        <w:spacing w:after="0"/>
        <w:ind w:left="0"/>
        <w:jc w:val="both"/>
      </w:pPr>
      <w:r>
        <w:rPr>
          <w:rFonts w:ascii="Times New Roman"/>
          <w:b w:val="false"/>
          <w:i w:val="false"/>
          <w:color w:val="000000"/>
          <w:sz w:val="28"/>
        </w:rPr>
        <w:t xml:space="preserve">
      в абзаце первом слово "предупреждения" заменить словами "наложения административного взыскания"; </w:t>
      </w:r>
    </w:p>
    <w:bookmarkEnd w:id="112"/>
    <w:bookmarkStart w:name="z120" w:id="113"/>
    <w:p>
      <w:pPr>
        <w:spacing w:after="0"/>
        <w:ind w:left="0"/>
        <w:jc w:val="both"/>
      </w:pPr>
      <w:r>
        <w:rPr>
          <w:rFonts w:ascii="Times New Roman"/>
          <w:b w:val="false"/>
          <w:i w:val="false"/>
          <w:color w:val="000000"/>
          <w:sz w:val="28"/>
        </w:rPr>
        <w:t>
      в абзаце втором:</w:t>
      </w:r>
    </w:p>
    <w:bookmarkEnd w:id="113"/>
    <w:bookmarkStart w:name="z121" w:id="114"/>
    <w:p>
      <w:pPr>
        <w:spacing w:after="0"/>
        <w:ind w:left="0"/>
        <w:jc w:val="both"/>
      </w:pPr>
      <w:r>
        <w:rPr>
          <w:rFonts w:ascii="Times New Roman"/>
          <w:b w:val="false"/>
          <w:i w:val="false"/>
          <w:color w:val="000000"/>
          <w:sz w:val="28"/>
        </w:rPr>
        <w:t>
      после слов "штраф на" дополнить словами "должностных лиц,";</w:t>
      </w:r>
    </w:p>
    <w:bookmarkEnd w:id="114"/>
    <w:bookmarkStart w:name="z122" w:id="115"/>
    <w:p>
      <w:pPr>
        <w:spacing w:after="0"/>
        <w:ind w:left="0"/>
        <w:jc w:val="both"/>
      </w:pPr>
      <w:r>
        <w:rPr>
          <w:rFonts w:ascii="Times New Roman"/>
          <w:b w:val="false"/>
          <w:i w:val="false"/>
          <w:color w:val="000000"/>
          <w:sz w:val="28"/>
        </w:rPr>
        <w:t>
      слово "двадцати" заменить словом "сорока";</w:t>
      </w:r>
    </w:p>
    <w:bookmarkEnd w:id="115"/>
    <w:bookmarkStart w:name="z123" w:id="116"/>
    <w:p>
      <w:pPr>
        <w:spacing w:after="0"/>
        <w:ind w:left="0"/>
        <w:jc w:val="both"/>
      </w:pPr>
      <w:r>
        <w:rPr>
          <w:rFonts w:ascii="Times New Roman"/>
          <w:b w:val="false"/>
          <w:i w:val="false"/>
          <w:color w:val="000000"/>
          <w:sz w:val="28"/>
        </w:rPr>
        <w:t>
      слово "тридцати" заменить словом "шестидесяти";</w:t>
      </w:r>
    </w:p>
    <w:bookmarkEnd w:id="116"/>
    <w:bookmarkStart w:name="z124" w:id="117"/>
    <w:p>
      <w:pPr>
        <w:spacing w:after="0"/>
        <w:ind w:left="0"/>
        <w:jc w:val="both"/>
      </w:pPr>
      <w:r>
        <w:rPr>
          <w:rFonts w:ascii="Times New Roman"/>
          <w:b w:val="false"/>
          <w:i w:val="false"/>
          <w:color w:val="000000"/>
          <w:sz w:val="28"/>
        </w:rPr>
        <w:t>
      слова "ста двадцати" заменить словами "двухсот сорока";</w:t>
      </w:r>
    </w:p>
    <w:bookmarkEnd w:id="117"/>
    <w:bookmarkStart w:name="z125" w:id="118"/>
    <w:p>
      <w:pPr>
        <w:spacing w:after="0"/>
        <w:ind w:left="0"/>
        <w:jc w:val="both"/>
      </w:pPr>
      <w:r>
        <w:rPr>
          <w:rFonts w:ascii="Times New Roman"/>
          <w:b w:val="false"/>
          <w:i w:val="false"/>
          <w:color w:val="000000"/>
          <w:sz w:val="28"/>
        </w:rPr>
        <w:t>
      в части шестой:</w:t>
      </w:r>
    </w:p>
    <w:bookmarkEnd w:id="118"/>
    <w:bookmarkStart w:name="z126" w:id="119"/>
    <w:p>
      <w:pPr>
        <w:spacing w:after="0"/>
        <w:ind w:left="0"/>
        <w:jc w:val="both"/>
      </w:pPr>
      <w:r>
        <w:rPr>
          <w:rFonts w:ascii="Times New Roman"/>
          <w:b w:val="false"/>
          <w:i w:val="false"/>
          <w:color w:val="000000"/>
          <w:sz w:val="28"/>
        </w:rPr>
        <w:t xml:space="preserve">
      в абзаце первом слова "и отсутствие" заменить словами "и (или) отсутствие"; </w:t>
      </w:r>
    </w:p>
    <w:bookmarkEnd w:id="119"/>
    <w:bookmarkStart w:name="z127" w:id="120"/>
    <w:p>
      <w:pPr>
        <w:spacing w:after="0"/>
        <w:ind w:left="0"/>
        <w:jc w:val="both"/>
      </w:pPr>
      <w:r>
        <w:rPr>
          <w:rFonts w:ascii="Times New Roman"/>
          <w:b w:val="false"/>
          <w:i w:val="false"/>
          <w:color w:val="000000"/>
          <w:sz w:val="28"/>
        </w:rPr>
        <w:t>
      в абзаце втором:</w:t>
      </w:r>
    </w:p>
    <w:bookmarkEnd w:id="120"/>
    <w:bookmarkStart w:name="z128" w:id="121"/>
    <w:p>
      <w:pPr>
        <w:spacing w:after="0"/>
        <w:ind w:left="0"/>
        <w:jc w:val="both"/>
      </w:pPr>
      <w:r>
        <w:rPr>
          <w:rFonts w:ascii="Times New Roman"/>
          <w:b w:val="false"/>
          <w:i w:val="false"/>
          <w:color w:val="000000"/>
          <w:sz w:val="28"/>
        </w:rPr>
        <w:t>
      после слов "штраф на" дополнить словами "должностных лиц,";</w:t>
      </w:r>
    </w:p>
    <w:bookmarkEnd w:id="121"/>
    <w:bookmarkStart w:name="z129" w:id="122"/>
    <w:p>
      <w:pPr>
        <w:spacing w:after="0"/>
        <w:ind w:left="0"/>
        <w:jc w:val="both"/>
      </w:pPr>
      <w:r>
        <w:rPr>
          <w:rFonts w:ascii="Times New Roman"/>
          <w:b w:val="false"/>
          <w:i w:val="false"/>
          <w:color w:val="000000"/>
          <w:sz w:val="28"/>
        </w:rPr>
        <w:t>
      слово "двадцати" заменить словом "сорока";</w:t>
      </w:r>
    </w:p>
    <w:bookmarkEnd w:id="122"/>
    <w:bookmarkStart w:name="z130" w:id="123"/>
    <w:p>
      <w:pPr>
        <w:spacing w:after="0"/>
        <w:ind w:left="0"/>
        <w:jc w:val="both"/>
      </w:pPr>
      <w:r>
        <w:rPr>
          <w:rFonts w:ascii="Times New Roman"/>
          <w:b w:val="false"/>
          <w:i w:val="false"/>
          <w:color w:val="000000"/>
          <w:sz w:val="28"/>
        </w:rPr>
        <w:t>
      слово "тридцати" заменить словом "шестидесяти";</w:t>
      </w:r>
    </w:p>
    <w:bookmarkEnd w:id="123"/>
    <w:bookmarkStart w:name="z131" w:id="124"/>
    <w:p>
      <w:pPr>
        <w:spacing w:after="0"/>
        <w:ind w:left="0"/>
        <w:jc w:val="both"/>
      </w:pPr>
      <w:r>
        <w:rPr>
          <w:rFonts w:ascii="Times New Roman"/>
          <w:b w:val="false"/>
          <w:i w:val="false"/>
          <w:color w:val="000000"/>
          <w:sz w:val="28"/>
        </w:rPr>
        <w:t>
      слово "восьмидесяти" заменить словами "ста двадцати";</w:t>
      </w:r>
    </w:p>
    <w:bookmarkEnd w:id="124"/>
    <w:bookmarkStart w:name="z132" w:id="125"/>
    <w:p>
      <w:pPr>
        <w:spacing w:after="0"/>
        <w:ind w:left="0"/>
        <w:jc w:val="both"/>
      </w:pPr>
      <w:r>
        <w:rPr>
          <w:rFonts w:ascii="Times New Roman"/>
          <w:b w:val="false"/>
          <w:i w:val="false"/>
          <w:color w:val="000000"/>
          <w:sz w:val="28"/>
        </w:rPr>
        <w:t>
      в абзаце втором части седьмой:</w:t>
      </w:r>
    </w:p>
    <w:bookmarkEnd w:id="125"/>
    <w:bookmarkStart w:name="z133" w:id="126"/>
    <w:p>
      <w:pPr>
        <w:spacing w:after="0"/>
        <w:ind w:left="0"/>
        <w:jc w:val="both"/>
      </w:pPr>
      <w:r>
        <w:rPr>
          <w:rFonts w:ascii="Times New Roman"/>
          <w:b w:val="false"/>
          <w:i w:val="false"/>
          <w:color w:val="000000"/>
          <w:sz w:val="28"/>
        </w:rPr>
        <w:t>
      после слов "штраф на" дополнить словами "должностных лиц,";</w:t>
      </w:r>
    </w:p>
    <w:bookmarkEnd w:id="126"/>
    <w:bookmarkStart w:name="z134" w:id="127"/>
    <w:p>
      <w:pPr>
        <w:spacing w:after="0"/>
        <w:ind w:left="0"/>
        <w:jc w:val="both"/>
      </w:pPr>
      <w:r>
        <w:rPr>
          <w:rFonts w:ascii="Times New Roman"/>
          <w:b w:val="false"/>
          <w:i w:val="false"/>
          <w:color w:val="000000"/>
          <w:sz w:val="28"/>
        </w:rPr>
        <w:t>
      слово "сорока" заменить словом "восьмидесяти";</w:t>
      </w:r>
    </w:p>
    <w:bookmarkEnd w:id="127"/>
    <w:bookmarkStart w:name="z135" w:id="128"/>
    <w:p>
      <w:pPr>
        <w:spacing w:after="0"/>
        <w:ind w:left="0"/>
        <w:jc w:val="both"/>
      </w:pPr>
      <w:r>
        <w:rPr>
          <w:rFonts w:ascii="Times New Roman"/>
          <w:b w:val="false"/>
          <w:i w:val="false"/>
          <w:color w:val="000000"/>
          <w:sz w:val="28"/>
        </w:rPr>
        <w:t>
      слово "шестидесяти" заменить словами "ста двадцати";</w:t>
      </w:r>
    </w:p>
    <w:bookmarkEnd w:id="128"/>
    <w:bookmarkStart w:name="z136" w:id="129"/>
    <w:p>
      <w:pPr>
        <w:spacing w:after="0"/>
        <w:ind w:left="0"/>
        <w:jc w:val="both"/>
      </w:pPr>
      <w:r>
        <w:rPr>
          <w:rFonts w:ascii="Times New Roman"/>
          <w:b w:val="false"/>
          <w:i w:val="false"/>
          <w:color w:val="000000"/>
          <w:sz w:val="28"/>
        </w:rPr>
        <w:t>
      слова "ста двадцати" заменить словами "двухсот сорока";</w:t>
      </w:r>
    </w:p>
    <w:bookmarkEnd w:id="129"/>
    <w:bookmarkStart w:name="z137" w:id="130"/>
    <w:p>
      <w:pPr>
        <w:spacing w:after="0"/>
        <w:ind w:left="0"/>
        <w:jc w:val="both"/>
      </w:pPr>
      <w:r>
        <w:rPr>
          <w:rFonts w:ascii="Times New Roman"/>
          <w:b w:val="false"/>
          <w:i w:val="false"/>
          <w:color w:val="000000"/>
          <w:sz w:val="28"/>
        </w:rPr>
        <w:t xml:space="preserve">
      16) в абзаце втором </w:t>
      </w:r>
      <w:r>
        <w:rPr>
          <w:rFonts w:ascii="Times New Roman"/>
          <w:b w:val="false"/>
          <w:i w:val="false"/>
          <w:color w:val="000000"/>
          <w:sz w:val="28"/>
        </w:rPr>
        <w:t>статьи 94</w:t>
      </w:r>
      <w:r>
        <w:rPr>
          <w:rFonts w:ascii="Times New Roman"/>
          <w:b w:val="false"/>
          <w:i w:val="false"/>
          <w:color w:val="000000"/>
          <w:sz w:val="28"/>
        </w:rPr>
        <w:t xml:space="preserve"> слова "предупреждение или" исключить;</w:t>
      </w:r>
    </w:p>
    <w:bookmarkEnd w:id="130"/>
    <w:bookmarkStart w:name="z138" w:id="131"/>
    <w:p>
      <w:pPr>
        <w:spacing w:after="0"/>
        <w:ind w:left="0"/>
        <w:jc w:val="both"/>
      </w:pPr>
      <w:r>
        <w:rPr>
          <w:rFonts w:ascii="Times New Roman"/>
          <w:b w:val="false"/>
          <w:i w:val="false"/>
          <w:color w:val="000000"/>
          <w:sz w:val="28"/>
        </w:rPr>
        <w:t xml:space="preserve">
      17) в </w:t>
      </w:r>
      <w:r>
        <w:rPr>
          <w:rFonts w:ascii="Times New Roman"/>
          <w:b w:val="false"/>
          <w:i w:val="false"/>
          <w:color w:val="000000"/>
          <w:sz w:val="28"/>
        </w:rPr>
        <w:t>статье 95</w:t>
      </w:r>
      <w:r>
        <w:rPr>
          <w:rFonts w:ascii="Times New Roman"/>
          <w:b w:val="false"/>
          <w:i w:val="false"/>
          <w:color w:val="000000"/>
          <w:sz w:val="28"/>
        </w:rPr>
        <w:t>:</w:t>
      </w:r>
    </w:p>
    <w:bookmarkEnd w:id="131"/>
    <w:bookmarkStart w:name="z139" w:id="132"/>
    <w:p>
      <w:pPr>
        <w:spacing w:after="0"/>
        <w:ind w:left="0"/>
        <w:jc w:val="both"/>
      </w:pPr>
      <w:r>
        <w:rPr>
          <w:rFonts w:ascii="Times New Roman"/>
          <w:b w:val="false"/>
          <w:i w:val="false"/>
          <w:color w:val="000000"/>
          <w:sz w:val="28"/>
        </w:rPr>
        <w:t>
      в абзаце втором части первой:</w:t>
      </w:r>
    </w:p>
    <w:bookmarkEnd w:id="132"/>
    <w:bookmarkStart w:name="z140" w:id="133"/>
    <w:p>
      <w:pPr>
        <w:spacing w:after="0"/>
        <w:ind w:left="0"/>
        <w:jc w:val="both"/>
      </w:pPr>
      <w:r>
        <w:rPr>
          <w:rFonts w:ascii="Times New Roman"/>
          <w:b w:val="false"/>
          <w:i w:val="false"/>
          <w:color w:val="000000"/>
          <w:sz w:val="28"/>
        </w:rPr>
        <w:t>
      слова "тридцати пяти" заменить словом "шестидесяти";</w:t>
      </w:r>
    </w:p>
    <w:bookmarkEnd w:id="133"/>
    <w:bookmarkStart w:name="z141" w:id="134"/>
    <w:p>
      <w:pPr>
        <w:spacing w:after="0"/>
        <w:ind w:left="0"/>
        <w:jc w:val="both"/>
      </w:pPr>
      <w:r>
        <w:rPr>
          <w:rFonts w:ascii="Times New Roman"/>
          <w:b w:val="false"/>
          <w:i w:val="false"/>
          <w:color w:val="000000"/>
          <w:sz w:val="28"/>
        </w:rPr>
        <w:t>
      слово "семидесяти" заменить словом "ста";</w:t>
      </w:r>
    </w:p>
    <w:bookmarkEnd w:id="134"/>
    <w:bookmarkStart w:name="z142" w:id="135"/>
    <w:p>
      <w:pPr>
        <w:spacing w:after="0"/>
        <w:ind w:left="0"/>
        <w:jc w:val="both"/>
      </w:pPr>
      <w:r>
        <w:rPr>
          <w:rFonts w:ascii="Times New Roman"/>
          <w:b w:val="false"/>
          <w:i w:val="false"/>
          <w:color w:val="000000"/>
          <w:sz w:val="28"/>
        </w:rPr>
        <w:t>
      слова "ста сорока" заменить словом "двухсот";</w:t>
      </w:r>
    </w:p>
    <w:bookmarkEnd w:id="135"/>
    <w:bookmarkStart w:name="z143" w:id="136"/>
    <w:p>
      <w:pPr>
        <w:spacing w:after="0"/>
        <w:ind w:left="0"/>
        <w:jc w:val="both"/>
      </w:pPr>
      <w:r>
        <w:rPr>
          <w:rFonts w:ascii="Times New Roman"/>
          <w:b w:val="false"/>
          <w:i w:val="false"/>
          <w:color w:val="000000"/>
          <w:sz w:val="28"/>
        </w:rPr>
        <w:t>
      в абзаце втором части второй:</w:t>
      </w:r>
    </w:p>
    <w:bookmarkEnd w:id="136"/>
    <w:bookmarkStart w:name="z144" w:id="137"/>
    <w:p>
      <w:pPr>
        <w:spacing w:after="0"/>
        <w:ind w:left="0"/>
        <w:jc w:val="both"/>
      </w:pPr>
      <w:r>
        <w:rPr>
          <w:rFonts w:ascii="Times New Roman"/>
          <w:b w:val="false"/>
          <w:i w:val="false"/>
          <w:color w:val="000000"/>
          <w:sz w:val="28"/>
        </w:rPr>
        <w:t>
      слово "семидесяти" заменить словами "ста двадцати";</w:t>
      </w:r>
    </w:p>
    <w:bookmarkEnd w:id="137"/>
    <w:bookmarkStart w:name="z145" w:id="138"/>
    <w:p>
      <w:pPr>
        <w:spacing w:after="0"/>
        <w:ind w:left="0"/>
        <w:jc w:val="both"/>
      </w:pPr>
      <w:r>
        <w:rPr>
          <w:rFonts w:ascii="Times New Roman"/>
          <w:b w:val="false"/>
          <w:i w:val="false"/>
          <w:color w:val="000000"/>
          <w:sz w:val="28"/>
        </w:rPr>
        <w:t>
      слова "ста сорока" заменить словом "двухсот";</w:t>
      </w:r>
    </w:p>
    <w:bookmarkEnd w:id="138"/>
    <w:bookmarkStart w:name="z146" w:id="139"/>
    <w:p>
      <w:pPr>
        <w:spacing w:after="0"/>
        <w:ind w:left="0"/>
        <w:jc w:val="both"/>
      </w:pPr>
      <w:r>
        <w:rPr>
          <w:rFonts w:ascii="Times New Roman"/>
          <w:b w:val="false"/>
          <w:i w:val="false"/>
          <w:color w:val="000000"/>
          <w:sz w:val="28"/>
        </w:rPr>
        <w:t>
      слова "двухсот восьмидесяти" заменить словом "четырехсот";</w:t>
      </w:r>
    </w:p>
    <w:bookmarkEnd w:id="139"/>
    <w:bookmarkStart w:name="z147" w:id="140"/>
    <w:p>
      <w:pPr>
        <w:spacing w:after="0"/>
        <w:ind w:left="0"/>
        <w:jc w:val="both"/>
      </w:pPr>
      <w:r>
        <w:rPr>
          <w:rFonts w:ascii="Times New Roman"/>
          <w:b w:val="false"/>
          <w:i w:val="false"/>
          <w:color w:val="000000"/>
          <w:sz w:val="28"/>
        </w:rPr>
        <w:t xml:space="preserve">
      18) в </w:t>
      </w:r>
      <w:r>
        <w:rPr>
          <w:rFonts w:ascii="Times New Roman"/>
          <w:b w:val="false"/>
          <w:i w:val="false"/>
          <w:color w:val="000000"/>
          <w:sz w:val="28"/>
        </w:rPr>
        <w:t>статье 96</w:t>
      </w:r>
      <w:r>
        <w:rPr>
          <w:rFonts w:ascii="Times New Roman"/>
          <w:b w:val="false"/>
          <w:i w:val="false"/>
          <w:color w:val="000000"/>
          <w:sz w:val="28"/>
        </w:rPr>
        <w:t>:</w:t>
      </w:r>
    </w:p>
    <w:bookmarkEnd w:id="140"/>
    <w:bookmarkStart w:name="z148" w:id="141"/>
    <w:p>
      <w:pPr>
        <w:spacing w:after="0"/>
        <w:ind w:left="0"/>
        <w:jc w:val="both"/>
      </w:pPr>
      <w:r>
        <w:rPr>
          <w:rFonts w:ascii="Times New Roman"/>
          <w:b w:val="false"/>
          <w:i w:val="false"/>
          <w:color w:val="000000"/>
          <w:sz w:val="28"/>
        </w:rPr>
        <w:t>
      в части первой:</w:t>
      </w:r>
    </w:p>
    <w:bookmarkEnd w:id="141"/>
    <w:bookmarkStart w:name="z149" w:id="142"/>
    <w:p>
      <w:pPr>
        <w:spacing w:after="0"/>
        <w:ind w:left="0"/>
        <w:jc w:val="both"/>
      </w:pPr>
      <w:r>
        <w:rPr>
          <w:rFonts w:ascii="Times New Roman"/>
          <w:b w:val="false"/>
          <w:i w:val="false"/>
          <w:color w:val="000000"/>
          <w:sz w:val="28"/>
        </w:rPr>
        <w:t>
      абзац первый дополнить словами "в сроки, установленные трудовым законодательством Республики Казахстан,";</w:t>
      </w:r>
    </w:p>
    <w:bookmarkEnd w:id="142"/>
    <w:bookmarkStart w:name="z150" w:id="143"/>
    <w:p>
      <w:pPr>
        <w:spacing w:after="0"/>
        <w:ind w:left="0"/>
        <w:jc w:val="both"/>
      </w:pPr>
      <w:r>
        <w:rPr>
          <w:rFonts w:ascii="Times New Roman"/>
          <w:b w:val="false"/>
          <w:i w:val="false"/>
          <w:color w:val="000000"/>
          <w:sz w:val="28"/>
        </w:rPr>
        <w:t>
      в абзаце втором:</w:t>
      </w:r>
    </w:p>
    <w:bookmarkEnd w:id="143"/>
    <w:bookmarkStart w:name="z151" w:id="144"/>
    <w:p>
      <w:pPr>
        <w:spacing w:after="0"/>
        <w:ind w:left="0"/>
        <w:jc w:val="both"/>
      </w:pPr>
      <w:r>
        <w:rPr>
          <w:rFonts w:ascii="Times New Roman"/>
          <w:b w:val="false"/>
          <w:i w:val="false"/>
          <w:color w:val="000000"/>
          <w:sz w:val="28"/>
        </w:rPr>
        <w:t>
      слово "семидесяти" заменить словом "ста";</w:t>
      </w:r>
    </w:p>
    <w:bookmarkEnd w:id="144"/>
    <w:bookmarkStart w:name="z152" w:id="145"/>
    <w:p>
      <w:pPr>
        <w:spacing w:after="0"/>
        <w:ind w:left="0"/>
        <w:jc w:val="both"/>
      </w:pPr>
      <w:r>
        <w:rPr>
          <w:rFonts w:ascii="Times New Roman"/>
          <w:b w:val="false"/>
          <w:i w:val="false"/>
          <w:color w:val="000000"/>
          <w:sz w:val="28"/>
        </w:rPr>
        <w:t>
      слова "ста пяти" заменить словами "ста пятидесяти";</w:t>
      </w:r>
    </w:p>
    <w:bookmarkEnd w:id="145"/>
    <w:bookmarkStart w:name="z153" w:id="146"/>
    <w:p>
      <w:pPr>
        <w:spacing w:after="0"/>
        <w:ind w:left="0"/>
        <w:jc w:val="both"/>
      </w:pPr>
      <w:r>
        <w:rPr>
          <w:rFonts w:ascii="Times New Roman"/>
          <w:b w:val="false"/>
          <w:i w:val="false"/>
          <w:color w:val="000000"/>
          <w:sz w:val="28"/>
        </w:rPr>
        <w:t>
      слова "ста сорока" заменить словом "двухсот";</w:t>
      </w:r>
    </w:p>
    <w:bookmarkEnd w:id="146"/>
    <w:bookmarkStart w:name="z154" w:id="147"/>
    <w:p>
      <w:pPr>
        <w:spacing w:after="0"/>
        <w:ind w:left="0"/>
        <w:jc w:val="both"/>
      </w:pPr>
      <w:r>
        <w:rPr>
          <w:rFonts w:ascii="Times New Roman"/>
          <w:b w:val="false"/>
          <w:i w:val="false"/>
          <w:color w:val="000000"/>
          <w:sz w:val="28"/>
        </w:rPr>
        <w:t>
      в абзаце втором части второй:</w:t>
      </w:r>
    </w:p>
    <w:bookmarkEnd w:id="147"/>
    <w:bookmarkStart w:name="z155" w:id="148"/>
    <w:p>
      <w:pPr>
        <w:spacing w:after="0"/>
        <w:ind w:left="0"/>
        <w:jc w:val="both"/>
      </w:pPr>
      <w:r>
        <w:rPr>
          <w:rFonts w:ascii="Times New Roman"/>
          <w:b w:val="false"/>
          <w:i w:val="false"/>
          <w:color w:val="000000"/>
          <w:sz w:val="28"/>
        </w:rPr>
        <w:t>
      слова "ста сорока" заменить словом "двухсот";</w:t>
      </w:r>
    </w:p>
    <w:bookmarkEnd w:id="148"/>
    <w:bookmarkStart w:name="z156" w:id="149"/>
    <w:p>
      <w:pPr>
        <w:spacing w:after="0"/>
        <w:ind w:left="0"/>
        <w:jc w:val="both"/>
      </w:pPr>
      <w:r>
        <w:rPr>
          <w:rFonts w:ascii="Times New Roman"/>
          <w:b w:val="false"/>
          <w:i w:val="false"/>
          <w:color w:val="000000"/>
          <w:sz w:val="28"/>
        </w:rPr>
        <w:t>
      слова "двухсот десяти" заменить словом "трехсот";</w:t>
      </w:r>
    </w:p>
    <w:bookmarkEnd w:id="149"/>
    <w:bookmarkStart w:name="z157" w:id="150"/>
    <w:p>
      <w:pPr>
        <w:spacing w:after="0"/>
        <w:ind w:left="0"/>
        <w:jc w:val="both"/>
      </w:pPr>
      <w:r>
        <w:rPr>
          <w:rFonts w:ascii="Times New Roman"/>
          <w:b w:val="false"/>
          <w:i w:val="false"/>
          <w:color w:val="000000"/>
          <w:sz w:val="28"/>
        </w:rPr>
        <w:t>
      слова "двухсот восьмидесяти" заменить словом "четырехсот";</w:t>
      </w:r>
    </w:p>
    <w:bookmarkEnd w:id="150"/>
    <w:bookmarkStart w:name="z158" w:id="151"/>
    <w:p>
      <w:pPr>
        <w:spacing w:after="0"/>
        <w:ind w:left="0"/>
        <w:jc w:val="both"/>
      </w:pPr>
      <w:r>
        <w:rPr>
          <w:rFonts w:ascii="Times New Roman"/>
          <w:b w:val="false"/>
          <w:i w:val="false"/>
          <w:color w:val="000000"/>
          <w:sz w:val="28"/>
        </w:rPr>
        <w:t xml:space="preserve">
      19) </w:t>
      </w:r>
      <w:r>
        <w:rPr>
          <w:rFonts w:ascii="Times New Roman"/>
          <w:b w:val="false"/>
          <w:i w:val="false"/>
          <w:color w:val="000000"/>
          <w:sz w:val="28"/>
        </w:rPr>
        <w:t>статью 100</w:t>
      </w:r>
      <w:r>
        <w:rPr>
          <w:rFonts w:ascii="Times New Roman"/>
          <w:b w:val="false"/>
          <w:i w:val="false"/>
          <w:color w:val="000000"/>
          <w:sz w:val="28"/>
        </w:rPr>
        <w:t xml:space="preserve"> исключить;</w:t>
      </w:r>
    </w:p>
    <w:bookmarkEnd w:id="151"/>
    <w:bookmarkStart w:name="z159" w:id="152"/>
    <w:p>
      <w:pPr>
        <w:spacing w:after="0"/>
        <w:ind w:left="0"/>
        <w:jc w:val="both"/>
      </w:pPr>
      <w:r>
        <w:rPr>
          <w:rFonts w:ascii="Times New Roman"/>
          <w:b w:val="false"/>
          <w:i w:val="false"/>
          <w:color w:val="000000"/>
          <w:sz w:val="28"/>
        </w:rPr>
        <w:t xml:space="preserve">
      20) в примечаниях </w:t>
      </w:r>
      <w:r>
        <w:rPr>
          <w:rFonts w:ascii="Times New Roman"/>
          <w:b w:val="false"/>
          <w:i w:val="false"/>
          <w:color w:val="000000"/>
          <w:sz w:val="28"/>
        </w:rPr>
        <w:t>статьи 153</w:t>
      </w:r>
      <w:r>
        <w:rPr>
          <w:rFonts w:ascii="Times New Roman"/>
          <w:b w:val="false"/>
          <w:i w:val="false"/>
          <w:color w:val="000000"/>
          <w:sz w:val="28"/>
        </w:rPr>
        <w:t>:</w:t>
      </w:r>
    </w:p>
    <w:bookmarkEnd w:id="152"/>
    <w:bookmarkStart w:name="z160" w:id="153"/>
    <w:p>
      <w:pPr>
        <w:spacing w:after="0"/>
        <w:ind w:left="0"/>
        <w:jc w:val="both"/>
      </w:pPr>
      <w:r>
        <w:rPr>
          <w:rFonts w:ascii="Times New Roman"/>
          <w:b w:val="false"/>
          <w:i w:val="false"/>
          <w:color w:val="000000"/>
          <w:sz w:val="28"/>
        </w:rPr>
        <w:t>
      в пункте 1:</w:t>
      </w:r>
    </w:p>
    <w:bookmarkEnd w:id="153"/>
    <w:bookmarkStart w:name="z161" w:id="154"/>
    <w:p>
      <w:pPr>
        <w:spacing w:after="0"/>
        <w:ind w:left="0"/>
        <w:jc w:val="both"/>
      </w:pPr>
      <w:r>
        <w:rPr>
          <w:rFonts w:ascii="Times New Roman"/>
          <w:b w:val="false"/>
          <w:i w:val="false"/>
          <w:color w:val="000000"/>
          <w:sz w:val="28"/>
        </w:rPr>
        <w:t>
      слова "одну тысячу" заменить словами "двух тысяч";</w:t>
      </w:r>
    </w:p>
    <w:bookmarkEnd w:id="154"/>
    <w:bookmarkStart w:name="z162" w:id="155"/>
    <w:p>
      <w:pPr>
        <w:spacing w:after="0"/>
        <w:ind w:left="0"/>
        <w:jc w:val="both"/>
      </w:pPr>
      <w:r>
        <w:rPr>
          <w:rFonts w:ascii="Times New Roman"/>
          <w:b w:val="false"/>
          <w:i w:val="false"/>
          <w:color w:val="000000"/>
          <w:sz w:val="28"/>
        </w:rPr>
        <w:t>
      слова "десять тысяч" заменить словами "десяти тысяч";</w:t>
      </w:r>
    </w:p>
    <w:bookmarkEnd w:id="155"/>
    <w:bookmarkStart w:name="z163" w:id="15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2</w:t>
      </w:r>
      <w:r>
        <w:rPr>
          <w:rFonts w:ascii="Times New Roman"/>
          <w:b w:val="false"/>
          <w:i w:val="false"/>
          <w:color w:val="000000"/>
          <w:sz w:val="28"/>
        </w:rPr>
        <w:t xml:space="preserve"> слова "десять тысяч" заменить словами "десяти тысяч";</w:t>
      </w:r>
    </w:p>
    <w:bookmarkEnd w:id="156"/>
    <w:bookmarkStart w:name="z164" w:id="15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3</w:t>
      </w:r>
      <w:r>
        <w:rPr>
          <w:rFonts w:ascii="Times New Roman"/>
          <w:b w:val="false"/>
          <w:i w:val="false"/>
          <w:color w:val="000000"/>
          <w:sz w:val="28"/>
        </w:rPr>
        <w:t xml:space="preserve"> слова "одну тысячу" заменить словами "двух тысяч";</w:t>
      </w:r>
    </w:p>
    <w:bookmarkEnd w:id="157"/>
    <w:bookmarkStart w:name="z165" w:id="158"/>
    <w:p>
      <w:pPr>
        <w:spacing w:after="0"/>
        <w:ind w:left="0"/>
        <w:jc w:val="both"/>
      </w:pPr>
      <w:r>
        <w:rPr>
          <w:rFonts w:ascii="Times New Roman"/>
          <w:b w:val="false"/>
          <w:i w:val="false"/>
          <w:color w:val="000000"/>
          <w:sz w:val="28"/>
        </w:rPr>
        <w:t xml:space="preserve">
      21) в заголовке и абзаце первом </w:t>
      </w:r>
      <w:r>
        <w:rPr>
          <w:rFonts w:ascii="Times New Roman"/>
          <w:b w:val="false"/>
          <w:i w:val="false"/>
          <w:color w:val="000000"/>
          <w:sz w:val="28"/>
        </w:rPr>
        <w:t>статьи 154</w:t>
      </w:r>
      <w:r>
        <w:rPr>
          <w:rFonts w:ascii="Times New Roman"/>
          <w:b w:val="false"/>
          <w:i w:val="false"/>
          <w:color w:val="000000"/>
          <w:sz w:val="28"/>
        </w:rPr>
        <w:t xml:space="preserve"> слово "законодательством" заменить словом "законами";</w:t>
      </w:r>
    </w:p>
    <w:bookmarkEnd w:id="158"/>
    <w:bookmarkStart w:name="z166" w:id="159"/>
    <w:p>
      <w:pPr>
        <w:spacing w:after="0"/>
        <w:ind w:left="0"/>
        <w:jc w:val="both"/>
      </w:pPr>
      <w:r>
        <w:rPr>
          <w:rFonts w:ascii="Times New Roman"/>
          <w:b w:val="false"/>
          <w:i w:val="false"/>
          <w:color w:val="000000"/>
          <w:sz w:val="28"/>
        </w:rPr>
        <w:t xml:space="preserve">
      22) в </w:t>
      </w:r>
      <w:r>
        <w:rPr>
          <w:rFonts w:ascii="Times New Roman"/>
          <w:b w:val="false"/>
          <w:i w:val="false"/>
          <w:color w:val="000000"/>
          <w:sz w:val="28"/>
        </w:rPr>
        <w:t>статье 158</w:t>
      </w:r>
      <w:r>
        <w:rPr>
          <w:rFonts w:ascii="Times New Roman"/>
          <w:b w:val="false"/>
          <w:i w:val="false"/>
          <w:color w:val="000000"/>
          <w:sz w:val="28"/>
        </w:rPr>
        <w:t>:</w:t>
      </w:r>
    </w:p>
    <w:bookmarkEnd w:id="15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заголовок</w:t>
      </w:r>
      <w:r>
        <w:rPr>
          <w:rFonts w:ascii="Times New Roman"/>
          <w:b w:val="false"/>
          <w:i w:val="false"/>
          <w:color w:val="000000"/>
          <w:sz w:val="28"/>
        </w:rPr>
        <w:t xml:space="preserve"> изложить в следующей редакции:</w:t>
      </w:r>
    </w:p>
    <w:bookmarkStart w:name="z168" w:id="160"/>
    <w:p>
      <w:pPr>
        <w:spacing w:after="0"/>
        <w:ind w:left="0"/>
        <w:jc w:val="both"/>
      </w:pPr>
      <w:r>
        <w:rPr>
          <w:rFonts w:ascii="Times New Roman"/>
          <w:b w:val="false"/>
          <w:i w:val="false"/>
          <w:color w:val="000000"/>
          <w:sz w:val="28"/>
        </w:rPr>
        <w:t>
      "Статья 158. Незаконное использование чужого товарного знака, знака обслуживания, географического указания и наименования места происхождения товара";</w:t>
      </w:r>
    </w:p>
    <w:bookmarkEnd w:id="160"/>
    <w:bookmarkStart w:name="z169" w:id="161"/>
    <w:p>
      <w:pPr>
        <w:spacing w:after="0"/>
        <w:ind w:left="0"/>
        <w:jc w:val="both"/>
      </w:pPr>
      <w:r>
        <w:rPr>
          <w:rFonts w:ascii="Times New Roman"/>
          <w:b w:val="false"/>
          <w:i w:val="false"/>
          <w:color w:val="000000"/>
          <w:sz w:val="28"/>
        </w:rPr>
        <w:t xml:space="preserve">
      в абзаце первом: </w:t>
      </w:r>
    </w:p>
    <w:bookmarkEnd w:id="161"/>
    <w:bookmarkStart w:name="z170" w:id="162"/>
    <w:p>
      <w:pPr>
        <w:spacing w:after="0"/>
        <w:ind w:left="0"/>
        <w:jc w:val="both"/>
      </w:pPr>
      <w:r>
        <w:rPr>
          <w:rFonts w:ascii="Times New Roman"/>
          <w:b w:val="false"/>
          <w:i w:val="false"/>
          <w:color w:val="000000"/>
          <w:sz w:val="28"/>
        </w:rPr>
        <w:t>
      слова "обслуживания или" заменить словами "обслуживания, географического указания,";</w:t>
      </w:r>
    </w:p>
    <w:bookmarkEnd w:id="162"/>
    <w:bookmarkStart w:name="z171" w:id="163"/>
    <w:p>
      <w:pPr>
        <w:spacing w:after="0"/>
        <w:ind w:left="0"/>
        <w:jc w:val="both"/>
      </w:pPr>
      <w:r>
        <w:rPr>
          <w:rFonts w:ascii="Times New Roman"/>
          <w:b w:val="false"/>
          <w:i w:val="false"/>
          <w:color w:val="000000"/>
          <w:sz w:val="28"/>
        </w:rPr>
        <w:t>
      слова "а также незаконное использование чужого фирменного наименования," исключить;</w:t>
      </w:r>
    </w:p>
    <w:bookmarkEnd w:id="163"/>
    <w:bookmarkStart w:name="z172" w:id="164"/>
    <w:p>
      <w:pPr>
        <w:spacing w:after="0"/>
        <w:ind w:left="0"/>
        <w:jc w:val="both"/>
      </w:pPr>
      <w:r>
        <w:rPr>
          <w:rFonts w:ascii="Times New Roman"/>
          <w:b w:val="false"/>
          <w:i w:val="false"/>
          <w:color w:val="000000"/>
          <w:sz w:val="28"/>
        </w:rPr>
        <w:t>
      абзац второй после слова "обслуживания," дополнить словами "географическое указание,";</w:t>
      </w:r>
    </w:p>
    <w:bookmarkEnd w:id="164"/>
    <w:bookmarkStart w:name="z173" w:id="165"/>
    <w:p>
      <w:pPr>
        <w:spacing w:after="0"/>
        <w:ind w:left="0"/>
        <w:jc w:val="both"/>
      </w:pPr>
      <w:r>
        <w:rPr>
          <w:rFonts w:ascii="Times New Roman"/>
          <w:b w:val="false"/>
          <w:i w:val="false"/>
          <w:color w:val="000000"/>
          <w:sz w:val="28"/>
        </w:rPr>
        <w:t xml:space="preserve">
      23) в </w:t>
      </w:r>
      <w:r>
        <w:rPr>
          <w:rFonts w:ascii="Times New Roman"/>
          <w:b w:val="false"/>
          <w:i w:val="false"/>
          <w:color w:val="000000"/>
          <w:sz w:val="28"/>
        </w:rPr>
        <w:t>статье 164</w:t>
      </w:r>
      <w:r>
        <w:rPr>
          <w:rFonts w:ascii="Times New Roman"/>
          <w:b w:val="false"/>
          <w:i w:val="false"/>
          <w:color w:val="000000"/>
          <w:sz w:val="28"/>
        </w:rPr>
        <w:t>:</w:t>
      </w:r>
    </w:p>
    <w:bookmarkEnd w:id="165"/>
    <w:bookmarkStart w:name="z174" w:id="166"/>
    <w:p>
      <w:pPr>
        <w:spacing w:after="0"/>
        <w:ind w:left="0"/>
        <w:jc w:val="both"/>
      </w:pPr>
      <w:r>
        <w:rPr>
          <w:rFonts w:ascii="Times New Roman"/>
          <w:b w:val="false"/>
          <w:i w:val="false"/>
          <w:color w:val="000000"/>
          <w:sz w:val="28"/>
        </w:rPr>
        <w:t>
      абзац первый части первой после слов "гражданской авиации," дополнить словами "в области использования и охраны водного фонда,";</w:t>
      </w:r>
    </w:p>
    <w:bookmarkEnd w:id="166"/>
    <w:bookmarkStart w:name="z175" w:id="167"/>
    <w:p>
      <w:pPr>
        <w:spacing w:after="0"/>
        <w:ind w:left="0"/>
        <w:jc w:val="both"/>
      </w:pPr>
      <w:r>
        <w:rPr>
          <w:rFonts w:ascii="Times New Roman"/>
          <w:b w:val="false"/>
          <w:i w:val="false"/>
          <w:color w:val="000000"/>
          <w:sz w:val="28"/>
        </w:rPr>
        <w:t>
      абзац первый части третьей после слов "уполномоченный орган" дополнить словами "и уполномоченный орган в области использования и охраны водного фонда";</w:t>
      </w:r>
    </w:p>
    <w:bookmarkEnd w:id="167"/>
    <w:bookmarkStart w:name="z176" w:id="168"/>
    <w:p>
      <w:pPr>
        <w:spacing w:after="0"/>
        <w:ind w:left="0"/>
        <w:jc w:val="both"/>
      </w:pPr>
      <w:r>
        <w:rPr>
          <w:rFonts w:ascii="Times New Roman"/>
          <w:b w:val="false"/>
          <w:i w:val="false"/>
          <w:color w:val="000000"/>
          <w:sz w:val="28"/>
        </w:rPr>
        <w:t>
      абзац первый части четвертой после слов "гражданской авиации," дополнить словами "в области использования и охраны водного фонда,";</w:t>
      </w:r>
    </w:p>
    <w:bookmarkEnd w:id="168"/>
    <w:bookmarkStart w:name="z177" w:id="169"/>
    <w:p>
      <w:pPr>
        <w:spacing w:after="0"/>
        <w:ind w:left="0"/>
        <w:jc w:val="both"/>
      </w:pPr>
      <w:r>
        <w:rPr>
          <w:rFonts w:ascii="Times New Roman"/>
          <w:b w:val="false"/>
          <w:i w:val="false"/>
          <w:color w:val="000000"/>
          <w:sz w:val="28"/>
        </w:rPr>
        <w:t xml:space="preserve">
      24) в </w:t>
      </w:r>
      <w:r>
        <w:rPr>
          <w:rFonts w:ascii="Times New Roman"/>
          <w:b w:val="false"/>
          <w:i w:val="false"/>
          <w:color w:val="000000"/>
          <w:sz w:val="28"/>
        </w:rPr>
        <w:t>статье 169</w:t>
      </w:r>
      <w:r>
        <w:rPr>
          <w:rFonts w:ascii="Times New Roman"/>
          <w:b w:val="false"/>
          <w:i w:val="false"/>
          <w:color w:val="000000"/>
          <w:sz w:val="28"/>
        </w:rPr>
        <w:t>:</w:t>
      </w:r>
    </w:p>
    <w:bookmarkEnd w:id="169"/>
    <w:bookmarkStart w:name="z178" w:id="170"/>
    <w:p>
      <w:pPr>
        <w:spacing w:after="0"/>
        <w:ind w:left="0"/>
        <w:jc w:val="both"/>
      </w:pPr>
      <w:r>
        <w:rPr>
          <w:rFonts w:ascii="Times New Roman"/>
          <w:b w:val="false"/>
          <w:i w:val="false"/>
          <w:color w:val="000000"/>
          <w:sz w:val="28"/>
        </w:rPr>
        <w:t>
      в абзаце первом части десятой слова "и (или) не имеющим лицензию на компаундирование нефтепродуктов," заменить словами "и (или) компаундирование нефтепродуктов, и (или) производство продукции химической и связанных с ней отраслей промышленности,";</w:t>
      </w:r>
    </w:p>
    <w:bookmarkEnd w:id="170"/>
    <w:bookmarkStart w:name="z179" w:id="171"/>
    <w:p>
      <w:pPr>
        <w:spacing w:after="0"/>
        <w:ind w:left="0"/>
        <w:jc w:val="both"/>
      </w:pPr>
      <w:r>
        <w:rPr>
          <w:rFonts w:ascii="Times New Roman"/>
          <w:b w:val="false"/>
          <w:i w:val="false"/>
          <w:color w:val="000000"/>
          <w:sz w:val="28"/>
        </w:rPr>
        <w:t>
      в абзаце первом части одиннадцатой слова "биотопливного рынка," заменить словами "биотопливного рынка и производителями продукции химической и связанных с ней отраслей промышленности,";</w:t>
      </w:r>
    </w:p>
    <w:bookmarkEnd w:id="171"/>
    <w:bookmarkStart w:name="z180" w:id="172"/>
    <w:p>
      <w:pPr>
        <w:spacing w:after="0"/>
        <w:ind w:left="0"/>
        <w:jc w:val="both"/>
      </w:pPr>
      <w:r>
        <w:rPr>
          <w:rFonts w:ascii="Times New Roman"/>
          <w:b w:val="false"/>
          <w:i w:val="false"/>
          <w:color w:val="000000"/>
          <w:sz w:val="28"/>
        </w:rPr>
        <w:t>
      в абзаце первом части двенадцатой слова "и (или) не имеющими лицензию на компаундирование нефтепродуктов," заменить словами "и (или) не осуществляющими производство биотоплива и (или) компаундирование нефтепродуктов, и (или) производство продукции химической и связанных с ней отраслей промышленности,";</w:t>
      </w:r>
    </w:p>
    <w:bookmarkEnd w:id="172"/>
    <w:bookmarkStart w:name="z181" w:id="173"/>
    <w:p>
      <w:pPr>
        <w:spacing w:after="0"/>
        <w:ind w:left="0"/>
        <w:jc w:val="both"/>
      </w:pPr>
      <w:r>
        <w:rPr>
          <w:rFonts w:ascii="Times New Roman"/>
          <w:b w:val="false"/>
          <w:i w:val="false"/>
          <w:color w:val="000000"/>
          <w:sz w:val="28"/>
        </w:rPr>
        <w:t xml:space="preserve">
      25) в </w:t>
      </w:r>
      <w:r>
        <w:rPr>
          <w:rFonts w:ascii="Times New Roman"/>
          <w:b w:val="false"/>
          <w:i w:val="false"/>
          <w:color w:val="000000"/>
          <w:sz w:val="28"/>
        </w:rPr>
        <w:t>статье 170</w:t>
      </w:r>
      <w:r>
        <w:rPr>
          <w:rFonts w:ascii="Times New Roman"/>
          <w:b w:val="false"/>
          <w:i w:val="false"/>
          <w:color w:val="000000"/>
          <w:sz w:val="28"/>
        </w:rPr>
        <w:t>:</w:t>
      </w:r>
    </w:p>
    <w:bookmarkEnd w:id="173"/>
    <w:bookmarkStart w:name="z182" w:id="174"/>
    <w:p>
      <w:pPr>
        <w:spacing w:after="0"/>
        <w:ind w:left="0"/>
        <w:jc w:val="both"/>
      </w:pPr>
      <w:r>
        <w:rPr>
          <w:rFonts w:ascii="Times New Roman"/>
          <w:b w:val="false"/>
          <w:i w:val="false"/>
          <w:color w:val="000000"/>
          <w:sz w:val="28"/>
        </w:rPr>
        <w:t>
      в абзаце втором части седьмой слова ", с приостановлением действия либо лишением свидетельства об аккредитации" исключить;</w:t>
      </w:r>
    </w:p>
    <w:bookmarkEnd w:id="174"/>
    <w:bookmarkStart w:name="z183" w:id="175"/>
    <w:p>
      <w:pPr>
        <w:spacing w:after="0"/>
        <w:ind w:left="0"/>
        <w:jc w:val="both"/>
      </w:pPr>
      <w:r>
        <w:rPr>
          <w:rFonts w:ascii="Times New Roman"/>
          <w:b w:val="false"/>
          <w:i w:val="false"/>
          <w:color w:val="000000"/>
          <w:sz w:val="28"/>
        </w:rPr>
        <w:t>
      в абзаце втором части двенадцатой слова ", и приостановлением действия либо лишением свидетельства об аккредитации" исключить;</w:t>
      </w:r>
    </w:p>
    <w:bookmarkEnd w:id="175"/>
    <w:bookmarkStart w:name="z184" w:id="176"/>
    <w:p>
      <w:pPr>
        <w:spacing w:after="0"/>
        <w:ind w:left="0"/>
        <w:jc w:val="both"/>
      </w:pPr>
      <w:r>
        <w:rPr>
          <w:rFonts w:ascii="Times New Roman"/>
          <w:b w:val="false"/>
          <w:i w:val="false"/>
          <w:color w:val="000000"/>
          <w:sz w:val="28"/>
        </w:rPr>
        <w:t xml:space="preserve">
      26) </w:t>
      </w:r>
      <w:r>
        <w:rPr>
          <w:rFonts w:ascii="Times New Roman"/>
          <w:b w:val="false"/>
          <w:i w:val="false"/>
          <w:color w:val="000000"/>
          <w:sz w:val="28"/>
        </w:rPr>
        <w:t>статью 173</w:t>
      </w:r>
      <w:r>
        <w:rPr>
          <w:rFonts w:ascii="Times New Roman"/>
          <w:b w:val="false"/>
          <w:i w:val="false"/>
          <w:color w:val="000000"/>
          <w:sz w:val="28"/>
        </w:rPr>
        <w:t xml:space="preserve"> изложить в следующей редакции:</w:t>
      </w:r>
    </w:p>
    <w:bookmarkEnd w:id="176"/>
    <w:bookmarkStart w:name="z185" w:id="177"/>
    <w:p>
      <w:pPr>
        <w:spacing w:after="0"/>
        <w:ind w:left="0"/>
        <w:jc w:val="both"/>
      </w:pPr>
      <w:r>
        <w:rPr>
          <w:rFonts w:ascii="Times New Roman"/>
          <w:b w:val="false"/>
          <w:i w:val="false"/>
          <w:color w:val="000000"/>
          <w:sz w:val="28"/>
        </w:rPr>
        <w:t>
      "Статья 173. Незаконное вмешательство в предпринимательскую деятельность</w:t>
      </w:r>
    </w:p>
    <w:bookmarkEnd w:id="177"/>
    <w:bookmarkStart w:name="z186" w:id="178"/>
    <w:p>
      <w:pPr>
        <w:spacing w:after="0"/>
        <w:ind w:left="0"/>
        <w:jc w:val="both"/>
      </w:pPr>
      <w:r>
        <w:rPr>
          <w:rFonts w:ascii="Times New Roman"/>
          <w:b w:val="false"/>
          <w:i w:val="false"/>
          <w:color w:val="000000"/>
          <w:sz w:val="28"/>
        </w:rPr>
        <w:t xml:space="preserve">
      1. Незаконное вмешательство должностных лиц государственных органов, местных исполнительных органов, субъектов квазигосударственного сектора, естественных монополий, за исключением случаев, предусмотренных </w:t>
      </w:r>
      <w:r>
        <w:rPr>
          <w:rFonts w:ascii="Times New Roman"/>
          <w:b w:val="false"/>
          <w:i w:val="false"/>
          <w:color w:val="000000"/>
          <w:sz w:val="28"/>
        </w:rPr>
        <w:t>статьей 164</w:t>
      </w:r>
      <w:r>
        <w:rPr>
          <w:rFonts w:ascii="Times New Roman"/>
          <w:b w:val="false"/>
          <w:i w:val="false"/>
          <w:color w:val="000000"/>
          <w:sz w:val="28"/>
        </w:rPr>
        <w:t xml:space="preserve"> настоящего Кодекса, а также иных организаций независимо от форм собственности в деятельность индивидуальных предпринимателей или юридических лиц путем издания незаконных актов, дачи незаконных поручений, принятия неправомерных решений, а равно совершения действий (бездействия), препятствующих законной предпринимательской деятельности, если эти деяния не содержат признаков уголовно наказуемого деяния, –</w:t>
      </w:r>
    </w:p>
    <w:bookmarkEnd w:id="178"/>
    <w:bookmarkStart w:name="z187" w:id="179"/>
    <w:p>
      <w:pPr>
        <w:spacing w:after="0"/>
        <w:ind w:left="0"/>
        <w:jc w:val="both"/>
      </w:pPr>
      <w:r>
        <w:rPr>
          <w:rFonts w:ascii="Times New Roman"/>
          <w:b w:val="false"/>
          <w:i w:val="false"/>
          <w:color w:val="000000"/>
          <w:sz w:val="28"/>
        </w:rPr>
        <w:t>
      влечет штраф в размере ста месячных расчетных показателей.</w:t>
      </w:r>
    </w:p>
    <w:bookmarkEnd w:id="179"/>
    <w:bookmarkStart w:name="z188" w:id="180"/>
    <w:p>
      <w:pPr>
        <w:spacing w:after="0"/>
        <w:ind w:left="0"/>
        <w:jc w:val="both"/>
      </w:pPr>
      <w:r>
        <w:rPr>
          <w:rFonts w:ascii="Times New Roman"/>
          <w:b w:val="false"/>
          <w:i w:val="false"/>
          <w:color w:val="000000"/>
          <w:sz w:val="28"/>
        </w:rPr>
        <w:t>
      2. Деяние, предусмотренное частью первой настоящей статьи, совершенное повторно в течение года после наложения административного взыскания, –</w:t>
      </w:r>
    </w:p>
    <w:bookmarkEnd w:id="180"/>
    <w:bookmarkStart w:name="z189" w:id="181"/>
    <w:p>
      <w:pPr>
        <w:spacing w:after="0"/>
        <w:ind w:left="0"/>
        <w:jc w:val="both"/>
      </w:pPr>
      <w:r>
        <w:rPr>
          <w:rFonts w:ascii="Times New Roman"/>
          <w:b w:val="false"/>
          <w:i w:val="false"/>
          <w:color w:val="000000"/>
          <w:sz w:val="28"/>
        </w:rPr>
        <w:t>
      влечет штраф в размере двухсот месячных расчетных показателей.";</w:t>
      </w:r>
    </w:p>
    <w:bookmarkEnd w:id="181"/>
    <w:bookmarkStart w:name="z190" w:id="182"/>
    <w:p>
      <w:pPr>
        <w:spacing w:after="0"/>
        <w:ind w:left="0"/>
        <w:jc w:val="both"/>
      </w:pPr>
      <w:r>
        <w:rPr>
          <w:rFonts w:ascii="Times New Roman"/>
          <w:b w:val="false"/>
          <w:i w:val="false"/>
          <w:color w:val="000000"/>
          <w:sz w:val="28"/>
        </w:rPr>
        <w:t xml:space="preserve">
      27) заголовок и часть первую </w:t>
      </w:r>
      <w:r>
        <w:rPr>
          <w:rFonts w:ascii="Times New Roman"/>
          <w:b w:val="false"/>
          <w:i w:val="false"/>
          <w:color w:val="000000"/>
          <w:sz w:val="28"/>
        </w:rPr>
        <w:t>статьи 175</w:t>
      </w:r>
      <w:r>
        <w:rPr>
          <w:rFonts w:ascii="Times New Roman"/>
          <w:b w:val="false"/>
          <w:i w:val="false"/>
          <w:color w:val="000000"/>
          <w:sz w:val="28"/>
        </w:rPr>
        <w:t xml:space="preserve"> изложить в следующей редакции:</w:t>
      </w:r>
    </w:p>
    <w:bookmarkEnd w:id="182"/>
    <w:bookmarkStart w:name="z191" w:id="183"/>
    <w:p>
      <w:pPr>
        <w:spacing w:after="0"/>
        <w:ind w:left="0"/>
        <w:jc w:val="both"/>
      </w:pPr>
      <w:r>
        <w:rPr>
          <w:rFonts w:ascii="Times New Roman"/>
          <w:b w:val="false"/>
          <w:i w:val="false"/>
          <w:color w:val="000000"/>
          <w:sz w:val="28"/>
        </w:rPr>
        <w:t>
      "Статья 175. Нарушение порядка проведения государственного контроля субъектов предпринимательства</w:t>
      </w:r>
    </w:p>
    <w:bookmarkEnd w:id="183"/>
    <w:bookmarkStart w:name="z192" w:id="184"/>
    <w:p>
      <w:pPr>
        <w:spacing w:after="0"/>
        <w:ind w:left="0"/>
        <w:jc w:val="both"/>
      </w:pPr>
      <w:r>
        <w:rPr>
          <w:rFonts w:ascii="Times New Roman"/>
          <w:b w:val="false"/>
          <w:i w:val="false"/>
          <w:color w:val="000000"/>
          <w:sz w:val="28"/>
        </w:rPr>
        <w:t>
      1. Нарушение порядка проведения государственного контроля субъектов предпринимательства, в том числе:</w:t>
      </w:r>
    </w:p>
    <w:bookmarkEnd w:id="184"/>
    <w:bookmarkStart w:name="z193" w:id="185"/>
    <w:p>
      <w:pPr>
        <w:spacing w:after="0"/>
        <w:ind w:left="0"/>
        <w:jc w:val="both"/>
      </w:pPr>
      <w:r>
        <w:rPr>
          <w:rFonts w:ascii="Times New Roman"/>
          <w:b w:val="false"/>
          <w:i w:val="false"/>
          <w:color w:val="000000"/>
          <w:sz w:val="28"/>
        </w:rPr>
        <w:t>
      1) отсутствие оснований проведения профилактического контроля с посещением субъекта (объекта) контроля и надзора и (или) проверки;</w:t>
      </w:r>
    </w:p>
    <w:bookmarkEnd w:id="185"/>
    <w:bookmarkStart w:name="z194" w:id="186"/>
    <w:p>
      <w:pPr>
        <w:spacing w:after="0"/>
        <w:ind w:left="0"/>
        <w:jc w:val="both"/>
      </w:pPr>
      <w:r>
        <w:rPr>
          <w:rFonts w:ascii="Times New Roman"/>
          <w:b w:val="false"/>
          <w:i w:val="false"/>
          <w:color w:val="000000"/>
          <w:sz w:val="28"/>
        </w:rPr>
        <w:t xml:space="preserve">
      2) отсутствие оснований для проведения расследования, предусмотренного </w:t>
      </w:r>
      <w:r>
        <w:rPr>
          <w:rFonts w:ascii="Times New Roman"/>
          <w:b w:val="false"/>
          <w:i w:val="false"/>
          <w:color w:val="000000"/>
          <w:sz w:val="28"/>
        </w:rPr>
        <w:t>пунктом 3</w:t>
      </w:r>
      <w:r>
        <w:rPr>
          <w:rFonts w:ascii="Times New Roman"/>
          <w:b w:val="false"/>
          <w:i w:val="false"/>
          <w:color w:val="000000"/>
          <w:sz w:val="28"/>
        </w:rPr>
        <w:t xml:space="preserve"> статьи 144-4 Предпринимательского кодекса Республики Казахстан;</w:t>
      </w:r>
    </w:p>
    <w:bookmarkEnd w:id="186"/>
    <w:bookmarkStart w:name="z195" w:id="187"/>
    <w:p>
      <w:pPr>
        <w:spacing w:after="0"/>
        <w:ind w:left="0"/>
        <w:jc w:val="both"/>
      </w:pPr>
      <w:r>
        <w:rPr>
          <w:rFonts w:ascii="Times New Roman"/>
          <w:b w:val="false"/>
          <w:i w:val="false"/>
          <w:color w:val="000000"/>
          <w:sz w:val="28"/>
        </w:rPr>
        <w:t>
      3) отсутствие акта о назначении профилактического контроля с посещением субъекта (объекта) контроля и надзора и (или) проверки;</w:t>
      </w:r>
    </w:p>
    <w:bookmarkEnd w:id="187"/>
    <w:bookmarkStart w:name="z196" w:id="188"/>
    <w:p>
      <w:pPr>
        <w:spacing w:after="0"/>
        <w:ind w:left="0"/>
        <w:jc w:val="both"/>
      </w:pPr>
      <w:r>
        <w:rPr>
          <w:rFonts w:ascii="Times New Roman"/>
          <w:b w:val="false"/>
          <w:i w:val="false"/>
          <w:color w:val="000000"/>
          <w:sz w:val="28"/>
        </w:rPr>
        <w:t>
      4) отсутствие уведомления, а равно несоблюдение сроков уведомления о проведении профилактического контроля с посещением субъекта (объекта) контроля и надзора и (или) проверки;</w:t>
      </w:r>
    </w:p>
    <w:bookmarkEnd w:id="188"/>
    <w:bookmarkStart w:name="z197" w:id="189"/>
    <w:p>
      <w:pPr>
        <w:spacing w:after="0"/>
        <w:ind w:left="0"/>
        <w:jc w:val="both"/>
      </w:pPr>
      <w:r>
        <w:rPr>
          <w:rFonts w:ascii="Times New Roman"/>
          <w:b w:val="false"/>
          <w:i w:val="false"/>
          <w:color w:val="000000"/>
          <w:sz w:val="28"/>
        </w:rPr>
        <w:t xml:space="preserve">
      5) нарушение ограничений, предусмотренных </w:t>
      </w:r>
      <w:r>
        <w:rPr>
          <w:rFonts w:ascii="Times New Roman"/>
          <w:b w:val="false"/>
          <w:i w:val="false"/>
          <w:color w:val="000000"/>
          <w:sz w:val="28"/>
        </w:rPr>
        <w:t>статьей 151</w:t>
      </w:r>
      <w:r>
        <w:rPr>
          <w:rFonts w:ascii="Times New Roman"/>
          <w:b w:val="false"/>
          <w:i w:val="false"/>
          <w:color w:val="000000"/>
          <w:sz w:val="28"/>
        </w:rPr>
        <w:t xml:space="preserve"> Предпринимательского кодекса Республики Казахстан, при проведении профилактического контроля с посещением субъекта (объекта) контроля и надзора и (или) проверки;</w:t>
      </w:r>
    </w:p>
    <w:bookmarkEnd w:id="189"/>
    <w:bookmarkStart w:name="z198" w:id="190"/>
    <w:p>
      <w:pPr>
        <w:spacing w:after="0"/>
        <w:ind w:left="0"/>
        <w:jc w:val="both"/>
      </w:pPr>
      <w:r>
        <w:rPr>
          <w:rFonts w:ascii="Times New Roman"/>
          <w:b w:val="false"/>
          <w:i w:val="false"/>
          <w:color w:val="000000"/>
          <w:sz w:val="28"/>
        </w:rPr>
        <w:t>
      6) нарушение порядка проведения расследования, установленного законодательством Республики Казахстан;</w:t>
      </w:r>
    </w:p>
    <w:bookmarkEnd w:id="190"/>
    <w:bookmarkStart w:name="z199" w:id="191"/>
    <w:p>
      <w:pPr>
        <w:spacing w:after="0"/>
        <w:ind w:left="0"/>
        <w:jc w:val="both"/>
      </w:pPr>
      <w:r>
        <w:rPr>
          <w:rFonts w:ascii="Times New Roman"/>
          <w:b w:val="false"/>
          <w:i w:val="false"/>
          <w:color w:val="000000"/>
          <w:sz w:val="28"/>
        </w:rPr>
        <w:t xml:space="preserve">
      7) нарушение порядка отбора образцов продукции, предусмотренного </w:t>
      </w:r>
      <w:r>
        <w:rPr>
          <w:rFonts w:ascii="Times New Roman"/>
          <w:b w:val="false"/>
          <w:i w:val="false"/>
          <w:color w:val="000000"/>
          <w:sz w:val="28"/>
        </w:rPr>
        <w:t>статьей 149</w:t>
      </w:r>
      <w:r>
        <w:rPr>
          <w:rFonts w:ascii="Times New Roman"/>
          <w:b w:val="false"/>
          <w:i w:val="false"/>
          <w:color w:val="000000"/>
          <w:sz w:val="28"/>
        </w:rPr>
        <w:t xml:space="preserve"> Предпринимательского кодекса Республики Казахстан;</w:t>
      </w:r>
    </w:p>
    <w:bookmarkEnd w:id="191"/>
    <w:bookmarkStart w:name="z200" w:id="192"/>
    <w:p>
      <w:pPr>
        <w:spacing w:after="0"/>
        <w:ind w:left="0"/>
        <w:jc w:val="both"/>
      </w:pPr>
      <w:r>
        <w:rPr>
          <w:rFonts w:ascii="Times New Roman"/>
          <w:b w:val="false"/>
          <w:i w:val="false"/>
          <w:color w:val="000000"/>
          <w:sz w:val="28"/>
        </w:rPr>
        <w:t xml:space="preserve">
      8) нарушение периодичности проведения профилактического контроля с посещением субъекта (объекта) контроля и надзора и (или) проверки на соответствие требованиям, указанным в нормативных правовых актах Республики Казахстан, утвержденных в соответствии со </w:t>
      </w:r>
      <w:r>
        <w:rPr>
          <w:rFonts w:ascii="Times New Roman"/>
          <w:b w:val="false"/>
          <w:i w:val="false"/>
          <w:color w:val="000000"/>
          <w:sz w:val="28"/>
        </w:rPr>
        <w:t>статьей 141</w:t>
      </w:r>
      <w:r>
        <w:rPr>
          <w:rFonts w:ascii="Times New Roman"/>
          <w:b w:val="false"/>
          <w:i w:val="false"/>
          <w:color w:val="000000"/>
          <w:sz w:val="28"/>
        </w:rPr>
        <w:t xml:space="preserve"> Предпринимательского кодекса Республики Казахстан;</w:t>
      </w:r>
    </w:p>
    <w:bookmarkEnd w:id="192"/>
    <w:bookmarkStart w:name="z201" w:id="193"/>
    <w:p>
      <w:pPr>
        <w:spacing w:after="0"/>
        <w:ind w:left="0"/>
        <w:jc w:val="both"/>
      </w:pPr>
      <w:r>
        <w:rPr>
          <w:rFonts w:ascii="Times New Roman"/>
          <w:b w:val="false"/>
          <w:i w:val="false"/>
          <w:color w:val="000000"/>
          <w:sz w:val="28"/>
        </w:rPr>
        <w:t>
      9) непредставление субъекту контроля и надзора акта о назначении профилактического контроля с посещением субъекта (объекта) контроля и надзора и (или) проверки;</w:t>
      </w:r>
    </w:p>
    <w:bookmarkEnd w:id="193"/>
    <w:bookmarkStart w:name="z202" w:id="194"/>
    <w:p>
      <w:pPr>
        <w:spacing w:after="0"/>
        <w:ind w:left="0"/>
        <w:jc w:val="both"/>
      </w:pPr>
      <w:r>
        <w:rPr>
          <w:rFonts w:ascii="Times New Roman"/>
          <w:b w:val="false"/>
          <w:i w:val="false"/>
          <w:color w:val="000000"/>
          <w:sz w:val="28"/>
        </w:rPr>
        <w:t>
      10) назначение государственными органами профилактического контроля с посещением субъекта (объекта) контроля и надзора и (или) проверки по вопросам, не входящим в их компетенцию;</w:t>
      </w:r>
    </w:p>
    <w:bookmarkEnd w:id="194"/>
    <w:bookmarkStart w:name="z203" w:id="195"/>
    <w:p>
      <w:pPr>
        <w:spacing w:after="0"/>
        <w:ind w:left="0"/>
        <w:jc w:val="both"/>
      </w:pPr>
      <w:r>
        <w:rPr>
          <w:rFonts w:ascii="Times New Roman"/>
          <w:b w:val="false"/>
          <w:i w:val="false"/>
          <w:color w:val="000000"/>
          <w:sz w:val="28"/>
        </w:rPr>
        <w:t>
      11) проведение профилактического контроля с посещением субъекта (объекта) контроля и надзора и (или) проверки без регистрации акта о профилактическом контроле с посещением субъекта (объекта) контроля и надзора и (или) проверке в государственном органе, осуществляющем в пределах своей компетенции деятельность в области государственной правовой статистики и специальных учетов, когда такая регистрация обязательна;</w:t>
      </w:r>
    </w:p>
    <w:bookmarkEnd w:id="195"/>
    <w:bookmarkStart w:name="z204" w:id="196"/>
    <w:p>
      <w:pPr>
        <w:spacing w:after="0"/>
        <w:ind w:left="0"/>
        <w:jc w:val="both"/>
      </w:pPr>
      <w:r>
        <w:rPr>
          <w:rFonts w:ascii="Times New Roman"/>
          <w:b w:val="false"/>
          <w:i w:val="false"/>
          <w:color w:val="000000"/>
          <w:sz w:val="28"/>
        </w:rPr>
        <w:t>
      12) нарушение сроков проведения профилактического контроля с посещением субъекта (объекта) контроля и надзора, проверки и расследования, предусмотренных Предпринимательским кодексом Республики Казахстан, законами Республики Казахстан;</w:t>
      </w:r>
    </w:p>
    <w:bookmarkEnd w:id="196"/>
    <w:bookmarkStart w:name="z205" w:id="197"/>
    <w:p>
      <w:pPr>
        <w:spacing w:after="0"/>
        <w:ind w:left="0"/>
        <w:jc w:val="both"/>
      </w:pPr>
      <w:r>
        <w:rPr>
          <w:rFonts w:ascii="Times New Roman"/>
          <w:b w:val="false"/>
          <w:i w:val="false"/>
          <w:color w:val="000000"/>
          <w:sz w:val="28"/>
        </w:rPr>
        <w:t xml:space="preserve">
      13) проведение профилактического контроля с посещением субъекта (объекта) контроля и надзора без предварительного профилактического контроля без посещения субъекта (объекта) контроля и надзора в соответствии с </w:t>
      </w:r>
      <w:r>
        <w:rPr>
          <w:rFonts w:ascii="Times New Roman"/>
          <w:b w:val="false"/>
          <w:i w:val="false"/>
          <w:color w:val="000000"/>
          <w:sz w:val="28"/>
        </w:rPr>
        <w:t>пунктом 5</w:t>
      </w:r>
      <w:r>
        <w:rPr>
          <w:rFonts w:ascii="Times New Roman"/>
          <w:b w:val="false"/>
          <w:i w:val="false"/>
          <w:color w:val="000000"/>
          <w:sz w:val="28"/>
        </w:rPr>
        <w:t xml:space="preserve"> статьи 131 Предпринимательского кодекса Республики Казахстан;</w:t>
      </w:r>
    </w:p>
    <w:bookmarkEnd w:id="197"/>
    <w:bookmarkStart w:name="z206" w:id="198"/>
    <w:p>
      <w:pPr>
        <w:spacing w:after="0"/>
        <w:ind w:left="0"/>
        <w:jc w:val="both"/>
      </w:pPr>
      <w:r>
        <w:rPr>
          <w:rFonts w:ascii="Times New Roman"/>
          <w:b w:val="false"/>
          <w:i w:val="false"/>
          <w:color w:val="000000"/>
          <w:sz w:val="28"/>
        </w:rPr>
        <w:t xml:space="preserve">
      14) нарушение требований </w:t>
      </w:r>
      <w:r>
        <w:rPr>
          <w:rFonts w:ascii="Times New Roman"/>
          <w:b w:val="false"/>
          <w:i w:val="false"/>
          <w:color w:val="000000"/>
          <w:sz w:val="28"/>
        </w:rPr>
        <w:t>пункта 7</w:t>
      </w:r>
      <w:r>
        <w:rPr>
          <w:rFonts w:ascii="Times New Roman"/>
          <w:b w:val="false"/>
          <w:i w:val="false"/>
          <w:color w:val="000000"/>
          <w:sz w:val="28"/>
        </w:rPr>
        <w:t xml:space="preserve"> статьи 141 Предпринимательского кодекса Республики Казахстан в части несоблюдения минимального допустимого порога количества субъектов (объектов) контроля и надзора, в отношении которых осуществляются профилактический контроль с посещением субъекта (объекта) контроля и надзора и (или) проверка, при отсутствии информационной системы оценки и управления рисками;</w:t>
      </w:r>
    </w:p>
    <w:bookmarkEnd w:id="198"/>
    <w:bookmarkStart w:name="z207" w:id="199"/>
    <w:p>
      <w:pPr>
        <w:spacing w:after="0"/>
        <w:ind w:left="0"/>
        <w:jc w:val="both"/>
      </w:pPr>
      <w:r>
        <w:rPr>
          <w:rFonts w:ascii="Times New Roman"/>
          <w:b w:val="false"/>
          <w:i w:val="false"/>
          <w:color w:val="000000"/>
          <w:sz w:val="28"/>
        </w:rPr>
        <w:t>
      15) вручение субъекту контроля и надзора акта о результатах профилактического контроля с посещением субъекта (объекта) контроля и надзора и (или) проверки позднее срока окончания профилактического контроля с посещением субъекта (объекта) контроля и надзора и (или) проверки, указанного в акте о назначении профилактического контроля с посещением субъекта (объекта) контроля и надзора и (или) проверки (дополнительном акте о продлении срока при его наличии), –</w:t>
      </w:r>
    </w:p>
    <w:bookmarkEnd w:id="199"/>
    <w:bookmarkStart w:name="z208" w:id="200"/>
    <w:p>
      <w:pPr>
        <w:spacing w:after="0"/>
        <w:ind w:left="0"/>
        <w:jc w:val="both"/>
      </w:pPr>
      <w:r>
        <w:rPr>
          <w:rFonts w:ascii="Times New Roman"/>
          <w:b w:val="false"/>
          <w:i w:val="false"/>
          <w:color w:val="000000"/>
          <w:sz w:val="28"/>
        </w:rPr>
        <w:t>
      влечет штраф на должностное лицо в размере двадцати месячных расчетных показателей.";</w:t>
      </w:r>
    </w:p>
    <w:bookmarkEnd w:id="200"/>
    <w:bookmarkStart w:name="z209" w:id="201"/>
    <w:p>
      <w:pPr>
        <w:spacing w:after="0"/>
        <w:ind w:left="0"/>
        <w:jc w:val="both"/>
      </w:pPr>
      <w:r>
        <w:rPr>
          <w:rFonts w:ascii="Times New Roman"/>
          <w:b w:val="false"/>
          <w:i w:val="false"/>
          <w:color w:val="000000"/>
          <w:sz w:val="28"/>
        </w:rPr>
        <w:t xml:space="preserve">
      28) </w:t>
      </w:r>
      <w:r>
        <w:rPr>
          <w:rFonts w:ascii="Times New Roman"/>
          <w:b w:val="false"/>
          <w:i w:val="false"/>
          <w:color w:val="000000"/>
          <w:sz w:val="28"/>
        </w:rPr>
        <w:t>статью 175-1</w:t>
      </w:r>
      <w:r>
        <w:rPr>
          <w:rFonts w:ascii="Times New Roman"/>
          <w:b w:val="false"/>
          <w:i w:val="false"/>
          <w:color w:val="000000"/>
          <w:sz w:val="28"/>
        </w:rPr>
        <w:t xml:space="preserve"> исключить;</w:t>
      </w:r>
    </w:p>
    <w:bookmarkEnd w:id="201"/>
    <w:bookmarkStart w:name="z210" w:id="202"/>
    <w:p>
      <w:pPr>
        <w:spacing w:after="0"/>
        <w:ind w:left="0"/>
        <w:jc w:val="both"/>
      </w:pPr>
      <w:r>
        <w:rPr>
          <w:rFonts w:ascii="Times New Roman"/>
          <w:b w:val="false"/>
          <w:i w:val="false"/>
          <w:color w:val="000000"/>
          <w:sz w:val="28"/>
        </w:rPr>
        <w:t xml:space="preserve">
      29) абзац второй части пятой </w:t>
      </w:r>
      <w:r>
        <w:rPr>
          <w:rFonts w:ascii="Times New Roman"/>
          <w:b w:val="false"/>
          <w:i w:val="false"/>
          <w:color w:val="000000"/>
          <w:sz w:val="28"/>
        </w:rPr>
        <w:t>статьи 190</w:t>
      </w:r>
      <w:r>
        <w:rPr>
          <w:rFonts w:ascii="Times New Roman"/>
          <w:b w:val="false"/>
          <w:i w:val="false"/>
          <w:color w:val="000000"/>
          <w:sz w:val="28"/>
        </w:rPr>
        <w:t xml:space="preserve"> изложить в следующей редакции:</w:t>
      </w:r>
    </w:p>
    <w:bookmarkEnd w:id="202"/>
    <w:bookmarkStart w:name="z211" w:id="203"/>
    <w:p>
      <w:pPr>
        <w:spacing w:after="0"/>
        <w:ind w:left="0"/>
        <w:jc w:val="both"/>
      </w:pPr>
      <w:r>
        <w:rPr>
          <w:rFonts w:ascii="Times New Roman"/>
          <w:b w:val="false"/>
          <w:i w:val="false"/>
          <w:color w:val="000000"/>
          <w:sz w:val="28"/>
        </w:rPr>
        <w:t>
      "влечет штраф на физических лиц в размере пяти, на субъектов малого предпринимательства – в размере десяти, на субъектов среднего предпринимательства – в размере пятнадцати, на субъектов крупного предпринимательства – в размере двадцати пяти месячных расчетных показателей.";</w:t>
      </w:r>
    </w:p>
    <w:bookmarkEnd w:id="203"/>
    <w:bookmarkStart w:name="z212" w:id="204"/>
    <w:p>
      <w:pPr>
        <w:spacing w:after="0"/>
        <w:ind w:left="0"/>
        <w:jc w:val="both"/>
      </w:pPr>
      <w:r>
        <w:rPr>
          <w:rFonts w:ascii="Times New Roman"/>
          <w:b w:val="false"/>
          <w:i w:val="false"/>
          <w:color w:val="000000"/>
          <w:sz w:val="28"/>
        </w:rPr>
        <w:t xml:space="preserve">
      30) в части первой </w:t>
      </w:r>
      <w:r>
        <w:rPr>
          <w:rFonts w:ascii="Times New Roman"/>
          <w:b w:val="false"/>
          <w:i w:val="false"/>
          <w:color w:val="000000"/>
          <w:sz w:val="28"/>
        </w:rPr>
        <w:t>статьи 201</w:t>
      </w:r>
      <w:r>
        <w:rPr>
          <w:rFonts w:ascii="Times New Roman"/>
          <w:b w:val="false"/>
          <w:i w:val="false"/>
          <w:color w:val="000000"/>
          <w:sz w:val="28"/>
        </w:rPr>
        <w:t xml:space="preserve"> слова "торговой деятельности" заменить словами "внутренней торговли";</w:t>
      </w:r>
    </w:p>
    <w:bookmarkEnd w:id="204"/>
    <w:bookmarkStart w:name="z213" w:id="205"/>
    <w:p>
      <w:pPr>
        <w:spacing w:after="0"/>
        <w:ind w:left="0"/>
        <w:jc w:val="both"/>
      </w:pPr>
      <w:r>
        <w:rPr>
          <w:rFonts w:ascii="Times New Roman"/>
          <w:b w:val="false"/>
          <w:i w:val="false"/>
          <w:color w:val="000000"/>
          <w:sz w:val="28"/>
        </w:rPr>
        <w:t xml:space="preserve">
      31) абзац первый части третьей </w:t>
      </w:r>
      <w:r>
        <w:rPr>
          <w:rFonts w:ascii="Times New Roman"/>
          <w:b w:val="false"/>
          <w:i w:val="false"/>
          <w:color w:val="000000"/>
          <w:sz w:val="28"/>
        </w:rPr>
        <w:t>статьи 202</w:t>
      </w:r>
      <w:r>
        <w:rPr>
          <w:rFonts w:ascii="Times New Roman"/>
          <w:b w:val="false"/>
          <w:i w:val="false"/>
          <w:color w:val="000000"/>
          <w:sz w:val="28"/>
        </w:rPr>
        <w:t xml:space="preserve"> изложить в следующей редакции:</w:t>
      </w:r>
    </w:p>
    <w:bookmarkEnd w:id="205"/>
    <w:bookmarkStart w:name="z214" w:id="206"/>
    <w:p>
      <w:pPr>
        <w:spacing w:after="0"/>
        <w:ind w:left="0"/>
        <w:jc w:val="both"/>
      </w:pPr>
      <w:r>
        <w:rPr>
          <w:rFonts w:ascii="Times New Roman"/>
          <w:b w:val="false"/>
          <w:i w:val="false"/>
          <w:color w:val="000000"/>
          <w:sz w:val="28"/>
        </w:rPr>
        <w:t>
      "3. Недоведение индивидуальными предпринимателями и (или) юридическими лицами, основным видом деятельности которых являются предоставление в аренду (пользование) торговых мест в крупных торговых объектах, а также на торговых рынках, обеспечение функционирования таких объектов и организация их работы, до сведения субъектов внутренней торговли (реализующих социально значимые продовольственные товары) размера предельно допустимых розничных цен на социально значимые продовольственные товары на торговых объектах в письменном виде – ";</w:t>
      </w:r>
    </w:p>
    <w:bookmarkEnd w:id="206"/>
    <w:bookmarkStart w:name="z215" w:id="207"/>
    <w:p>
      <w:pPr>
        <w:spacing w:after="0"/>
        <w:ind w:left="0"/>
        <w:jc w:val="both"/>
      </w:pPr>
      <w:r>
        <w:rPr>
          <w:rFonts w:ascii="Times New Roman"/>
          <w:b w:val="false"/>
          <w:i w:val="false"/>
          <w:color w:val="000000"/>
          <w:sz w:val="28"/>
        </w:rPr>
        <w:t xml:space="preserve">
      32) заголовок и часть первую </w:t>
      </w:r>
      <w:r>
        <w:rPr>
          <w:rFonts w:ascii="Times New Roman"/>
          <w:b w:val="false"/>
          <w:i w:val="false"/>
          <w:color w:val="000000"/>
          <w:sz w:val="28"/>
        </w:rPr>
        <w:t>статьи 204-2</w:t>
      </w:r>
      <w:r>
        <w:rPr>
          <w:rFonts w:ascii="Times New Roman"/>
          <w:b w:val="false"/>
          <w:i w:val="false"/>
          <w:color w:val="000000"/>
          <w:sz w:val="28"/>
        </w:rPr>
        <w:t xml:space="preserve"> изложить в следующей редакции:</w:t>
      </w:r>
    </w:p>
    <w:bookmarkEnd w:id="207"/>
    <w:bookmarkStart w:name="z216" w:id="208"/>
    <w:p>
      <w:pPr>
        <w:spacing w:after="0"/>
        <w:ind w:left="0"/>
        <w:jc w:val="both"/>
      </w:pPr>
      <w:r>
        <w:rPr>
          <w:rFonts w:ascii="Times New Roman"/>
          <w:b w:val="false"/>
          <w:i w:val="false"/>
          <w:color w:val="000000"/>
          <w:sz w:val="28"/>
        </w:rPr>
        <w:t>
      "Статья 204-2. Нарушение законодательства Республики Казахстан о регулировании торговой деятельности по организации деятельности торговых рынков и крупных торговых объектов</w:t>
      </w:r>
    </w:p>
    <w:bookmarkEnd w:id="208"/>
    <w:bookmarkStart w:name="z217" w:id="209"/>
    <w:p>
      <w:pPr>
        <w:spacing w:after="0"/>
        <w:ind w:left="0"/>
        <w:jc w:val="both"/>
      </w:pPr>
      <w:r>
        <w:rPr>
          <w:rFonts w:ascii="Times New Roman"/>
          <w:b w:val="false"/>
          <w:i w:val="false"/>
          <w:color w:val="000000"/>
          <w:sz w:val="28"/>
        </w:rPr>
        <w:t>
      1. Нарушение законодательства Республики Казахстан о регулировании торговой деятельности индивидуальными предпринимателями и (или) юридическими лицами, основным видом деятельности которых является предоставление в аренду (пользование) торговых мест в крупных торговых объектах, а также на торговых рынках, совершенное в виде:</w:t>
      </w:r>
    </w:p>
    <w:bookmarkEnd w:id="209"/>
    <w:bookmarkStart w:name="z218" w:id="210"/>
    <w:p>
      <w:pPr>
        <w:spacing w:after="0"/>
        <w:ind w:left="0"/>
        <w:jc w:val="both"/>
      </w:pPr>
      <w:r>
        <w:rPr>
          <w:rFonts w:ascii="Times New Roman"/>
          <w:b w:val="false"/>
          <w:i w:val="false"/>
          <w:color w:val="000000"/>
          <w:sz w:val="28"/>
        </w:rPr>
        <w:t>
      1) отсутствия утвержденного регламента работы крупного торгового объекта, торгового рынка, включающего режим его работы для субъектов внутренней торговли и работников их администрации;</w:t>
      </w:r>
    </w:p>
    <w:bookmarkEnd w:id="210"/>
    <w:bookmarkStart w:name="z219" w:id="211"/>
    <w:p>
      <w:pPr>
        <w:spacing w:after="0"/>
        <w:ind w:left="0"/>
        <w:jc w:val="both"/>
      </w:pPr>
      <w:r>
        <w:rPr>
          <w:rFonts w:ascii="Times New Roman"/>
          <w:b w:val="false"/>
          <w:i w:val="false"/>
          <w:color w:val="000000"/>
          <w:sz w:val="28"/>
        </w:rPr>
        <w:t>
      2) непредоставления равного доступа субъектам внутренней торговли к торговым объектам и торговой инфраструктуре;</w:t>
      </w:r>
    </w:p>
    <w:bookmarkEnd w:id="211"/>
    <w:bookmarkStart w:name="z220" w:id="212"/>
    <w:p>
      <w:pPr>
        <w:spacing w:after="0"/>
        <w:ind w:left="0"/>
        <w:jc w:val="both"/>
      </w:pPr>
      <w:r>
        <w:rPr>
          <w:rFonts w:ascii="Times New Roman"/>
          <w:b w:val="false"/>
          <w:i w:val="false"/>
          <w:color w:val="000000"/>
          <w:sz w:val="28"/>
        </w:rPr>
        <w:t>
      3) отсутствия утвержденного перечня дополнительных услуг, предоставляемых крупными торговыми объектами, торговыми рынками субъектам внутренней торговли (при наличии);</w:t>
      </w:r>
    </w:p>
    <w:bookmarkEnd w:id="212"/>
    <w:bookmarkStart w:name="z221" w:id="213"/>
    <w:p>
      <w:pPr>
        <w:spacing w:after="0"/>
        <w:ind w:left="0"/>
        <w:jc w:val="both"/>
      </w:pPr>
      <w:r>
        <w:rPr>
          <w:rFonts w:ascii="Times New Roman"/>
          <w:b w:val="false"/>
          <w:i w:val="false"/>
          <w:color w:val="000000"/>
          <w:sz w:val="28"/>
        </w:rPr>
        <w:t>
      4) отсутствия регистрации в информационной системе, а равно доступа к ней для осуществления своей деятельности посредством информационной системы;</w:t>
      </w:r>
    </w:p>
    <w:bookmarkEnd w:id="213"/>
    <w:bookmarkStart w:name="z222" w:id="214"/>
    <w:p>
      <w:pPr>
        <w:spacing w:after="0"/>
        <w:ind w:left="0"/>
        <w:jc w:val="both"/>
      </w:pPr>
      <w:r>
        <w:rPr>
          <w:rFonts w:ascii="Times New Roman"/>
          <w:b w:val="false"/>
          <w:i w:val="false"/>
          <w:color w:val="000000"/>
          <w:sz w:val="28"/>
        </w:rPr>
        <w:t>
      5) отсутствия заключенного договора аренды в информационной системе, а равно невнесения изменений в него;</w:t>
      </w:r>
    </w:p>
    <w:bookmarkEnd w:id="214"/>
    <w:bookmarkStart w:name="z223" w:id="215"/>
    <w:p>
      <w:pPr>
        <w:spacing w:after="0"/>
        <w:ind w:left="0"/>
        <w:jc w:val="both"/>
      </w:pPr>
      <w:r>
        <w:rPr>
          <w:rFonts w:ascii="Times New Roman"/>
          <w:b w:val="false"/>
          <w:i w:val="false"/>
          <w:color w:val="000000"/>
          <w:sz w:val="28"/>
        </w:rPr>
        <w:t>
      6) отсутствия модернизации торговой инфраструктуры, а равно несоздания соответствующих условий для ее реализации;</w:t>
      </w:r>
    </w:p>
    <w:bookmarkEnd w:id="215"/>
    <w:bookmarkStart w:name="z224" w:id="216"/>
    <w:p>
      <w:pPr>
        <w:spacing w:after="0"/>
        <w:ind w:left="0"/>
        <w:jc w:val="both"/>
      </w:pPr>
      <w:r>
        <w:rPr>
          <w:rFonts w:ascii="Times New Roman"/>
          <w:b w:val="false"/>
          <w:i w:val="false"/>
          <w:color w:val="000000"/>
          <w:sz w:val="28"/>
        </w:rPr>
        <w:t>
      7) отсутствия зоны продаж оптовой и розничной торговли на территории крупного торгового объекта, торгового рынка, а равно ее разграничения;</w:t>
      </w:r>
    </w:p>
    <w:bookmarkEnd w:id="216"/>
    <w:bookmarkStart w:name="z225" w:id="217"/>
    <w:p>
      <w:pPr>
        <w:spacing w:after="0"/>
        <w:ind w:left="0"/>
        <w:jc w:val="both"/>
      </w:pPr>
      <w:r>
        <w:rPr>
          <w:rFonts w:ascii="Times New Roman"/>
          <w:b w:val="false"/>
          <w:i w:val="false"/>
          <w:color w:val="000000"/>
          <w:sz w:val="28"/>
        </w:rPr>
        <w:t>
      8) отсутствия организации на торговых рынках торговли с автолавок при наличии технических условий на их территории;</w:t>
      </w:r>
    </w:p>
    <w:bookmarkEnd w:id="217"/>
    <w:bookmarkStart w:name="z226" w:id="218"/>
    <w:p>
      <w:pPr>
        <w:spacing w:after="0"/>
        <w:ind w:left="0"/>
        <w:jc w:val="both"/>
      </w:pPr>
      <w:r>
        <w:rPr>
          <w:rFonts w:ascii="Times New Roman"/>
          <w:b w:val="false"/>
          <w:i w:val="false"/>
          <w:color w:val="000000"/>
          <w:sz w:val="28"/>
        </w:rPr>
        <w:t>
      9) необеспечения приема платежей за аренду (пользование) торгового места через информационную систему безналичным способом либо путем выписки счета на оплату через банки второго уровня, –</w:t>
      </w:r>
    </w:p>
    <w:bookmarkEnd w:id="218"/>
    <w:bookmarkStart w:name="z227" w:id="219"/>
    <w:p>
      <w:pPr>
        <w:spacing w:after="0"/>
        <w:ind w:left="0"/>
        <w:jc w:val="both"/>
      </w:pPr>
      <w:r>
        <w:rPr>
          <w:rFonts w:ascii="Times New Roman"/>
          <w:b w:val="false"/>
          <w:i w:val="false"/>
          <w:color w:val="000000"/>
          <w:sz w:val="28"/>
        </w:rPr>
        <w:t>
      влечет предупреждение.";</w:t>
      </w:r>
    </w:p>
    <w:bookmarkEnd w:id="219"/>
    <w:bookmarkStart w:name="z228" w:id="220"/>
    <w:p>
      <w:pPr>
        <w:spacing w:after="0"/>
        <w:ind w:left="0"/>
        <w:jc w:val="both"/>
      </w:pPr>
      <w:r>
        <w:rPr>
          <w:rFonts w:ascii="Times New Roman"/>
          <w:b w:val="false"/>
          <w:i w:val="false"/>
          <w:color w:val="000000"/>
          <w:sz w:val="28"/>
        </w:rPr>
        <w:t xml:space="preserve">
      33) в </w:t>
      </w:r>
      <w:r>
        <w:rPr>
          <w:rFonts w:ascii="Times New Roman"/>
          <w:b w:val="false"/>
          <w:i w:val="false"/>
          <w:color w:val="000000"/>
          <w:sz w:val="28"/>
        </w:rPr>
        <w:t>статье 204-4</w:t>
      </w:r>
      <w:r>
        <w:rPr>
          <w:rFonts w:ascii="Times New Roman"/>
          <w:b w:val="false"/>
          <w:i w:val="false"/>
          <w:color w:val="000000"/>
          <w:sz w:val="28"/>
        </w:rPr>
        <w:t>:</w:t>
      </w:r>
    </w:p>
    <w:bookmarkEnd w:id="2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заголовок</w:t>
      </w:r>
      <w:r>
        <w:rPr>
          <w:rFonts w:ascii="Times New Roman"/>
          <w:b w:val="false"/>
          <w:i w:val="false"/>
          <w:color w:val="000000"/>
          <w:sz w:val="28"/>
        </w:rPr>
        <w:t xml:space="preserve"> после слова "размера" дополнить словом "предельной";</w:t>
      </w:r>
    </w:p>
    <w:bookmarkStart w:name="z230" w:id="221"/>
    <w:p>
      <w:pPr>
        <w:spacing w:after="0"/>
        <w:ind w:left="0"/>
        <w:jc w:val="both"/>
      </w:pPr>
      <w:r>
        <w:rPr>
          <w:rFonts w:ascii="Times New Roman"/>
          <w:b w:val="false"/>
          <w:i w:val="false"/>
          <w:color w:val="000000"/>
          <w:sz w:val="28"/>
        </w:rPr>
        <w:t>
      в части первой:</w:t>
      </w:r>
    </w:p>
    <w:bookmarkEnd w:id="221"/>
    <w:bookmarkStart w:name="z231" w:id="222"/>
    <w:p>
      <w:pPr>
        <w:spacing w:after="0"/>
        <w:ind w:left="0"/>
        <w:jc w:val="both"/>
      </w:pPr>
      <w:r>
        <w:rPr>
          <w:rFonts w:ascii="Times New Roman"/>
          <w:b w:val="false"/>
          <w:i w:val="false"/>
          <w:color w:val="000000"/>
          <w:sz w:val="28"/>
        </w:rPr>
        <w:t>
      абзац первый после слова "размера" дополнить словом "предельной";</w:t>
      </w:r>
    </w:p>
    <w:bookmarkEnd w:id="222"/>
    <w:bookmarkStart w:name="z232" w:id="223"/>
    <w:p>
      <w:pPr>
        <w:spacing w:after="0"/>
        <w:ind w:left="0"/>
        <w:jc w:val="both"/>
      </w:pPr>
      <w:r>
        <w:rPr>
          <w:rFonts w:ascii="Times New Roman"/>
          <w:b w:val="false"/>
          <w:i w:val="false"/>
          <w:color w:val="000000"/>
          <w:sz w:val="28"/>
        </w:rPr>
        <w:t>
      абзац второй изложить в следующей редакции:</w:t>
      </w:r>
    </w:p>
    <w:bookmarkEnd w:id="223"/>
    <w:bookmarkStart w:name="z233" w:id="224"/>
    <w:p>
      <w:pPr>
        <w:spacing w:after="0"/>
        <w:ind w:left="0"/>
        <w:jc w:val="both"/>
      </w:pPr>
      <w:r>
        <w:rPr>
          <w:rFonts w:ascii="Times New Roman"/>
          <w:b w:val="false"/>
          <w:i w:val="false"/>
          <w:color w:val="000000"/>
          <w:sz w:val="28"/>
        </w:rPr>
        <w:t>
      "влечет штраф на физических лиц, субъектов малого предпринимательства в размере пяти, на субъектов среднего предпринимательства – в размере тридцати пяти, на субъектов крупного предпринимательства – в размере ста пятидесяти месячных расчетных показателей.";</w:t>
      </w:r>
    </w:p>
    <w:bookmarkEnd w:id="224"/>
    <w:bookmarkStart w:name="z234" w:id="225"/>
    <w:p>
      <w:pPr>
        <w:spacing w:after="0"/>
        <w:ind w:left="0"/>
        <w:jc w:val="both"/>
      </w:pPr>
      <w:r>
        <w:rPr>
          <w:rFonts w:ascii="Times New Roman"/>
          <w:b w:val="false"/>
          <w:i w:val="false"/>
          <w:color w:val="000000"/>
          <w:sz w:val="28"/>
        </w:rPr>
        <w:t>
      в абзаце втором части второй:</w:t>
      </w:r>
    </w:p>
    <w:bookmarkEnd w:id="225"/>
    <w:bookmarkStart w:name="z235" w:id="226"/>
    <w:p>
      <w:pPr>
        <w:spacing w:after="0"/>
        <w:ind w:left="0"/>
        <w:jc w:val="both"/>
      </w:pPr>
      <w:r>
        <w:rPr>
          <w:rFonts w:ascii="Times New Roman"/>
          <w:b w:val="false"/>
          <w:i w:val="false"/>
          <w:color w:val="000000"/>
          <w:sz w:val="28"/>
        </w:rPr>
        <w:t>
      после слов "штраф на" дополнить словами "физических лиц,";</w:t>
      </w:r>
    </w:p>
    <w:bookmarkEnd w:id="226"/>
    <w:bookmarkStart w:name="z236" w:id="227"/>
    <w:p>
      <w:pPr>
        <w:spacing w:after="0"/>
        <w:ind w:left="0"/>
        <w:jc w:val="both"/>
      </w:pPr>
      <w:r>
        <w:rPr>
          <w:rFonts w:ascii="Times New Roman"/>
          <w:b w:val="false"/>
          <w:i w:val="false"/>
          <w:color w:val="000000"/>
          <w:sz w:val="28"/>
        </w:rPr>
        <w:t>
      слова "семидесяти пяти" заменить словом "семидесяти";</w:t>
      </w:r>
    </w:p>
    <w:bookmarkEnd w:id="227"/>
    <w:bookmarkStart w:name="z237" w:id="228"/>
    <w:p>
      <w:pPr>
        <w:spacing w:after="0"/>
        <w:ind w:left="0"/>
        <w:jc w:val="both"/>
      </w:pPr>
      <w:r>
        <w:rPr>
          <w:rFonts w:ascii="Times New Roman"/>
          <w:b w:val="false"/>
          <w:i w:val="false"/>
          <w:color w:val="000000"/>
          <w:sz w:val="28"/>
        </w:rPr>
        <w:t xml:space="preserve">
      34) в </w:t>
      </w:r>
      <w:r>
        <w:rPr>
          <w:rFonts w:ascii="Times New Roman"/>
          <w:b w:val="false"/>
          <w:i w:val="false"/>
          <w:color w:val="000000"/>
          <w:sz w:val="28"/>
        </w:rPr>
        <w:t>статье 206</w:t>
      </w:r>
      <w:r>
        <w:rPr>
          <w:rFonts w:ascii="Times New Roman"/>
          <w:b w:val="false"/>
          <w:i w:val="false"/>
          <w:color w:val="000000"/>
          <w:sz w:val="28"/>
        </w:rPr>
        <w:t>:</w:t>
      </w:r>
    </w:p>
    <w:bookmarkEnd w:id="228"/>
    <w:bookmarkStart w:name="z238" w:id="229"/>
    <w:p>
      <w:pPr>
        <w:spacing w:after="0"/>
        <w:ind w:left="0"/>
        <w:jc w:val="both"/>
      </w:pPr>
      <w:r>
        <w:rPr>
          <w:rFonts w:ascii="Times New Roman"/>
          <w:b w:val="false"/>
          <w:i w:val="false"/>
          <w:color w:val="000000"/>
          <w:sz w:val="28"/>
        </w:rPr>
        <w:t>
      абзац первый части третьей после слова "банками," дополнить словами "филиалами банков – нерезидентов Республики Казахстан,";</w:t>
      </w:r>
    </w:p>
    <w:bookmarkEnd w:id="229"/>
    <w:bookmarkStart w:name="z239" w:id="230"/>
    <w:p>
      <w:pPr>
        <w:spacing w:after="0"/>
        <w:ind w:left="0"/>
        <w:jc w:val="both"/>
      </w:pPr>
      <w:r>
        <w:rPr>
          <w:rFonts w:ascii="Times New Roman"/>
          <w:b w:val="false"/>
          <w:i w:val="false"/>
          <w:color w:val="000000"/>
          <w:sz w:val="28"/>
        </w:rPr>
        <w:t>
      в примечаниях:</w:t>
      </w:r>
    </w:p>
    <w:bookmarkEnd w:id="230"/>
    <w:bookmarkStart w:name="z240" w:id="231"/>
    <w:p>
      <w:pPr>
        <w:spacing w:after="0"/>
        <w:ind w:left="0"/>
        <w:jc w:val="both"/>
      </w:pPr>
      <w:r>
        <w:rPr>
          <w:rFonts w:ascii="Times New Roman"/>
          <w:b w:val="false"/>
          <w:i w:val="false"/>
          <w:color w:val="000000"/>
          <w:sz w:val="28"/>
        </w:rPr>
        <w:t>
      пункт 2 после слова "банков," дополнить словами "филиалов банков – нерезидентов Республики Казахстан,";</w:t>
      </w:r>
    </w:p>
    <w:bookmarkEnd w:id="231"/>
    <w:bookmarkStart w:name="z241" w:id="232"/>
    <w:p>
      <w:pPr>
        <w:spacing w:after="0"/>
        <w:ind w:left="0"/>
        <w:jc w:val="both"/>
      </w:pPr>
      <w:r>
        <w:rPr>
          <w:rFonts w:ascii="Times New Roman"/>
          <w:b w:val="false"/>
          <w:i w:val="false"/>
          <w:color w:val="000000"/>
          <w:sz w:val="28"/>
        </w:rPr>
        <w:t>
      пункт 3 после слова "Банки," дополнить словами "филиалы банков – нерезидентов Республики Казахстан,";</w:t>
      </w:r>
    </w:p>
    <w:bookmarkEnd w:id="232"/>
    <w:bookmarkStart w:name="z242" w:id="233"/>
    <w:p>
      <w:pPr>
        <w:spacing w:after="0"/>
        <w:ind w:left="0"/>
        <w:jc w:val="both"/>
      </w:pPr>
      <w:r>
        <w:rPr>
          <w:rFonts w:ascii="Times New Roman"/>
          <w:b w:val="false"/>
          <w:i w:val="false"/>
          <w:color w:val="000000"/>
          <w:sz w:val="28"/>
        </w:rPr>
        <w:t xml:space="preserve">
      35) </w:t>
      </w:r>
      <w:r>
        <w:rPr>
          <w:rFonts w:ascii="Times New Roman"/>
          <w:b w:val="false"/>
          <w:i w:val="false"/>
          <w:color w:val="000000"/>
          <w:sz w:val="28"/>
        </w:rPr>
        <w:t>подпункт 5)</w:t>
      </w:r>
      <w:r>
        <w:rPr>
          <w:rFonts w:ascii="Times New Roman"/>
          <w:b w:val="false"/>
          <w:i w:val="false"/>
          <w:color w:val="000000"/>
          <w:sz w:val="28"/>
        </w:rPr>
        <w:t xml:space="preserve"> пункта 1 примечаний статьи 207 изложить в следующей редакции:</w:t>
      </w:r>
    </w:p>
    <w:bookmarkEnd w:id="233"/>
    <w:bookmarkStart w:name="z243" w:id="234"/>
    <w:p>
      <w:pPr>
        <w:spacing w:after="0"/>
        <w:ind w:left="0"/>
        <w:jc w:val="both"/>
      </w:pPr>
      <w:r>
        <w:rPr>
          <w:rFonts w:ascii="Times New Roman"/>
          <w:b w:val="false"/>
          <w:i w:val="false"/>
          <w:color w:val="000000"/>
          <w:sz w:val="28"/>
        </w:rPr>
        <w:t>
      "5) в части пятой – первого руководителя либо лица, принявшего решение в соответствии с возложенными полномочиями, заказчика либо лица, исполняющего его обязанности, первого руководителя единого организатора государственных закупок либо лица, исполняющего его обязанности;";</w:t>
      </w:r>
    </w:p>
    <w:bookmarkEnd w:id="234"/>
    <w:bookmarkStart w:name="z244" w:id="235"/>
    <w:p>
      <w:pPr>
        <w:spacing w:after="0"/>
        <w:ind w:left="0"/>
        <w:jc w:val="both"/>
      </w:pPr>
      <w:r>
        <w:rPr>
          <w:rFonts w:ascii="Times New Roman"/>
          <w:b w:val="false"/>
          <w:i w:val="false"/>
          <w:color w:val="000000"/>
          <w:sz w:val="28"/>
        </w:rPr>
        <w:t xml:space="preserve">
      36) абзац первый части первой </w:t>
      </w:r>
      <w:r>
        <w:rPr>
          <w:rFonts w:ascii="Times New Roman"/>
          <w:b w:val="false"/>
          <w:i w:val="false"/>
          <w:color w:val="000000"/>
          <w:sz w:val="28"/>
        </w:rPr>
        <w:t>статьи 208</w:t>
      </w:r>
      <w:r>
        <w:rPr>
          <w:rFonts w:ascii="Times New Roman"/>
          <w:b w:val="false"/>
          <w:i w:val="false"/>
          <w:color w:val="000000"/>
          <w:sz w:val="28"/>
        </w:rPr>
        <w:t xml:space="preserve"> изложить в следующей редакции:</w:t>
      </w:r>
    </w:p>
    <w:bookmarkEnd w:id="235"/>
    <w:bookmarkStart w:name="z245" w:id="236"/>
    <w:p>
      <w:pPr>
        <w:spacing w:after="0"/>
        <w:ind w:left="0"/>
        <w:jc w:val="both"/>
      </w:pPr>
      <w:r>
        <w:rPr>
          <w:rFonts w:ascii="Times New Roman"/>
          <w:b w:val="false"/>
          <w:i w:val="false"/>
          <w:color w:val="000000"/>
          <w:sz w:val="28"/>
        </w:rPr>
        <w:t>
      "1. Осуществление кредитным бюро, в том числе с государственным участием, деятельности, не относящейся к основным видам деятельности по формированию кредитных историй и представлению кредитных отчетов и дополнительным видам деятельности, а также осуществление кредитным бюро с государственным участием деятельности, не связанной с формированием и ведением базы данных по страхованию и предоставлением услуг по расчету кредитного скоринга, –";</w:t>
      </w:r>
    </w:p>
    <w:bookmarkEnd w:id="236"/>
    <w:bookmarkStart w:name="z246" w:id="237"/>
    <w:p>
      <w:pPr>
        <w:spacing w:after="0"/>
        <w:ind w:left="0"/>
        <w:jc w:val="both"/>
      </w:pPr>
      <w:r>
        <w:rPr>
          <w:rFonts w:ascii="Times New Roman"/>
          <w:b w:val="false"/>
          <w:i w:val="false"/>
          <w:color w:val="000000"/>
          <w:sz w:val="28"/>
        </w:rPr>
        <w:t xml:space="preserve">
      37) в </w:t>
      </w:r>
      <w:r>
        <w:rPr>
          <w:rFonts w:ascii="Times New Roman"/>
          <w:b w:val="false"/>
          <w:i w:val="false"/>
          <w:color w:val="000000"/>
          <w:sz w:val="28"/>
        </w:rPr>
        <w:t>статье 211</w:t>
      </w:r>
      <w:r>
        <w:rPr>
          <w:rFonts w:ascii="Times New Roman"/>
          <w:b w:val="false"/>
          <w:i w:val="false"/>
          <w:color w:val="000000"/>
          <w:sz w:val="28"/>
        </w:rPr>
        <w:t>:</w:t>
      </w:r>
    </w:p>
    <w:bookmarkEnd w:id="237"/>
    <w:bookmarkStart w:name="z247" w:id="238"/>
    <w:p>
      <w:pPr>
        <w:spacing w:after="0"/>
        <w:ind w:left="0"/>
        <w:jc w:val="both"/>
      </w:pPr>
      <w:r>
        <w:rPr>
          <w:rFonts w:ascii="Times New Roman"/>
          <w:b w:val="false"/>
          <w:i w:val="false"/>
          <w:color w:val="000000"/>
          <w:sz w:val="28"/>
        </w:rPr>
        <w:t>
      абзац первый части пятой изложить в следующей редакции:</w:t>
      </w:r>
    </w:p>
    <w:bookmarkEnd w:id="238"/>
    <w:bookmarkStart w:name="z248" w:id="239"/>
    <w:p>
      <w:pPr>
        <w:spacing w:after="0"/>
        <w:ind w:left="0"/>
        <w:jc w:val="both"/>
      </w:pPr>
      <w:r>
        <w:rPr>
          <w:rFonts w:ascii="Times New Roman"/>
          <w:b w:val="false"/>
          <w:i w:val="false"/>
          <w:color w:val="000000"/>
          <w:sz w:val="28"/>
        </w:rPr>
        <w:t xml:space="preserve">
      "5. Неуказание, недостоверное указание размера годовой эффективной ставки вознаграждения, рассчитанной в порядке, установленном законодательством Республики Казахстан, организациями, осуществляющими микрофинансовую деятельность, лицами, которым уступлено право (требование) по договору о предоставлении микрокредита, в договорах о предоставлении микрокредита, заключаемых с клиентами, а также при распространении и (или) размещении рекламы, содержащей информацию о величинах вознаграждения по микрокредиту, –"; </w:t>
      </w:r>
    </w:p>
    <w:bookmarkEnd w:id="239"/>
    <w:bookmarkStart w:name="z249" w:id="240"/>
    <w:p>
      <w:pPr>
        <w:spacing w:after="0"/>
        <w:ind w:left="0"/>
        <w:jc w:val="both"/>
      </w:pPr>
      <w:r>
        <w:rPr>
          <w:rFonts w:ascii="Times New Roman"/>
          <w:b w:val="false"/>
          <w:i w:val="false"/>
          <w:color w:val="000000"/>
          <w:sz w:val="28"/>
        </w:rPr>
        <w:t>
      дополнить частями 5-1 и восьмой следующего содержания:</w:t>
      </w:r>
    </w:p>
    <w:bookmarkEnd w:id="240"/>
    <w:bookmarkStart w:name="z250" w:id="241"/>
    <w:p>
      <w:pPr>
        <w:spacing w:after="0"/>
        <w:ind w:left="0"/>
        <w:jc w:val="both"/>
      </w:pPr>
      <w:r>
        <w:rPr>
          <w:rFonts w:ascii="Times New Roman"/>
          <w:b w:val="false"/>
          <w:i w:val="false"/>
          <w:color w:val="000000"/>
          <w:sz w:val="28"/>
        </w:rPr>
        <w:t>
      "5-1. Превышение организациями, осуществляющими микрофинансовую деятельность, лицами, которым уступлено право (требование) по договору о предоставлении микрокредита, предельного размера годовой эффективной ставки вознаграждения, определенного совместным нормативным правовым актом уполномоченного органа по регулированию, контролю и надзору финансового рынка и финансовых организаций и Национального Банка Республики Казахстан, –</w:t>
      </w:r>
    </w:p>
    <w:bookmarkEnd w:id="241"/>
    <w:bookmarkStart w:name="z251" w:id="242"/>
    <w:p>
      <w:pPr>
        <w:spacing w:after="0"/>
        <w:ind w:left="0"/>
        <w:jc w:val="both"/>
      </w:pPr>
      <w:r>
        <w:rPr>
          <w:rFonts w:ascii="Times New Roman"/>
          <w:b w:val="false"/>
          <w:i w:val="false"/>
          <w:color w:val="000000"/>
          <w:sz w:val="28"/>
        </w:rPr>
        <w:t>
      влечет штраф на юридических лиц в размере пятидесяти месячных расчетных показателей.";</w:t>
      </w:r>
    </w:p>
    <w:bookmarkEnd w:id="242"/>
    <w:bookmarkStart w:name="z252" w:id="243"/>
    <w:p>
      <w:pPr>
        <w:spacing w:after="0"/>
        <w:ind w:left="0"/>
        <w:jc w:val="both"/>
      </w:pPr>
      <w:r>
        <w:rPr>
          <w:rFonts w:ascii="Times New Roman"/>
          <w:b w:val="false"/>
          <w:i w:val="false"/>
          <w:color w:val="000000"/>
          <w:sz w:val="28"/>
        </w:rPr>
        <w:t>
      "8. Неуведомление либо несвоевременное уведомление уполномоченного органа по регулированию, контролю и надзору финансового рынка и финансовых организаций о прохождении государственной регистрации (перерегистрации) в Государственной корпорации "Правительство для граждан" в качестве микрофинансовой организации, кредитного товарищества, ломбарда –</w:t>
      </w:r>
    </w:p>
    <w:bookmarkEnd w:id="243"/>
    <w:bookmarkStart w:name="z253" w:id="244"/>
    <w:p>
      <w:pPr>
        <w:spacing w:after="0"/>
        <w:ind w:left="0"/>
        <w:jc w:val="both"/>
      </w:pPr>
      <w:r>
        <w:rPr>
          <w:rFonts w:ascii="Times New Roman"/>
          <w:b w:val="false"/>
          <w:i w:val="false"/>
          <w:color w:val="000000"/>
          <w:sz w:val="28"/>
        </w:rPr>
        <w:t>
      влечет штраф на субъектов малого предпринимательства в размере двадцати, на субъектов среднего предпринимательства – в размере тридцати, на субъектов крупного предпринимательства – в размере сорока месячных расчетных показателей.";</w:t>
      </w:r>
    </w:p>
    <w:bookmarkEnd w:id="244"/>
    <w:bookmarkStart w:name="z254" w:id="245"/>
    <w:p>
      <w:pPr>
        <w:spacing w:after="0"/>
        <w:ind w:left="0"/>
        <w:jc w:val="both"/>
      </w:pPr>
      <w:r>
        <w:rPr>
          <w:rFonts w:ascii="Times New Roman"/>
          <w:b w:val="false"/>
          <w:i w:val="false"/>
          <w:color w:val="000000"/>
          <w:sz w:val="28"/>
        </w:rPr>
        <w:t>
      в пункте 2 примечаний:</w:t>
      </w:r>
    </w:p>
    <w:bookmarkEnd w:id="245"/>
    <w:bookmarkStart w:name="z255" w:id="246"/>
    <w:p>
      <w:pPr>
        <w:spacing w:after="0"/>
        <w:ind w:left="0"/>
        <w:jc w:val="both"/>
      </w:pPr>
      <w:r>
        <w:rPr>
          <w:rFonts w:ascii="Times New Roman"/>
          <w:b w:val="false"/>
          <w:i w:val="false"/>
          <w:color w:val="000000"/>
          <w:sz w:val="28"/>
        </w:rPr>
        <w:t>
      после слова "пятой" дополнить цифрами ", 5-1";</w:t>
      </w:r>
    </w:p>
    <w:bookmarkEnd w:id="246"/>
    <w:bookmarkStart w:name="z256" w:id="247"/>
    <w:p>
      <w:pPr>
        <w:spacing w:after="0"/>
        <w:ind w:left="0"/>
        <w:jc w:val="both"/>
      </w:pPr>
      <w:r>
        <w:rPr>
          <w:rFonts w:ascii="Times New Roman"/>
          <w:b w:val="false"/>
          <w:i w:val="false"/>
          <w:color w:val="000000"/>
          <w:sz w:val="28"/>
        </w:rPr>
        <w:t>
      после слова "уровня," дополнить словами "филиал банка – нерезидента Республики Казахстан,";</w:t>
      </w:r>
    </w:p>
    <w:bookmarkEnd w:id="247"/>
    <w:bookmarkStart w:name="z257" w:id="248"/>
    <w:p>
      <w:pPr>
        <w:spacing w:after="0"/>
        <w:ind w:left="0"/>
        <w:jc w:val="both"/>
      </w:pPr>
      <w:r>
        <w:rPr>
          <w:rFonts w:ascii="Times New Roman"/>
          <w:b w:val="false"/>
          <w:i w:val="false"/>
          <w:color w:val="000000"/>
          <w:sz w:val="28"/>
        </w:rPr>
        <w:t xml:space="preserve">
      38) в </w:t>
      </w:r>
      <w:r>
        <w:rPr>
          <w:rFonts w:ascii="Times New Roman"/>
          <w:b w:val="false"/>
          <w:i w:val="false"/>
          <w:color w:val="000000"/>
          <w:sz w:val="28"/>
        </w:rPr>
        <w:t>статье 211-1</w:t>
      </w:r>
      <w:r>
        <w:rPr>
          <w:rFonts w:ascii="Times New Roman"/>
          <w:b w:val="false"/>
          <w:i w:val="false"/>
          <w:color w:val="000000"/>
          <w:sz w:val="28"/>
        </w:rPr>
        <w:t>:</w:t>
      </w:r>
    </w:p>
    <w:bookmarkEnd w:id="248"/>
    <w:bookmarkStart w:name="z258" w:id="249"/>
    <w:p>
      <w:pPr>
        <w:spacing w:after="0"/>
        <w:ind w:left="0"/>
        <w:jc w:val="both"/>
      </w:pPr>
      <w:r>
        <w:rPr>
          <w:rFonts w:ascii="Times New Roman"/>
          <w:b w:val="false"/>
          <w:i w:val="false"/>
          <w:color w:val="000000"/>
          <w:sz w:val="28"/>
        </w:rPr>
        <w:t>
      абзац второй части первой изложить в следующей редакции:</w:t>
      </w:r>
    </w:p>
    <w:bookmarkEnd w:id="249"/>
    <w:bookmarkStart w:name="z259" w:id="250"/>
    <w:p>
      <w:pPr>
        <w:spacing w:after="0"/>
        <w:ind w:left="0"/>
        <w:jc w:val="both"/>
      </w:pPr>
      <w:r>
        <w:rPr>
          <w:rFonts w:ascii="Times New Roman"/>
          <w:b w:val="false"/>
          <w:i w:val="false"/>
          <w:color w:val="000000"/>
          <w:sz w:val="28"/>
        </w:rPr>
        <w:t>
      "влечет штраф на субъектов малого предпринимательства в размере двухсот, на субъектов среднего предпринимательства – в размере четырехсот, на субъектов крупного предпринимательства – в размере шестисот месячных расчетных показателей.";</w:t>
      </w:r>
    </w:p>
    <w:bookmarkEnd w:id="250"/>
    <w:bookmarkStart w:name="z260" w:id="251"/>
    <w:p>
      <w:pPr>
        <w:spacing w:after="0"/>
        <w:ind w:left="0"/>
        <w:jc w:val="both"/>
      </w:pPr>
      <w:r>
        <w:rPr>
          <w:rFonts w:ascii="Times New Roman"/>
          <w:b w:val="false"/>
          <w:i w:val="false"/>
          <w:color w:val="000000"/>
          <w:sz w:val="28"/>
        </w:rPr>
        <w:t xml:space="preserve">
      дополнить частью 1-1 следующего содержания: </w:t>
      </w:r>
    </w:p>
    <w:bookmarkEnd w:id="251"/>
    <w:bookmarkStart w:name="z261" w:id="252"/>
    <w:p>
      <w:pPr>
        <w:spacing w:after="0"/>
        <w:ind w:left="0"/>
        <w:jc w:val="both"/>
      </w:pPr>
      <w:r>
        <w:rPr>
          <w:rFonts w:ascii="Times New Roman"/>
          <w:b w:val="false"/>
          <w:i w:val="false"/>
          <w:color w:val="000000"/>
          <w:sz w:val="28"/>
        </w:rPr>
        <w:t xml:space="preserve">
      "1-1. Совершение работником коллекторского агентства, взаимодействующим с должником и (или) его представителем, и (или) третьим лицом, следующих недобросовестных действий, если эти действия не содержат признаков уголовно наказуемого деяния: </w:t>
      </w:r>
    </w:p>
    <w:bookmarkEnd w:id="252"/>
    <w:bookmarkStart w:name="z262" w:id="253"/>
    <w:p>
      <w:pPr>
        <w:spacing w:after="0"/>
        <w:ind w:left="0"/>
        <w:jc w:val="both"/>
      </w:pPr>
      <w:r>
        <w:rPr>
          <w:rFonts w:ascii="Times New Roman"/>
          <w:b w:val="false"/>
          <w:i w:val="false"/>
          <w:color w:val="000000"/>
          <w:sz w:val="28"/>
        </w:rPr>
        <w:t>
      1) введение должника и (или) его представителя, и (или) третьего лица в заблуждение относительно размера, характера и оснований возникновения задолженности по договору банковского займа или договору о предоставлении микрокредита;</w:t>
      </w:r>
    </w:p>
    <w:bookmarkEnd w:id="253"/>
    <w:bookmarkStart w:name="z263" w:id="254"/>
    <w:p>
      <w:pPr>
        <w:spacing w:after="0"/>
        <w:ind w:left="0"/>
        <w:jc w:val="both"/>
      </w:pPr>
      <w:r>
        <w:rPr>
          <w:rFonts w:ascii="Times New Roman"/>
          <w:b w:val="false"/>
          <w:i w:val="false"/>
          <w:color w:val="000000"/>
          <w:sz w:val="28"/>
        </w:rPr>
        <w:t>
      2) сообщение должнику и (или) его представителю, и (или) третьему лицу недостоверных фамилии и (или) имени, и (или) отчества (если оно указано в документе, удостоверяющем личность), а также сведений о месте работы и (или) должности, не соответствующих действительности, –</w:t>
      </w:r>
    </w:p>
    <w:bookmarkEnd w:id="254"/>
    <w:bookmarkStart w:name="z264" w:id="255"/>
    <w:p>
      <w:pPr>
        <w:spacing w:after="0"/>
        <w:ind w:left="0"/>
        <w:jc w:val="both"/>
      </w:pPr>
      <w:r>
        <w:rPr>
          <w:rFonts w:ascii="Times New Roman"/>
          <w:b w:val="false"/>
          <w:i w:val="false"/>
          <w:color w:val="000000"/>
          <w:sz w:val="28"/>
        </w:rPr>
        <w:t>
      влечет штраф на физических лиц в размере тридцати месячных расчетных показателей.";</w:t>
      </w:r>
    </w:p>
    <w:bookmarkEnd w:id="255"/>
    <w:bookmarkStart w:name="z265" w:id="256"/>
    <w:p>
      <w:pPr>
        <w:spacing w:after="0"/>
        <w:ind w:left="0"/>
        <w:jc w:val="both"/>
      </w:pPr>
      <w:r>
        <w:rPr>
          <w:rFonts w:ascii="Times New Roman"/>
          <w:b w:val="false"/>
          <w:i w:val="false"/>
          <w:color w:val="000000"/>
          <w:sz w:val="28"/>
        </w:rPr>
        <w:t>
      абзац второй части второй изложить в следующей редакции:</w:t>
      </w:r>
    </w:p>
    <w:bookmarkEnd w:id="256"/>
    <w:bookmarkStart w:name="z266" w:id="257"/>
    <w:p>
      <w:pPr>
        <w:spacing w:after="0"/>
        <w:ind w:left="0"/>
        <w:jc w:val="both"/>
      </w:pPr>
      <w:r>
        <w:rPr>
          <w:rFonts w:ascii="Times New Roman"/>
          <w:b w:val="false"/>
          <w:i w:val="false"/>
          <w:color w:val="000000"/>
          <w:sz w:val="28"/>
        </w:rPr>
        <w:t>
      "влечет штраф на субъектов малого предпринимательства в размере ста, на субъектов среднего предпринимательства – в размере двухсот, на субъектов крупного предпринимательства – в размере трехсот месячных расчетных показателей.";</w:t>
      </w:r>
    </w:p>
    <w:bookmarkEnd w:id="257"/>
    <w:bookmarkStart w:name="z267" w:id="258"/>
    <w:p>
      <w:pPr>
        <w:spacing w:after="0"/>
        <w:ind w:left="0"/>
        <w:jc w:val="both"/>
      </w:pPr>
      <w:r>
        <w:rPr>
          <w:rFonts w:ascii="Times New Roman"/>
          <w:b w:val="false"/>
          <w:i w:val="false"/>
          <w:color w:val="000000"/>
          <w:sz w:val="28"/>
        </w:rPr>
        <w:t xml:space="preserve">
      39) в </w:t>
      </w:r>
      <w:r>
        <w:rPr>
          <w:rFonts w:ascii="Times New Roman"/>
          <w:b w:val="false"/>
          <w:i w:val="false"/>
          <w:color w:val="000000"/>
          <w:sz w:val="28"/>
        </w:rPr>
        <w:t>статье 211-2</w:t>
      </w:r>
      <w:r>
        <w:rPr>
          <w:rFonts w:ascii="Times New Roman"/>
          <w:b w:val="false"/>
          <w:i w:val="false"/>
          <w:color w:val="000000"/>
          <w:sz w:val="28"/>
        </w:rPr>
        <w:t>:</w:t>
      </w:r>
    </w:p>
    <w:bookmarkEnd w:id="258"/>
    <w:bookmarkStart w:name="z268" w:id="259"/>
    <w:p>
      <w:pPr>
        <w:spacing w:after="0"/>
        <w:ind w:left="0"/>
        <w:jc w:val="both"/>
      </w:pPr>
      <w:r>
        <w:rPr>
          <w:rFonts w:ascii="Times New Roman"/>
          <w:b w:val="false"/>
          <w:i w:val="false"/>
          <w:color w:val="000000"/>
          <w:sz w:val="28"/>
        </w:rPr>
        <w:t>
      абзац первый части первой изложить в следующей редакции:</w:t>
      </w:r>
    </w:p>
    <w:bookmarkEnd w:id="259"/>
    <w:bookmarkStart w:name="z269" w:id="260"/>
    <w:p>
      <w:pPr>
        <w:spacing w:after="0"/>
        <w:ind w:left="0"/>
        <w:jc w:val="both"/>
      </w:pPr>
      <w:r>
        <w:rPr>
          <w:rFonts w:ascii="Times New Roman"/>
          <w:b w:val="false"/>
          <w:i w:val="false"/>
          <w:color w:val="000000"/>
          <w:sz w:val="28"/>
        </w:rPr>
        <w:t>
      "1. Изменение условий договора банковского займа или договора о предоставлении микрокредита в одностороннем порядке, за исключением случаев их улучшения для заемщика, –";</w:t>
      </w:r>
    </w:p>
    <w:bookmarkEnd w:id="26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примечаний после слова "банк," дополнить словами "филиал банка – нерезидента Республики Казахстан,";</w:t>
      </w:r>
    </w:p>
    <w:bookmarkStart w:name="z271" w:id="261"/>
    <w:p>
      <w:pPr>
        <w:spacing w:after="0"/>
        <w:ind w:left="0"/>
        <w:jc w:val="both"/>
      </w:pPr>
      <w:r>
        <w:rPr>
          <w:rFonts w:ascii="Times New Roman"/>
          <w:b w:val="false"/>
          <w:i w:val="false"/>
          <w:color w:val="000000"/>
          <w:sz w:val="28"/>
        </w:rPr>
        <w:t xml:space="preserve">
      40) в </w:t>
      </w:r>
      <w:r>
        <w:rPr>
          <w:rFonts w:ascii="Times New Roman"/>
          <w:b w:val="false"/>
          <w:i w:val="false"/>
          <w:color w:val="000000"/>
          <w:sz w:val="28"/>
        </w:rPr>
        <w:t>статье 212</w:t>
      </w:r>
      <w:r>
        <w:rPr>
          <w:rFonts w:ascii="Times New Roman"/>
          <w:b w:val="false"/>
          <w:i w:val="false"/>
          <w:color w:val="000000"/>
          <w:sz w:val="28"/>
        </w:rPr>
        <w:t>:</w:t>
      </w:r>
    </w:p>
    <w:bookmarkEnd w:id="26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заголовок</w:t>
      </w:r>
      <w:r>
        <w:rPr>
          <w:rFonts w:ascii="Times New Roman"/>
          <w:b w:val="false"/>
          <w:i w:val="false"/>
          <w:color w:val="000000"/>
          <w:sz w:val="28"/>
        </w:rPr>
        <w:t xml:space="preserve"> изложить в следующей редакции:</w:t>
      </w:r>
    </w:p>
    <w:bookmarkStart w:name="z273" w:id="262"/>
    <w:p>
      <w:pPr>
        <w:spacing w:after="0"/>
        <w:ind w:left="0"/>
        <w:jc w:val="both"/>
      </w:pPr>
      <w:r>
        <w:rPr>
          <w:rFonts w:ascii="Times New Roman"/>
          <w:b w:val="false"/>
          <w:i w:val="false"/>
          <w:color w:val="000000"/>
          <w:sz w:val="28"/>
        </w:rPr>
        <w:t>
      "Статья 212. Нарушение сроков представления финансовой отчетности, отчетности по данным бухгалтерского учета или иной отчетности финансовыми организациями и иными лицами";</w:t>
      </w:r>
    </w:p>
    <w:bookmarkEnd w:id="262"/>
    <w:bookmarkStart w:name="z274" w:id="263"/>
    <w:p>
      <w:pPr>
        <w:spacing w:after="0"/>
        <w:ind w:left="0"/>
        <w:jc w:val="both"/>
      </w:pPr>
      <w:r>
        <w:rPr>
          <w:rFonts w:ascii="Times New Roman"/>
          <w:b w:val="false"/>
          <w:i w:val="false"/>
          <w:color w:val="000000"/>
          <w:sz w:val="28"/>
        </w:rPr>
        <w:t>
      в абзаце первом части первой:</w:t>
      </w:r>
    </w:p>
    <w:bookmarkEnd w:id="263"/>
    <w:bookmarkStart w:name="z275" w:id="264"/>
    <w:p>
      <w:pPr>
        <w:spacing w:after="0"/>
        <w:ind w:left="0"/>
        <w:jc w:val="both"/>
      </w:pPr>
      <w:r>
        <w:rPr>
          <w:rFonts w:ascii="Times New Roman"/>
          <w:b w:val="false"/>
          <w:i w:val="false"/>
          <w:color w:val="000000"/>
          <w:sz w:val="28"/>
        </w:rPr>
        <w:t>
      слова "организациями, осуществляющими микрофинансовую деятельность," исключить;</w:t>
      </w:r>
    </w:p>
    <w:bookmarkEnd w:id="264"/>
    <w:bookmarkStart w:name="z276" w:id="265"/>
    <w:p>
      <w:pPr>
        <w:spacing w:after="0"/>
        <w:ind w:left="0"/>
        <w:jc w:val="both"/>
      </w:pPr>
      <w:r>
        <w:rPr>
          <w:rFonts w:ascii="Times New Roman"/>
          <w:b w:val="false"/>
          <w:i w:val="false"/>
          <w:color w:val="000000"/>
          <w:sz w:val="28"/>
        </w:rPr>
        <w:t>
      дополнить словами ", отчетности по данным бухгалтерского учета";</w:t>
      </w:r>
    </w:p>
    <w:bookmarkEnd w:id="265"/>
    <w:bookmarkStart w:name="z277" w:id="266"/>
    <w:p>
      <w:pPr>
        <w:spacing w:after="0"/>
        <w:ind w:left="0"/>
        <w:jc w:val="both"/>
      </w:pPr>
      <w:r>
        <w:rPr>
          <w:rFonts w:ascii="Times New Roman"/>
          <w:b w:val="false"/>
          <w:i w:val="false"/>
          <w:color w:val="000000"/>
          <w:sz w:val="28"/>
        </w:rPr>
        <w:t xml:space="preserve">
      41) </w:t>
      </w:r>
      <w:r>
        <w:rPr>
          <w:rFonts w:ascii="Times New Roman"/>
          <w:b w:val="false"/>
          <w:i w:val="false"/>
          <w:color w:val="000000"/>
          <w:sz w:val="28"/>
        </w:rPr>
        <w:t>статью 213</w:t>
      </w:r>
      <w:r>
        <w:rPr>
          <w:rFonts w:ascii="Times New Roman"/>
          <w:b w:val="false"/>
          <w:i w:val="false"/>
          <w:color w:val="000000"/>
          <w:sz w:val="28"/>
        </w:rPr>
        <w:t xml:space="preserve"> дополнить частью пятнадцатой следующего содержания:</w:t>
      </w:r>
    </w:p>
    <w:bookmarkEnd w:id="266"/>
    <w:bookmarkStart w:name="z278" w:id="267"/>
    <w:p>
      <w:pPr>
        <w:spacing w:after="0"/>
        <w:ind w:left="0"/>
        <w:jc w:val="both"/>
      </w:pPr>
      <w:r>
        <w:rPr>
          <w:rFonts w:ascii="Times New Roman"/>
          <w:b w:val="false"/>
          <w:i w:val="false"/>
          <w:color w:val="000000"/>
          <w:sz w:val="28"/>
        </w:rPr>
        <w:t>
      "15. Нарушение юридическими лицами, исключительной деятельностью которых является инкассация банкнот, монет и ценностей, требований по формированию бригад инкассаторов, составлению явочных карточек и путевых листов при автомобильных инкассаторских перевозках, использованию пломб, обеспечению инкассаторов экипировкой, индивидуальными средствами защиты, в том числе бронежилетами, касками (шлемами), а также служебным оружием –</w:t>
      </w:r>
    </w:p>
    <w:bookmarkEnd w:id="267"/>
    <w:bookmarkStart w:name="z279" w:id="268"/>
    <w:p>
      <w:pPr>
        <w:spacing w:after="0"/>
        <w:ind w:left="0"/>
        <w:jc w:val="both"/>
      </w:pPr>
      <w:r>
        <w:rPr>
          <w:rFonts w:ascii="Times New Roman"/>
          <w:b w:val="false"/>
          <w:i w:val="false"/>
          <w:color w:val="000000"/>
          <w:sz w:val="28"/>
        </w:rPr>
        <w:t>
      влечет штраф на субъектов среднего предпринимательства в размере пятидесяти, на субъектов крупного предпринимательства – в размере восьмидесяти месячных расчетных показателей.";</w:t>
      </w:r>
    </w:p>
    <w:bookmarkEnd w:id="268"/>
    <w:bookmarkStart w:name="z280" w:id="269"/>
    <w:p>
      <w:pPr>
        <w:spacing w:after="0"/>
        <w:ind w:left="0"/>
        <w:jc w:val="both"/>
      </w:pPr>
      <w:r>
        <w:rPr>
          <w:rFonts w:ascii="Times New Roman"/>
          <w:b w:val="false"/>
          <w:i w:val="false"/>
          <w:color w:val="000000"/>
          <w:sz w:val="28"/>
        </w:rPr>
        <w:t xml:space="preserve">
      42) абзац второй части первой, абзац второй части второй, абзац второй части третьей, абзац второй части четвертой, абзац второй части пятой, абзац второй части шестой, абзац второй части седьмой, абзац второй части восьмой, абзац второй части девятой, абзац второй части десятой, абзац второй части одиннадцатой, абзац второй части двенадцатой </w:t>
      </w:r>
      <w:r>
        <w:rPr>
          <w:rFonts w:ascii="Times New Roman"/>
          <w:b w:val="false"/>
          <w:i w:val="false"/>
          <w:color w:val="000000"/>
          <w:sz w:val="28"/>
        </w:rPr>
        <w:t>статьи 214</w:t>
      </w:r>
      <w:r>
        <w:rPr>
          <w:rFonts w:ascii="Times New Roman"/>
          <w:b w:val="false"/>
          <w:i w:val="false"/>
          <w:color w:val="000000"/>
          <w:sz w:val="28"/>
        </w:rPr>
        <w:t xml:space="preserve"> после слов "на субъектов крупного предпринимательства" дополнить словами ", филиалы банков – нерезидентов Республики Казахстан, филиалы страховых (перестраховочных) организаций – нерезидентов Республики Казахстан, филиалы страховых брокеров – нерезидентов Республики Казахстан";</w:t>
      </w:r>
    </w:p>
    <w:bookmarkEnd w:id="269"/>
    <w:bookmarkStart w:name="z281" w:id="270"/>
    <w:p>
      <w:pPr>
        <w:spacing w:after="0"/>
        <w:ind w:left="0"/>
        <w:jc w:val="both"/>
      </w:pPr>
      <w:r>
        <w:rPr>
          <w:rFonts w:ascii="Times New Roman"/>
          <w:b w:val="false"/>
          <w:i w:val="false"/>
          <w:color w:val="000000"/>
          <w:sz w:val="28"/>
        </w:rPr>
        <w:t>
      43) дополнить статьей 215-1 следующего содержания:</w:t>
      </w:r>
    </w:p>
    <w:bookmarkEnd w:id="270"/>
    <w:bookmarkStart w:name="z282" w:id="271"/>
    <w:p>
      <w:pPr>
        <w:spacing w:after="0"/>
        <w:ind w:left="0"/>
        <w:jc w:val="both"/>
      </w:pPr>
      <w:r>
        <w:rPr>
          <w:rFonts w:ascii="Times New Roman"/>
          <w:b w:val="false"/>
          <w:i w:val="false"/>
          <w:color w:val="000000"/>
          <w:sz w:val="28"/>
        </w:rPr>
        <w:t>
      "Статья 215-1. Нарушение банковского законодательства Республики Казахстан в сфере обеспечения информационной безопасности</w:t>
      </w:r>
    </w:p>
    <w:bookmarkEnd w:id="271"/>
    <w:bookmarkStart w:name="z283" w:id="272"/>
    <w:p>
      <w:pPr>
        <w:spacing w:after="0"/>
        <w:ind w:left="0"/>
        <w:jc w:val="both"/>
      </w:pPr>
      <w:r>
        <w:rPr>
          <w:rFonts w:ascii="Times New Roman"/>
          <w:b w:val="false"/>
          <w:i w:val="false"/>
          <w:color w:val="000000"/>
          <w:sz w:val="28"/>
        </w:rPr>
        <w:t>
      1. Нарушение банковского законодательства Республики Казахстан в сфере обеспечения информационной безопасности, выразившееся в:</w:t>
      </w:r>
    </w:p>
    <w:bookmarkEnd w:id="272"/>
    <w:bookmarkStart w:name="z284" w:id="273"/>
    <w:p>
      <w:pPr>
        <w:spacing w:after="0"/>
        <w:ind w:left="0"/>
        <w:jc w:val="both"/>
      </w:pPr>
      <w:r>
        <w:rPr>
          <w:rFonts w:ascii="Times New Roman"/>
          <w:b w:val="false"/>
          <w:i w:val="false"/>
          <w:color w:val="000000"/>
          <w:sz w:val="28"/>
        </w:rPr>
        <w:t>
      1) необеспечении банками, филиалами банков – нерезидентов Республики Казахстан, организациями, осуществляющими отдельные виды банковских операций, резервного хранения данных информационных систем, включающих критичные информационные активы, их файлов и настроек, которые обеспечивают восстановление работоспособной копии информационной системы;</w:t>
      </w:r>
    </w:p>
    <w:bookmarkEnd w:id="273"/>
    <w:bookmarkStart w:name="z285" w:id="274"/>
    <w:p>
      <w:pPr>
        <w:spacing w:after="0"/>
        <w:ind w:left="0"/>
        <w:jc w:val="both"/>
      </w:pPr>
      <w:r>
        <w:rPr>
          <w:rFonts w:ascii="Times New Roman"/>
          <w:b w:val="false"/>
          <w:i w:val="false"/>
          <w:color w:val="000000"/>
          <w:sz w:val="28"/>
        </w:rPr>
        <w:t xml:space="preserve">
      2) непринятии банками, филиалами банков – нерезидентов Республики Казахстан, организациями, осуществляющими отдельные виды банковских операций, при передаче третьим лицам критичных информационных активов банка, филиала банка – нерезидента Республики Казахстан, организации, осуществляющей отдельные виды банковских операций, мер по исключению возможности доступа третьих лиц к информации, передача которой третьим лицам не допускается в соответствии с гражданским, банковским законодательством Республики Казахстан, законодательством Республики Казахстан о персональных данных и их защите; </w:t>
      </w:r>
    </w:p>
    <w:bookmarkEnd w:id="274"/>
    <w:bookmarkStart w:name="z286" w:id="275"/>
    <w:p>
      <w:pPr>
        <w:spacing w:after="0"/>
        <w:ind w:left="0"/>
        <w:jc w:val="both"/>
      </w:pPr>
      <w:r>
        <w:rPr>
          <w:rFonts w:ascii="Times New Roman"/>
          <w:b w:val="false"/>
          <w:i w:val="false"/>
          <w:color w:val="000000"/>
          <w:sz w:val="28"/>
        </w:rPr>
        <w:t>
      3) непроведении подразделением по информационной безопасности и (или) подразделением внутреннего аудита банков, филиалов банков – нерезидентов Республики Казахстан, организаций, осуществляющих отдельные виды банковских операций, проверок деятельности структурных подразделений банков, филиалов банков – нерезидентов Республики Казахстан, организаций, осуществляющих отдельные виды банковских операций, в части оценки состояния информационной безопасности;</w:t>
      </w:r>
    </w:p>
    <w:bookmarkEnd w:id="275"/>
    <w:bookmarkStart w:name="z287" w:id="276"/>
    <w:p>
      <w:pPr>
        <w:spacing w:after="0"/>
        <w:ind w:left="0"/>
        <w:jc w:val="both"/>
      </w:pPr>
      <w:r>
        <w:rPr>
          <w:rFonts w:ascii="Times New Roman"/>
          <w:b w:val="false"/>
          <w:i w:val="false"/>
          <w:color w:val="000000"/>
          <w:sz w:val="28"/>
        </w:rPr>
        <w:t>
      4) отсутствии у банков, филиалов банков – нерезидентов Республики Казахстан, организаций, осуществляющих отдельные виды банковских операций, шифрования телекоммуникационных соединений (за исключением соединений с городской телефонной сетью), выходящих за периметр защиты информационно-коммуникационной инфраструктуры;</w:t>
      </w:r>
    </w:p>
    <w:bookmarkEnd w:id="276"/>
    <w:bookmarkStart w:name="z288" w:id="277"/>
    <w:p>
      <w:pPr>
        <w:spacing w:after="0"/>
        <w:ind w:left="0"/>
        <w:jc w:val="both"/>
      </w:pPr>
      <w:r>
        <w:rPr>
          <w:rFonts w:ascii="Times New Roman"/>
          <w:b w:val="false"/>
          <w:i w:val="false"/>
          <w:color w:val="000000"/>
          <w:sz w:val="28"/>
        </w:rPr>
        <w:t>
      5) несоблюдении банками, филиалами банков – нерезидентов Республики Казахстан, организациями, осуществляющими отдельные виды банковских операций, правил доступа, установленных на межсетевых экранах, требований по блокированию соединений, не используемых для функционирования информационных активов банка, филиала банка – нерезидента Республики Казахстан, организации, осуществляющей отдельные виды банковских операций, и (или) отсутствии на периметре защиты информационно-коммуникационной инфраструктуры средств обнаружения и предотвращения вторжений;</w:t>
      </w:r>
    </w:p>
    <w:bookmarkEnd w:id="277"/>
    <w:bookmarkStart w:name="z289" w:id="278"/>
    <w:p>
      <w:pPr>
        <w:spacing w:after="0"/>
        <w:ind w:left="0"/>
        <w:jc w:val="both"/>
      </w:pPr>
      <w:r>
        <w:rPr>
          <w:rFonts w:ascii="Times New Roman"/>
          <w:b w:val="false"/>
          <w:i w:val="false"/>
          <w:color w:val="000000"/>
          <w:sz w:val="28"/>
        </w:rPr>
        <w:t>
      6) предоставлении банками, филиалами банков – нерезидентов Республики Казахстан, организациями, осуществляющими отдельные виды банковских операций, пользователям доступа к критичным информационным активам банка, филиала банка – нерезидента Республики Казахстан, организации, осуществляющей отдельные виды банковских операций, находящимся внутри периметра защиты информационно-коммуникационной инфраструктуры, по незашифрованному каналу из-за пределов периметра защиты информационно-коммуникационной инфраструктуры и (или) предоставлении пользователям доступа к информационным системам, включающим критичные информационные активы, из-за пределов периметра защиты информационно-коммуникационной инфраструктуры без использования методов двухфакторной аутентификации;</w:t>
      </w:r>
    </w:p>
    <w:bookmarkEnd w:id="278"/>
    <w:bookmarkStart w:name="z290" w:id="279"/>
    <w:p>
      <w:pPr>
        <w:spacing w:after="0"/>
        <w:ind w:left="0"/>
        <w:jc w:val="both"/>
      </w:pPr>
      <w:r>
        <w:rPr>
          <w:rFonts w:ascii="Times New Roman"/>
          <w:b w:val="false"/>
          <w:i w:val="false"/>
          <w:color w:val="000000"/>
          <w:sz w:val="28"/>
        </w:rPr>
        <w:t>
      7) необеспечении банками, филиалами банков – нерезидентов Республики Казахстан, организациями, осуществляющими отдельные виды банковских операций, безопасности доступа пользователей к ресурсам сети Интернет и (или) безопасности использования внешней электронной почты;</w:t>
      </w:r>
    </w:p>
    <w:bookmarkEnd w:id="279"/>
    <w:bookmarkStart w:name="z291" w:id="280"/>
    <w:p>
      <w:pPr>
        <w:spacing w:after="0"/>
        <w:ind w:left="0"/>
        <w:jc w:val="both"/>
      </w:pPr>
      <w:r>
        <w:rPr>
          <w:rFonts w:ascii="Times New Roman"/>
          <w:b w:val="false"/>
          <w:i w:val="false"/>
          <w:color w:val="000000"/>
          <w:sz w:val="28"/>
        </w:rPr>
        <w:t>
      8) отсутствии в банках, филиалах банков – нерезидентов Республики Казахстан, организациях, осуществляющих отдельные виды банковских операций, перечня администраторов информационных систем, включающих критичные информационные активы, и (или) двойного контроля при исполнении функций администрирования информационных систем, включающих критичные информационные активы, и (или) специальных комплексов контроля использования привилегированных учетных записей;</w:t>
      </w:r>
    </w:p>
    <w:bookmarkEnd w:id="280"/>
    <w:bookmarkStart w:name="z292" w:id="281"/>
    <w:p>
      <w:pPr>
        <w:spacing w:after="0"/>
        <w:ind w:left="0"/>
        <w:jc w:val="both"/>
      </w:pPr>
      <w:r>
        <w:rPr>
          <w:rFonts w:ascii="Times New Roman"/>
          <w:b w:val="false"/>
          <w:i w:val="false"/>
          <w:color w:val="000000"/>
          <w:sz w:val="28"/>
        </w:rPr>
        <w:t>
      9) отсутствии в критичных информационных активах банков, филиалов банков – нерезидентов Республики Казахстан, организаций, осуществляющих отдельные виды банковских операций, функции аудиторского следа, отражающей события установления соединений, идентификации, аутентификации и авторизации в критичном информационном активе, события модификации настроек безопасности, события модификации групп пользователей и их полномочий, события модификации учетных записей пользователей и их полномочий, события, отражающие установку изменений в информационной системе, события изменения параметров аудита, события изменений системных параметров;</w:t>
      </w:r>
    </w:p>
    <w:bookmarkEnd w:id="281"/>
    <w:bookmarkStart w:name="z293" w:id="282"/>
    <w:p>
      <w:pPr>
        <w:spacing w:after="0"/>
        <w:ind w:left="0"/>
        <w:jc w:val="both"/>
      </w:pPr>
      <w:r>
        <w:rPr>
          <w:rFonts w:ascii="Times New Roman"/>
          <w:b w:val="false"/>
          <w:i w:val="false"/>
          <w:color w:val="000000"/>
          <w:sz w:val="28"/>
        </w:rPr>
        <w:t>
      10) непроведении банками, филиалами банков – нерезидентов Республики Казахстан, организациями, осуществляющими отдельные виды банковских операций, полугодового сканирования критичных информационных активов на наличие уязвимостей и (или) отсутствии результатов сканирования в виде отчета о состоянии информационной безопасности с указанием рекомендаций о корректирующих мерах по устранению выявленных уязвимостей;</w:t>
      </w:r>
    </w:p>
    <w:bookmarkEnd w:id="282"/>
    <w:bookmarkStart w:name="z294" w:id="283"/>
    <w:p>
      <w:pPr>
        <w:spacing w:after="0"/>
        <w:ind w:left="0"/>
        <w:jc w:val="both"/>
      </w:pPr>
      <w:r>
        <w:rPr>
          <w:rFonts w:ascii="Times New Roman"/>
          <w:b w:val="false"/>
          <w:i w:val="false"/>
          <w:color w:val="000000"/>
          <w:sz w:val="28"/>
        </w:rPr>
        <w:t>
      11) необеспечении банками, филиалами банков – нерезидентов Республики Казахстан, организациями, осуществляющими отдельные виды банковских операций, надлежащего функционирования службы реагирования на инциденты информационной безопасности, выразившемся в отсутствии перечня событий информационной безопасности, подлежащих мониторингу, источников таких событий, периодичности, порядка и методов мониторинга событий информационной безопасности и (или) отсутствии документов, сведений и фактов, подтверждающих реализацию порядка реагирования на инциденты информационной безопасности;</w:t>
      </w:r>
    </w:p>
    <w:bookmarkEnd w:id="283"/>
    <w:bookmarkStart w:name="z295" w:id="284"/>
    <w:p>
      <w:pPr>
        <w:spacing w:after="0"/>
        <w:ind w:left="0"/>
        <w:jc w:val="both"/>
      </w:pPr>
      <w:r>
        <w:rPr>
          <w:rFonts w:ascii="Times New Roman"/>
          <w:b w:val="false"/>
          <w:i w:val="false"/>
          <w:color w:val="000000"/>
          <w:sz w:val="28"/>
        </w:rPr>
        <w:t>
      12) неосуществлении службой реагирования на инциденты информационной безопасности банков, филиалов банков – нерезидентов Республики Казахстан, организаций, осуществляющих отдельные виды банковских операций, мониторинга и анализа событий информационной безопасности и (или) классификации и приоритизации инцидентов информационной безопасности;</w:t>
      </w:r>
    </w:p>
    <w:bookmarkEnd w:id="284"/>
    <w:bookmarkStart w:name="z296" w:id="285"/>
    <w:p>
      <w:pPr>
        <w:spacing w:after="0"/>
        <w:ind w:left="0"/>
        <w:jc w:val="both"/>
      </w:pPr>
      <w:r>
        <w:rPr>
          <w:rFonts w:ascii="Times New Roman"/>
          <w:b w:val="false"/>
          <w:i w:val="false"/>
          <w:color w:val="000000"/>
          <w:sz w:val="28"/>
        </w:rPr>
        <w:t>
      13) необеспечении службой реагирования на инциденты информационной безопасности банков, филиалов банков – нерезидентов Республики Казахстан, организаций, осуществляющих отдельные виды банковских операций, консолидации, систематизации, хранения, целостности и сохранности информации об инцидентах информационной безопасности в журнале учета инцидентов информационной безопасности с отражением информации об инциденте информационной безопасности, принятых мерах и предлагаемых корректирующих мерах, –</w:t>
      </w:r>
    </w:p>
    <w:bookmarkEnd w:id="285"/>
    <w:bookmarkStart w:name="z297" w:id="286"/>
    <w:p>
      <w:pPr>
        <w:spacing w:after="0"/>
        <w:ind w:left="0"/>
        <w:jc w:val="both"/>
      </w:pPr>
      <w:r>
        <w:rPr>
          <w:rFonts w:ascii="Times New Roman"/>
          <w:b w:val="false"/>
          <w:i w:val="false"/>
          <w:color w:val="000000"/>
          <w:sz w:val="28"/>
        </w:rPr>
        <w:t>
      влечет штраф на субъектов среднего предпринимательства и некоммерческие организации в размере ста восьмидесяти, на субъектов крупного предпринимательства и филиалы банков – нерезидентов Республики Казахстан – в размере двухсот пятидесяти месячных расчетных показателей.</w:t>
      </w:r>
    </w:p>
    <w:bookmarkEnd w:id="286"/>
    <w:bookmarkStart w:name="z298" w:id="287"/>
    <w:p>
      <w:pPr>
        <w:spacing w:after="0"/>
        <w:ind w:left="0"/>
        <w:jc w:val="both"/>
      </w:pPr>
      <w:r>
        <w:rPr>
          <w:rFonts w:ascii="Times New Roman"/>
          <w:b w:val="false"/>
          <w:i w:val="false"/>
          <w:color w:val="000000"/>
          <w:sz w:val="28"/>
        </w:rPr>
        <w:t>
      2. Нарушение банковского законодательства Республики Казахстан в сфере обеспечения информационной безопасности, выразившееся в отсутствии в банках, филиалах банков – нерезидентов Республики Казахстан реализованных процессов по формированию и последующей актуализации перечня критичных информационных активов и (или) отсутствии реализованных процессов по оценке рисков информационной безопасности для критичных информационных активов, –</w:t>
      </w:r>
    </w:p>
    <w:bookmarkEnd w:id="287"/>
    <w:bookmarkStart w:name="z299" w:id="288"/>
    <w:p>
      <w:pPr>
        <w:spacing w:after="0"/>
        <w:ind w:left="0"/>
        <w:jc w:val="both"/>
      </w:pPr>
      <w:r>
        <w:rPr>
          <w:rFonts w:ascii="Times New Roman"/>
          <w:b w:val="false"/>
          <w:i w:val="false"/>
          <w:color w:val="000000"/>
          <w:sz w:val="28"/>
        </w:rPr>
        <w:t>
      влечет штраф на субъектов среднего предпринимательства в размере ста восьмидесяти, на субъектов крупного предпринимательства и филиалы банков – нерезидентов Республики Казахстан – в размере двухсот пятидесяти месячных расчетных показателей.";</w:t>
      </w:r>
    </w:p>
    <w:bookmarkEnd w:id="288"/>
    <w:bookmarkStart w:name="z300" w:id="289"/>
    <w:p>
      <w:pPr>
        <w:spacing w:after="0"/>
        <w:ind w:left="0"/>
        <w:jc w:val="both"/>
      </w:pPr>
      <w:r>
        <w:rPr>
          <w:rFonts w:ascii="Times New Roman"/>
          <w:b w:val="false"/>
          <w:i w:val="false"/>
          <w:color w:val="000000"/>
          <w:sz w:val="28"/>
        </w:rPr>
        <w:t xml:space="preserve">
      44) в заголовке </w:t>
      </w:r>
      <w:r>
        <w:rPr>
          <w:rFonts w:ascii="Times New Roman"/>
          <w:b w:val="false"/>
          <w:i w:val="false"/>
          <w:color w:val="000000"/>
          <w:sz w:val="28"/>
        </w:rPr>
        <w:t>статьи 217</w:t>
      </w:r>
      <w:r>
        <w:rPr>
          <w:rFonts w:ascii="Times New Roman"/>
          <w:b w:val="false"/>
          <w:i w:val="false"/>
          <w:color w:val="000000"/>
          <w:sz w:val="28"/>
        </w:rPr>
        <w:t xml:space="preserve"> слово "клиентов" исключить;</w:t>
      </w:r>
    </w:p>
    <w:bookmarkEnd w:id="289"/>
    <w:bookmarkStart w:name="z301" w:id="290"/>
    <w:p>
      <w:pPr>
        <w:spacing w:after="0"/>
        <w:ind w:left="0"/>
        <w:jc w:val="both"/>
      </w:pPr>
      <w:r>
        <w:rPr>
          <w:rFonts w:ascii="Times New Roman"/>
          <w:b w:val="false"/>
          <w:i w:val="false"/>
          <w:color w:val="000000"/>
          <w:sz w:val="28"/>
        </w:rPr>
        <w:t xml:space="preserve">
      45) в </w:t>
      </w:r>
      <w:r>
        <w:rPr>
          <w:rFonts w:ascii="Times New Roman"/>
          <w:b w:val="false"/>
          <w:i w:val="false"/>
          <w:color w:val="000000"/>
          <w:sz w:val="28"/>
        </w:rPr>
        <w:t>статье 218</w:t>
      </w:r>
      <w:r>
        <w:rPr>
          <w:rFonts w:ascii="Times New Roman"/>
          <w:b w:val="false"/>
          <w:i w:val="false"/>
          <w:color w:val="000000"/>
          <w:sz w:val="28"/>
        </w:rPr>
        <w:t xml:space="preserve"> слово "организации" заменить словом "осуществлению";</w:t>
      </w:r>
    </w:p>
    <w:bookmarkEnd w:id="290"/>
    <w:bookmarkStart w:name="z302" w:id="291"/>
    <w:p>
      <w:pPr>
        <w:spacing w:after="0"/>
        <w:ind w:left="0"/>
        <w:jc w:val="both"/>
      </w:pPr>
      <w:r>
        <w:rPr>
          <w:rFonts w:ascii="Times New Roman"/>
          <w:b w:val="false"/>
          <w:i w:val="false"/>
          <w:color w:val="000000"/>
          <w:sz w:val="28"/>
        </w:rPr>
        <w:t xml:space="preserve">
      46) в абзаце первом части первой </w:t>
      </w:r>
      <w:r>
        <w:rPr>
          <w:rFonts w:ascii="Times New Roman"/>
          <w:b w:val="false"/>
          <w:i w:val="false"/>
          <w:color w:val="000000"/>
          <w:sz w:val="28"/>
        </w:rPr>
        <w:t>статьи 225</w:t>
      </w:r>
      <w:r>
        <w:rPr>
          <w:rFonts w:ascii="Times New Roman"/>
          <w:b w:val="false"/>
          <w:i w:val="false"/>
          <w:color w:val="000000"/>
          <w:sz w:val="28"/>
        </w:rPr>
        <w:t xml:space="preserve"> слова ", установленных законодательством Республики Казахстан," заменить словами "в части требований к месту, методу и способу заключения сделок, принципам расчетов по сделкам, лимитам инвестирования в финансовые инструменты, к сделкам с производными финансовыми инструментами, срокам размещения пенсионных активов в депозиты (вклады), а также запретов на некоторые виды сделок";</w:t>
      </w:r>
    </w:p>
    <w:bookmarkEnd w:id="291"/>
    <w:bookmarkStart w:name="z303" w:id="292"/>
    <w:p>
      <w:pPr>
        <w:spacing w:after="0"/>
        <w:ind w:left="0"/>
        <w:jc w:val="both"/>
      </w:pPr>
      <w:r>
        <w:rPr>
          <w:rFonts w:ascii="Times New Roman"/>
          <w:b w:val="false"/>
          <w:i w:val="false"/>
          <w:color w:val="000000"/>
          <w:sz w:val="28"/>
        </w:rPr>
        <w:t xml:space="preserve">
      47) заголовок </w:t>
      </w:r>
      <w:r>
        <w:rPr>
          <w:rFonts w:ascii="Times New Roman"/>
          <w:b w:val="false"/>
          <w:i w:val="false"/>
          <w:color w:val="000000"/>
          <w:sz w:val="28"/>
        </w:rPr>
        <w:t>статьи 226</w:t>
      </w:r>
      <w:r>
        <w:rPr>
          <w:rFonts w:ascii="Times New Roman"/>
          <w:b w:val="false"/>
          <w:i w:val="false"/>
          <w:color w:val="000000"/>
          <w:sz w:val="28"/>
        </w:rPr>
        <w:t xml:space="preserve"> дополнить словами ", принудительным прекращением деятельности филиалов банков – нерезидентов Республики Казахстан";</w:t>
      </w:r>
    </w:p>
    <w:bookmarkEnd w:id="292"/>
    <w:bookmarkStart w:name="z304" w:id="293"/>
    <w:p>
      <w:pPr>
        <w:spacing w:after="0"/>
        <w:ind w:left="0"/>
        <w:jc w:val="both"/>
      </w:pPr>
      <w:r>
        <w:rPr>
          <w:rFonts w:ascii="Times New Roman"/>
          <w:b w:val="false"/>
          <w:i w:val="false"/>
          <w:color w:val="000000"/>
          <w:sz w:val="28"/>
        </w:rPr>
        <w:t xml:space="preserve">
      48) в </w:t>
      </w:r>
      <w:r>
        <w:rPr>
          <w:rFonts w:ascii="Times New Roman"/>
          <w:b w:val="false"/>
          <w:i w:val="false"/>
          <w:color w:val="000000"/>
          <w:sz w:val="28"/>
        </w:rPr>
        <w:t>статье 227</w:t>
      </w:r>
      <w:r>
        <w:rPr>
          <w:rFonts w:ascii="Times New Roman"/>
          <w:b w:val="false"/>
          <w:i w:val="false"/>
          <w:color w:val="000000"/>
          <w:sz w:val="28"/>
        </w:rPr>
        <w:t>:</w:t>
      </w:r>
    </w:p>
    <w:bookmarkEnd w:id="293"/>
    <w:bookmarkStart w:name="z305" w:id="294"/>
    <w:p>
      <w:pPr>
        <w:spacing w:after="0"/>
        <w:ind w:left="0"/>
        <w:jc w:val="both"/>
      </w:pPr>
      <w:r>
        <w:rPr>
          <w:rFonts w:ascii="Times New Roman"/>
          <w:b w:val="false"/>
          <w:i w:val="false"/>
          <w:color w:val="000000"/>
          <w:sz w:val="28"/>
        </w:rPr>
        <w:t>
      абзац первый части первой после слов "виды банковских операций," дополнить словами "за исключением случаев, предусмотренных частью 1-1 настоящей статьи,";</w:t>
      </w:r>
    </w:p>
    <w:bookmarkEnd w:id="294"/>
    <w:bookmarkStart w:name="z306" w:id="295"/>
    <w:p>
      <w:pPr>
        <w:spacing w:after="0"/>
        <w:ind w:left="0"/>
        <w:jc w:val="both"/>
      </w:pPr>
      <w:r>
        <w:rPr>
          <w:rFonts w:ascii="Times New Roman"/>
          <w:b w:val="false"/>
          <w:i w:val="false"/>
          <w:color w:val="000000"/>
          <w:sz w:val="28"/>
        </w:rPr>
        <w:t>
      дополнить частью 1-1 следующего содержания:</w:t>
      </w:r>
    </w:p>
    <w:bookmarkEnd w:id="295"/>
    <w:bookmarkStart w:name="z307" w:id="296"/>
    <w:p>
      <w:pPr>
        <w:spacing w:after="0"/>
        <w:ind w:left="0"/>
        <w:jc w:val="both"/>
      </w:pPr>
      <w:r>
        <w:rPr>
          <w:rFonts w:ascii="Times New Roman"/>
          <w:b w:val="false"/>
          <w:i w:val="false"/>
          <w:color w:val="000000"/>
          <w:sz w:val="28"/>
        </w:rPr>
        <w:t xml:space="preserve">
      "1-1. Невыполнение, несвоевременное выполнение юридическими лицами, исключительной деятельностью которых является инкассация банкнот, монет и ценностей, обязанностей, принятых ими и (или) возложенных на них посредством применения меры надзорного реагирования в форме письменного предписания и (или) письменного соглашения, – </w:t>
      </w:r>
    </w:p>
    <w:bookmarkEnd w:id="296"/>
    <w:bookmarkStart w:name="z308" w:id="297"/>
    <w:p>
      <w:pPr>
        <w:spacing w:after="0"/>
        <w:ind w:left="0"/>
        <w:jc w:val="both"/>
      </w:pPr>
      <w:r>
        <w:rPr>
          <w:rFonts w:ascii="Times New Roman"/>
          <w:b w:val="false"/>
          <w:i w:val="false"/>
          <w:color w:val="000000"/>
          <w:sz w:val="28"/>
        </w:rPr>
        <w:t>
      влекут штраф на субъектов среднего предпринимательства в размере четырехсот, на субъектов крупного предпринимательства – в размере пятисот месячных расчетных показателей.";</w:t>
      </w:r>
    </w:p>
    <w:bookmarkEnd w:id="297"/>
    <w:bookmarkStart w:name="z309" w:id="298"/>
    <w:p>
      <w:pPr>
        <w:spacing w:after="0"/>
        <w:ind w:left="0"/>
        <w:jc w:val="both"/>
      </w:pPr>
      <w:r>
        <w:rPr>
          <w:rFonts w:ascii="Times New Roman"/>
          <w:b w:val="false"/>
          <w:i w:val="false"/>
          <w:color w:val="000000"/>
          <w:sz w:val="28"/>
        </w:rPr>
        <w:t>
      часть третью изложить в следующей редакции:</w:t>
      </w:r>
    </w:p>
    <w:bookmarkEnd w:id="298"/>
    <w:bookmarkStart w:name="z310" w:id="299"/>
    <w:p>
      <w:pPr>
        <w:spacing w:after="0"/>
        <w:ind w:left="0"/>
        <w:jc w:val="both"/>
      </w:pPr>
      <w:r>
        <w:rPr>
          <w:rFonts w:ascii="Times New Roman"/>
          <w:b w:val="false"/>
          <w:i w:val="false"/>
          <w:color w:val="000000"/>
          <w:sz w:val="28"/>
        </w:rPr>
        <w:t>
      "3. Невыполнение, несвоевременное выполнение субъектами рынка ценных бумаг, единым накопительным пенсионным фондом, организациями, осуществляющими микрофинансовую деятельность, операторами платежных систем, операционными центрами платежных систем и поставщиками платежных услуг обязанностей, принятых ими и (или) возложенных на них посредством применения ограниченных мер воздействия, –</w:t>
      </w:r>
    </w:p>
    <w:bookmarkEnd w:id="299"/>
    <w:bookmarkStart w:name="z311" w:id="300"/>
    <w:p>
      <w:pPr>
        <w:spacing w:after="0"/>
        <w:ind w:left="0"/>
        <w:jc w:val="both"/>
      </w:pPr>
      <w:r>
        <w:rPr>
          <w:rFonts w:ascii="Times New Roman"/>
          <w:b w:val="false"/>
          <w:i w:val="false"/>
          <w:color w:val="000000"/>
          <w:sz w:val="28"/>
        </w:rPr>
        <w:t>
      влекут штраф на физических лиц в размере пятидесяти, на субъектов малого предпринимательства или некоммерческие организации – в размере ста двадцати, на субъектов среднего предпринимательства – в размере ста девяноста, на субъектов крупного предпринимательства – в размере двухсот пятидесяти месячных расчетных показателей.";</w:t>
      </w:r>
    </w:p>
    <w:bookmarkEnd w:id="300"/>
    <w:bookmarkStart w:name="z312" w:id="301"/>
    <w:p>
      <w:pPr>
        <w:spacing w:after="0"/>
        <w:ind w:left="0"/>
        <w:jc w:val="both"/>
      </w:pPr>
      <w:r>
        <w:rPr>
          <w:rFonts w:ascii="Times New Roman"/>
          <w:b w:val="false"/>
          <w:i w:val="false"/>
          <w:color w:val="000000"/>
          <w:sz w:val="28"/>
        </w:rPr>
        <w:t>
      абзац первый части четвертой после слов "(перестраховочной) организации" дополнить словами ", филиала банка – нерезидента Республики Казахстан";</w:t>
      </w:r>
    </w:p>
    <w:bookmarkEnd w:id="301"/>
    <w:bookmarkStart w:name="z313" w:id="302"/>
    <w:p>
      <w:pPr>
        <w:spacing w:after="0"/>
        <w:ind w:left="0"/>
        <w:jc w:val="both"/>
      </w:pPr>
      <w:r>
        <w:rPr>
          <w:rFonts w:ascii="Times New Roman"/>
          <w:b w:val="false"/>
          <w:i w:val="false"/>
          <w:color w:val="000000"/>
          <w:sz w:val="28"/>
        </w:rPr>
        <w:t>
      49) статью 228 изложить в следующей редакции:</w:t>
      </w:r>
    </w:p>
    <w:bookmarkEnd w:id="302"/>
    <w:bookmarkStart w:name="z314" w:id="303"/>
    <w:p>
      <w:pPr>
        <w:spacing w:after="0"/>
        <w:ind w:left="0"/>
        <w:jc w:val="both"/>
      </w:pPr>
      <w:r>
        <w:rPr>
          <w:rFonts w:ascii="Times New Roman"/>
          <w:b w:val="false"/>
          <w:i w:val="false"/>
          <w:color w:val="000000"/>
          <w:sz w:val="28"/>
        </w:rPr>
        <w:t>
      "Статья 228. Нарушение требований, установленных законодательством Республики Казахстан о страховании и страховой деятельности</w:t>
      </w:r>
    </w:p>
    <w:bookmarkEnd w:id="303"/>
    <w:bookmarkStart w:name="z315" w:id="304"/>
    <w:p>
      <w:pPr>
        <w:spacing w:after="0"/>
        <w:ind w:left="0"/>
        <w:jc w:val="both"/>
      </w:pPr>
      <w:r>
        <w:rPr>
          <w:rFonts w:ascii="Times New Roman"/>
          <w:b w:val="false"/>
          <w:i w:val="false"/>
          <w:color w:val="000000"/>
          <w:sz w:val="28"/>
        </w:rPr>
        <w:t>
      1. Неоднократное (два и более раза в течение двенадцати последовательных календарных месяцев) нарушение страховой (перестраховочной) организацией, филиалом страховой (перестраховочной) организации – нерезидента Республики Казахстан, родительской организацией страховой группы одних и тех же пруденциальных нормативов и (или) иных обязательных к соблюдению норм и лимитов, установленных уполномоченным органом по регулированию, контролю и надзору финансового рынка и финансовых организаций, –</w:t>
      </w:r>
    </w:p>
    <w:bookmarkEnd w:id="304"/>
    <w:bookmarkStart w:name="z316" w:id="305"/>
    <w:p>
      <w:pPr>
        <w:spacing w:after="0"/>
        <w:ind w:left="0"/>
        <w:jc w:val="both"/>
      </w:pPr>
      <w:r>
        <w:rPr>
          <w:rFonts w:ascii="Times New Roman"/>
          <w:b w:val="false"/>
          <w:i w:val="false"/>
          <w:color w:val="000000"/>
          <w:sz w:val="28"/>
        </w:rPr>
        <w:t>
      влечет штраф на юридических лиц, филиалы страховой организации – нерезидента Республики Казахстан в размере трехсот месячных расчетных показателей.</w:t>
      </w:r>
    </w:p>
    <w:bookmarkEnd w:id="305"/>
    <w:bookmarkStart w:name="z317" w:id="306"/>
    <w:p>
      <w:pPr>
        <w:spacing w:after="0"/>
        <w:ind w:left="0"/>
        <w:jc w:val="both"/>
      </w:pPr>
      <w:r>
        <w:rPr>
          <w:rFonts w:ascii="Times New Roman"/>
          <w:b w:val="false"/>
          <w:i w:val="false"/>
          <w:color w:val="000000"/>
          <w:sz w:val="28"/>
        </w:rPr>
        <w:t>
      2. Несвоевременное извещение страховой организацией, филиалом страховой организации – нерезидента Республики Казахстан, страховым брокером, филиалом страхового брокера – нерезидента Республики Казахстан страхователей об изменении места нахождения своего постоянно действующего органа, обособленного подразделения или изменении наименования –</w:t>
      </w:r>
    </w:p>
    <w:bookmarkEnd w:id="306"/>
    <w:bookmarkStart w:name="z318" w:id="307"/>
    <w:p>
      <w:pPr>
        <w:spacing w:after="0"/>
        <w:ind w:left="0"/>
        <w:jc w:val="both"/>
      </w:pPr>
      <w:r>
        <w:rPr>
          <w:rFonts w:ascii="Times New Roman"/>
          <w:b w:val="false"/>
          <w:i w:val="false"/>
          <w:color w:val="000000"/>
          <w:sz w:val="28"/>
        </w:rPr>
        <w:t>
      влечет штраф в размере пятидесяти месячных расчетных показателей.</w:t>
      </w:r>
    </w:p>
    <w:bookmarkEnd w:id="307"/>
    <w:bookmarkStart w:name="z319" w:id="308"/>
    <w:p>
      <w:pPr>
        <w:spacing w:after="0"/>
        <w:ind w:left="0"/>
        <w:jc w:val="both"/>
      </w:pPr>
      <w:r>
        <w:rPr>
          <w:rFonts w:ascii="Times New Roman"/>
          <w:b w:val="false"/>
          <w:i w:val="false"/>
          <w:color w:val="000000"/>
          <w:sz w:val="28"/>
        </w:rPr>
        <w:t>
      3. Нарушение страховой (перестраховочной) организацией, филиалом страховой (перестраховочной) организации – нерезидента Республики Казахстан, страховым брокером, филиалом страхового брокера – нерезидента Республики Казахстан сроков учета и хранения документов, связанных с их деятельностью, –</w:t>
      </w:r>
    </w:p>
    <w:bookmarkEnd w:id="308"/>
    <w:bookmarkStart w:name="z320" w:id="309"/>
    <w:p>
      <w:pPr>
        <w:spacing w:after="0"/>
        <w:ind w:left="0"/>
        <w:jc w:val="both"/>
      </w:pPr>
      <w:r>
        <w:rPr>
          <w:rFonts w:ascii="Times New Roman"/>
          <w:b w:val="false"/>
          <w:i w:val="false"/>
          <w:color w:val="000000"/>
          <w:sz w:val="28"/>
        </w:rPr>
        <w:t>
      влечет штраф в размере пятидесяти месячных расчетных показателей.</w:t>
      </w:r>
    </w:p>
    <w:bookmarkEnd w:id="309"/>
    <w:bookmarkStart w:name="z321" w:id="310"/>
    <w:p>
      <w:pPr>
        <w:spacing w:after="0"/>
        <w:ind w:left="0"/>
        <w:jc w:val="both"/>
      </w:pPr>
      <w:r>
        <w:rPr>
          <w:rFonts w:ascii="Times New Roman"/>
          <w:b w:val="false"/>
          <w:i w:val="false"/>
          <w:color w:val="000000"/>
          <w:sz w:val="28"/>
        </w:rPr>
        <w:t>
      4. Составление страховой (перестраховочной) организацией, филиалом страховой (перестраховочной) организации – нерезидента Республики Казахстан отчетности, приведшей к искажению сведений о соблюдении пруденциальных нормативов и (или) иных обязательных к соблюдению норм и лимитов, установленных уполномоченным органом по регулированию, контролю и надзору финансового рынка и финансовых организаций, –</w:t>
      </w:r>
    </w:p>
    <w:bookmarkEnd w:id="310"/>
    <w:bookmarkStart w:name="z322" w:id="311"/>
    <w:p>
      <w:pPr>
        <w:spacing w:after="0"/>
        <w:ind w:left="0"/>
        <w:jc w:val="both"/>
      </w:pPr>
      <w:r>
        <w:rPr>
          <w:rFonts w:ascii="Times New Roman"/>
          <w:b w:val="false"/>
          <w:i w:val="false"/>
          <w:color w:val="000000"/>
          <w:sz w:val="28"/>
        </w:rPr>
        <w:t>
      влечет штраф на юридических лиц, филиалы страховых (перестраховочных) организаций – нерезидентов Республики Казахстан в размере двухсот месячных расчетных показателей.</w:t>
      </w:r>
    </w:p>
    <w:bookmarkEnd w:id="311"/>
    <w:bookmarkStart w:name="z323" w:id="312"/>
    <w:p>
      <w:pPr>
        <w:spacing w:after="0"/>
        <w:ind w:left="0"/>
        <w:jc w:val="both"/>
      </w:pPr>
      <w:r>
        <w:rPr>
          <w:rFonts w:ascii="Times New Roman"/>
          <w:b w:val="false"/>
          <w:i w:val="false"/>
          <w:color w:val="000000"/>
          <w:sz w:val="28"/>
        </w:rPr>
        <w:t>
      5. Неуплата, несвоевременная уплата либо уплата обязательных или чрезвычайных взносов, а также первоначальных разовых и дополнительных взносов в неполном объеме страховыми организациями, филиалом страховой организации – нерезидента Республики Казахстан в Фонд гарантирования страховых выплат –</w:t>
      </w:r>
    </w:p>
    <w:bookmarkEnd w:id="312"/>
    <w:bookmarkStart w:name="z324" w:id="313"/>
    <w:p>
      <w:pPr>
        <w:spacing w:after="0"/>
        <w:ind w:left="0"/>
        <w:jc w:val="both"/>
      </w:pPr>
      <w:r>
        <w:rPr>
          <w:rFonts w:ascii="Times New Roman"/>
          <w:b w:val="false"/>
          <w:i w:val="false"/>
          <w:color w:val="000000"/>
          <w:sz w:val="28"/>
        </w:rPr>
        <w:t>
      влекут штраф в размере двухсот пятидесяти месячных расчетных показателей.</w:t>
      </w:r>
    </w:p>
    <w:bookmarkEnd w:id="313"/>
    <w:bookmarkStart w:name="z325" w:id="314"/>
    <w:p>
      <w:pPr>
        <w:spacing w:after="0"/>
        <w:ind w:left="0"/>
        <w:jc w:val="both"/>
      </w:pPr>
      <w:r>
        <w:rPr>
          <w:rFonts w:ascii="Times New Roman"/>
          <w:b w:val="false"/>
          <w:i w:val="false"/>
          <w:color w:val="000000"/>
          <w:sz w:val="28"/>
        </w:rPr>
        <w:t xml:space="preserve">
      6. Неопубликование, несвоевременное опубликование страховой (перестраховочной) организацией, филиалом страховой (перестраховочной) организации – нерезидента Республики Казахстан, страховым брокером, филиалом страхового брокера – нерезидента Республики Казахстан финансовой отчетности, отчетности по данным бухгалтерского учета и иных сведений в масс-медиа – </w:t>
      </w:r>
    </w:p>
    <w:bookmarkEnd w:id="314"/>
    <w:bookmarkStart w:name="z326" w:id="315"/>
    <w:p>
      <w:pPr>
        <w:spacing w:after="0"/>
        <w:ind w:left="0"/>
        <w:jc w:val="both"/>
      </w:pPr>
      <w:r>
        <w:rPr>
          <w:rFonts w:ascii="Times New Roman"/>
          <w:b w:val="false"/>
          <w:i w:val="false"/>
          <w:color w:val="000000"/>
          <w:sz w:val="28"/>
        </w:rPr>
        <w:t>
      влекут штраф в размере пятидесяти месячных расчетных показателей.</w:t>
      </w:r>
    </w:p>
    <w:bookmarkEnd w:id="315"/>
    <w:bookmarkStart w:name="z327" w:id="316"/>
    <w:p>
      <w:pPr>
        <w:spacing w:after="0"/>
        <w:ind w:left="0"/>
        <w:jc w:val="both"/>
      </w:pPr>
      <w:r>
        <w:rPr>
          <w:rFonts w:ascii="Times New Roman"/>
          <w:b w:val="false"/>
          <w:i w:val="false"/>
          <w:color w:val="000000"/>
          <w:sz w:val="28"/>
        </w:rPr>
        <w:t>
      7. Незаключение страховой организацией, филиалом страховой организации – нерезидента Республики Казахстан договоров о предоставлении информации и получении страховых отчетов с организацией по формированию и ведению базы данных по страхованию и неосуществление регистрации в данной организации –</w:t>
      </w:r>
    </w:p>
    <w:bookmarkEnd w:id="316"/>
    <w:bookmarkStart w:name="z328" w:id="317"/>
    <w:p>
      <w:pPr>
        <w:spacing w:after="0"/>
        <w:ind w:left="0"/>
        <w:jc w:val="both"/>
      </w:pPr>
      <w:r>
        <w:rPr>
          <w:rFonts w:ascii="Times New Roman"/>
          <w:b w:val="false"/>
          <w:i w:val="false"/>
          <w:color w:val="000000"/>
          <w:sz w:val="28"/>
        </w:rPr>
        <w:t>
      влекут штраф в размере ста месячных расчетных показателей.</w:t>
      </w:r>
    </w:p>
    <w:bookmarkEnd w:id="317"/>
    <w:bookmarkStart w:name="z329" w:id="318"/>
    <w:p>
      <w:pPr>
        <w:spacing w:after="0"/>
        <w:ind w:left="0"/>
        <w:jc w:val="both"/>
      </w:pPr>
      <w:r>
        <w:rPr>
          <w:rFonts w:ascii="Times New Roman"/>
          <w:b w:val="false"/>
          <w:i w:val="false"/>
          <w:color w:val="000000"/>
          <w:sz w:val="28"/>
        </w:rPr>
        <w:t>
      Примечание. Для целей части четвертой настоящей статьи административная ответственность наступает в случае, когда в результате корректировки искаженных сведений выявлено нарушение страховой (перестраховочной) организацией, филиалом страховой (перестраховочной) организации – нерезидента Республики Казахстан пруденциальных нормативов и (или) иных обязательных к соблюдению норм и лимитов, установленных уполномоченным органом по регулированию, контролю и надзору финансового рынка и финансовых организаций.";</w:t>
      </w:r>
    </w:p>
    <w:bookmarkEnd w:id="318"/>
    <w:bookmarkStart w:name="z330" w:id="319"/>
    <w:p>
      <w:pPr>
        <w:spacing w:after="0"/>
        <w:ind w:left="0"/>
        <w:jc w:val="both"/>
      </w:pPr>
      <w:r>
        <w:rPr>
          <w:rFonts w:ascii="Times New Roman"/>
          <w:b w:val="false"/>
          <w:i w:val="false"/>
          <w:color w:val="000000"/>
          <w:sz w:val="28"/>
        </w:rPr>
        <w:t xml:space="preserve">
      50) в </w:t>
      </w:r>
      <w:r>
        <w:rPr>
          <w:rFonts w:ascii="Times New Roman"/>
          <w:b w:val="false"/>
          <w:i w:val="false"/>
          <w:color w:val="000000"/>
          <w:sz w:val="28"/>
        </w:rPr>
        <w:t>статье 230</w:t>
      </w:r>
      <w:r>
        <w:rPr>
          <w:rFonts w:ascii="Times New Roman"/>
          <w:b w:val="false"/>
          <w:i w:val="false"/>
          <w:color w:val="000000"/>
          <w:sz w:val="28"/>
        </w:rPr>
        <w:t>:</w:t>
      </w:r>
    </w:p>
    <w:bookmarkEnd w:id="319"/>
    <w:bookmarkStart w:name="z331" w:id="320"/>
    <w:p>
      <w:pPr>
        <w:spacing w:after="0"/>
        <w:ind w:left="0"/>
        <w:jc w:val="both"/>
      </w:pPr>
      <w:r>
        <w:rPr>
          <w:rFonts w:ascii="Times New Roman"/>
          <w:b w:val="false"/>
          <w:i w:val="false"/>
          <w:color w:val="000000"/>
          <w:sz w:val="28"/>
        </w:rPr>
        <w:t>
      в части первой:</w:t>
      </w:r>
    </w:p>
    <w:bookmarkEnd w:id="320"/>
    <w:bookmarkStart w:name="z332" w:id="321"/>
    <w:p>
      <w:pPr>
        <w:spacing w:after="0"/>
        <w:ind w:left="0"/>
        <w:jc w:val="both"/>
      </w:pPr>
      <w:r>
        <w:rPr>
          <w:rFonts w:ascii="Times New Roman"/>
          <w:b w:val="false"/>
          <w:i w:val="false"/>
          <w:color w:val="000000"/>
          <w:sz w:val="28"/>
        </w:rPr>
        <w:t>
      абзац первый после слов "страховой организации" дополнить словами ", филиала страховой организации – нерезидента Республики Казахстан";</w:t>
      </w:r>
    </w:p>
    <w:bookmarkEnd w:id="321"/>
    <w:bookmarkStart w:name="z333" w:id="322"/>
    <w:p>
      <w:pPr>
        <w:spacing w:after="0"/>
        <w:ind w:left="0"/>
        <w:jc w:val="both"/>
      </w:pPr>
      <w:r>
        <w:rPr>
          <w:rFonts w:ascii="Times New Roman"/>
          <w:b w:val="false"/>
          <w:i w:val="false"/>
          <w:color w:val="000000"/>
          <w:sz w:val="28"/>
        </w:rPr>
        <w:t>
      в абзаце втором слова "на юридическое лицо" исключить;</w:t>
      </w:r>
    </w:p>
    <w:bookmarkEnd w:id="322"/>
    <w:bookmarkStart w:name="z334" w:id="323"/>
    <w:p>
      <w:pPr>
        <w:spacing w:after="0"/>
        <w:ind w:left="0"/>
        <w:jc w:val="both"/>
      </w:pPr>
      <w:r>
        <w:rPr>
          <w:rFonts w:ascii="Times New Roman"/>
          <w:b w:val="false"/>
          <w:i w:val="false"/>
          <w:color w:val="000000"/>
          <w:sz w:val="28"/>
        </w:rPr>
        <w:t>
      в части третьей:</w:t>
      </w:r>
    </w:p>
    <w:bookmarkEnd w:id="323"/>
    <w:bookmarkStart w:name="z335" w:id="324"/>
    <w:p>
      <w:pPr>
        <w:spacing w:after="0"/>
        <w:ind w:left="0"/>
        <w:jc w:val="both"/>
      </w:pPr>
      <w:r>
        <w:rPr>
          <w:rFonts w:ascii="Times New Roman"/>
          <w:b w:val="false"/>
          <w:i w:val="false"/>
          <w:color w:val="000000"/>
          <w:sz w:val="28"/>
        </w:rPr>
        <w:t>
      абзац первый после слова "организацией" дополнить словами ", филиалом страховой (перестраховочной) организации – нерезидента Республики Казахстан";</w:t>
      </w:r>
    </w:p>
    <w:bookmarkEnd w:id="324"/>
    <w:bookmarkStart w:name="z336" w:id="325"/>
    <w:p>
      <w:pPr>
        <w:spacing w:after="0"/>
        <w:ind w:left="0"/>
        <w:jc w:val="both"/>
      </w:pPr>
      <w:r>
        <w:rPr>
          <w:rFonts w:ascii="Times New Roman"/>
          <w:b w:val="false"/>
          <w:i w:val="false"/>
          <w:color w:val="000000"/>
          <w:sz w:val="28"/>
        </w:rPr>
        <w:t>
      в абзаце втором слова "на юридическое лицо" исключить;</w:t>
      </w:r>
    </w:p>
    <w:bookmarkEnd w:id="325"/>
    <w:bookmarkStart w:name="z337" w:id="326"/>
    <w:p>
      <w:pPr>
        <w:spacing w:after="0"/>
        <w:ind w:left="0"/>
        <w:jc w:val="both"/>
      </w:pPr>
      <w:r>
        <w:rPr>
          <w:rFonts w:ascii="Times New Roman"/>
          <w:b w:val="false"/>
          <w:i w:val="false"/>
          <w:color w:val="000000"/>
          <w:sz w:val="28"/>
        </w:rPr>
        <w:t>
      в части четвертой:</w:t>
      </w:r>
    </w:p>
    <w:bookmarkEnd w:id="326"/>
    <w:bookmarkStart w:name="z338" w:id="327"/>
    <w:p>
      <w:pPr>
        <w:spacing w:after="0"/>
        <w:ind w:left="0"/>
        <w:jc w:val="both"/>
      </w:pPr>
      <w:r>
        <w:rPr>
          <w:rFonts w:ascii="Times New Roman"/>
          <w:b w:val="false"/>
          <w:i w:val="false"/>
          <w:color w:val="000000"/>
          <w:sz w:val="28"/>
        </w:rPr>
        <w:t>
      абзац первый после слова "организацией" дополнить словами ", филиалом страховой (перестраховочной) организации – нерезидента Республики Казахстан";</w:t>
      </w:r>
    </w:p>
    <w:bookmarkEnd w:id="327"/>
    <w:bookmarkStart w:name="z339" w:id="328"/>
    <w:p>
      <w:pPr>
        <w:spacing w:after="0"/>
        <w:ind w:left="0"/>
        <w:jc w:val="both"/>
      </w:pPr>
      <w:r>
        <w:rPr>
          <w:rFonts w:ascii="Times New Roman"/>
          <w:b w:val="false"/>
          <w:i w:val="false"/>
          <w:color w:val="000000"/>
          <w:sz w:val="28"/>
        </w:rPr>
        <w:t>
      в абзаце втором слова "на юридических лиц" исключить;</w:t>
      </w:r>
    </w:p>
    <w:bookmarkEnd w:id="328"/>
    <w:bookmarkStart w:name="z340" w:id="329"/>
    <w:p>
      <w:pPr>
        <w:spacing w:after="0"/>
        <w:ind w:left="0"/>
        <w:jc w:val="both"/>
      </w:pPr>
      <w:r>
        <w:rPr>
          <w:rFonts w:ascii="Times New Roman"/>
          <w:b w:val="false"/>
          <w:i w:val="false"/>
          <w:color w:val="000000"/>
          <w:sz w:val="28"/>
        </w:rPr>
        <w:t>
      в части пятой:</w:t>
      </w:r>
    </w:p>
    <w:bookmarkEnd w:id="329"/>
    <w:bookmarkStart w:name="z341" w:id="330"/>
    <w:p>
      <w:pPr>
        <w:spacing w:after="0"/>
        <w:ind w:left="0"/>
        <w:jc w:val="both"/>
      </w:pPr>
      <w:r>
        <w:rPr>
          <w:rFonts w:ascii="Times New Roman"/>
          <w:b w:val="false"/>
          <w:i w:val="false"/>
          <w:color w:val="000000"/>
          <w:sz w:val="28"/>
        </w:rPr>
        <w:t>
      абзац первый после слова "организацией" дополнить словами ", филиалом страховой (перестраховочной) организации – нерезидента Республики Казахстан";</w:t>
      </w:r>
    </w:p>
    <w:bookmarkEnd w:id="330"/>
    <w:bookmarkStart w:name="z342" w:id="331"/>
    <w:p>
      <w:pPr>
        <w:spacing w:after="0"/>
        <w:ind w:left="0"/>
        <w:jc w:val="both"/>
      </w:pPr>
      <w:r>
        <w:rPr>
          <w:rFonts w:ascii="Times New Roman"/>
          <w:b w:val="false"/>
          <w:i w:val="false"/>
          <w:color w:val="000000"/>
          <w:sz w:val="28"/>
        </w:rPr>
        <w:t>
      в абзаце втором слова "на юридических лиц" исключить;</w:t>
      </w:r>
    </w:p>
    <w:bookmarkEnd w:id="331"/>
    <w:bookmarkStart w:name="z343" w:id="332"/>
    <w:p>
      <w:pPr>
        <w:spacing w:after="0"/>
        <w:ind w:left="0"/>
        <w:jc w:val="both"/>
      </w:pPr>
      <w:r>
        <w:rPr>
          <w:rFonts w:ascii="Times New Roman"/>
          <w:b w:val="false"/>
          <w:i w:val="false"/>
          <w:color w:val="000000"/>
          <w:sz w:val="28"/>
        </w:rPr>
        <w:t>
      в части шестой:</w:t>
      </w:r>
    </w:p>
    <w:bookmarkEnd w:id="332"/>
    <w:bookmarkStart w:name="z344" w:id="333"/>
    <w:p>
      <w:pPr>
        <w:spacing w:after="0"/>
        <w:ind w:left="0"/>
        <w:jc w:val="both"/>
      </w:pPr>
      <w:r>
        <w:rPr>
          <w:rFonts w:ascii="Times New Roman"/>
          <w:b w:val="false"/>
          <w:i w:val="false"/>
          <w:color w:val="000000"/>
          <w:sz w:val="28"/>
        </w:rPr>
        <w:t>
      абзац первый после слова "организацией" дополнить словами ", филиалом страховой (перестраховочной) организации – нерезидента Республики Казахстан";</w:t>
      </w:r>
    </w:p>
    <w:bookmarkEnd w:id="333"/>
    <w:bookmarkStart w:name="z345" w:id="334"/>
    <w:p>
      <w:pPr>
        <w:spacing w:after="0"/>
        <w:ind w:left="0"/>
        <w:jc w:val="both"/>
      </w:pPr>
      <w:r>
        <w:rPr>
          <w:rFonts w:ascii="Times New Roman"/>
          <w:b w:val="false"/>
          <w:i w:val="false"/>
          <w:color w:val="000000"/>
          <w:sz w:val="28"/>
        </w:rPr>
        <w:t>
      в абзаце втором слова "на юридических лиц" исключить;</w:t>
      </w:r>
    </w:p>
    <w:bookmarkEnd w:id="334"/>
    <w:bookmarkStart w:name="z346" w:id="335"/>
    <w:p>
      <w:pPr>
        <w:spacing w:after="0"/>
        <w:ind w:left="0"/>
        <w:jc w:val="both"/>
      </w:pPr>
      <w:r>
        <w:rPr>
          <w:rFonts w:ascii="Times New Roman"/>
          <w:b w:val="false"/>
          <w:i w:val="false"/>
          <w:color w:val="000000"/>
          <w:sz w:val="28"/>
        </w:rPr>
        <w:t xml:space="preserve">
      51) абзац первый части первой </w:t>
      </w:r>
      <w:r>
        <w:rPr>
          <w:rFonts w:ascii="Times New Roman"/>
          <w:b w:val="false"/>
          <w:i w:val="false"/>
          <w:color w:val="000000"/>
          <w:sz w:val="28"/>
        </w:rPr>
        <w:t>статьи 233</w:t>
      </w:r>
      <w:r>
        <w:rPr>
          <w:rFonts w:ascii="Times New Roman"/>
          <w:b w:val="false"/>
          <w:i w:val="false"/>
          <w:color w:val="000000"/>
          <w:sz w:val="28"/>
        </w:rPr>
        <w:t xml:space="preserve"> после слова "банку" дополнить словами ", филиалу банка – нерезидента Республики Казахстан";</w:t>
      </w:r>
    </w:p>
    <w:bookmarkEnd w:id="335"/>
    <w:bookmarkStart w:name="z347" w:id="336"/>
    <w:p>
      <w:pPr>
        <w:spacing w:after="0"/>
        <w:ind w:left="0"/>
        <w:jc w:val="both"/>
      </w:pPr>
      <w:r>
        <w:rPr>
          <w:rFonts w:ascii="Times New Roman"/>
          <w:b w:val="false"/>
          <w:i w:val="false"/>
          <w:color w:val="000000"/>
          <w:sz w:val="28"/>
        </w:rPr>
        <w:t xml:space="preserve">
      52) абзац первый части второй </w:t>
      </w:r>
      <w:r>
        <w:rPr>
          <w:rFonts w:ascii="Times New Roman"/>
          <w:b w:val="false"/>
          <w:i w:val="false"/>
          <w:color w:val="000000"/>
          <w:sz w:val="28"/>
        </w:rPr>
        <w:t>статьи 234</w:t>
      </w:r>
      <w:r>
        <w:rPr>
          <w:rFonts w:ascii="Times New Roman"/>
          <w:b w:val="false"/>
          <w:i w:val="false"/>
          <w:color w:val="000000"/>
          <w:sz w:val="28"/>
        </w:rPr>
        <w:t xml:space="preserve"> после слова "банках" дополнить словами ", филиалах банков – нерезидентов Республики Казахстан";</w:t>
      </w:r>
    </w:p>
    <w:bookmarkEnd w:id="336"/>
    <w:bookmarkStart w:name="z348" w:id="337"/>
    <w:p>
      <w:pPr>
        <w:spacing w:after="0"/>
        <w:ind w:left="0"/>
        <w:jc w:val="both"/>
      </w:pPr>
      <w:r>
        <w:rPr>
          <w:rFonts w:ascii="Times New Roman"/>
          <w:b w:val="false"/>
          <w:i w:val="false"/>
          <w:color w:val="000000"/>
          <w:sz w:val="28"/>
        </w:rPr>
        <w:t xml:space="preserve">
      53) в </w:t>
      </w:r>
      <w:r>
        <w:rPr>
          <w:rFonts w:ascii="Times New Roman"/>
          <w:b w:val="false"/>
          <w:i w:val="false"/>
          <w:color w:val="000000"/>
          <w:sz w:val="28"/>
        </w:rPr>
        <w:t>статье 239</w:t>
      </w:r>
      <w:r>
        <w:rPr>
          <w:rFonts w:ascii="Times New Roman"/>
          <w:b w:val="false"/>
          <w:i w:val="false"/>
          <w:color w:val="000000"/>
          <w:sz w:val="28"/>
        </w:rPr>
        <w:t>:</w:t>
      </w:r>
    </w:p>
    <w:bookmarkEnd w:id="337"/>
    <w:bookmarkStart w:name="z349" w:id="338"/>
    <w:p>
      <w:pPr>
        <w:spacing w:after="0"/>
        <w:ind w:left="0"/>
        <w:jc w:val="both"/>
      </w:pPr>
      <w:r>
        <w:rPr>
          <w:rFonts w:ascii="Times New Roman"/>
          <w:b w:val="false"/>
          <w:i w:val="false"/>
          <w:color w:val="000000"/>
          <w:sz w:val="28"/>
        </w:rPr>
        <w:t>
      в абзаце первом части третьей слова ", организациями, осуществляющими микрофинансовую деятельность," исключить;</w:t>
      </w:r>
    </w:p>
    <w:bookmarkEnd w:id="338"/>
    <w:bookmarkStart w:name="z350" w:id="339"/>
    <w:p>
      <w:pPr>
        <w:spacing w:after="0"/>
        <w:ind w:left="0"/>
        <w:jc w:val="both"/>
      </w:pPr>
      <w:r>
        <w:rPr>
          <w:rFonts w:ascii="Times New Roman"/>
          <w:b w:val="false"/>
          <w:i w:val="false"/>
          <w:color w:val="000000"/>
          <w:sz w:val="28"/>
        </w:rPr>
        <w:t>
      в абзаце первом части четвертой слова "организациями, осуществляющими микрофинансовую деятельность," и ", организаций, осуществляющих микрофинансовую деятельность," исключить;</w:t>
      </w:r>
    </w:p>
    <w:bookmarkEnd w:id="339"/>
    <w:bookmarkStart w:name="z351" w:id="340"/>
    <w:p>
      <w:pPr>
        <w:spacing w:after="0"/>
        <w:ind w:left="0"/>
        <w:jc w:val="both"/>
      </w:pPr>
      <w:r>
        <w:rPr>
          <w:rFonts w:ascii="Times New Roman"/>
          <w:b w:val="false"/>
          <w:i w:val="false"/>
          <w:color w:val="000000"/>
          <w:sz w:val="28"/>
        </w:rPr>
        <w:t xml:space="preserve">
      54) в </w:t>
      </w:r>
      <w:r>
        <w:rPr>
          <w:rFonts w:ascii="Times New Roman"/>
          <w:b w:val="false"/>
          <w:i w:val="false"/>
          <w:color w:val="000000"/>
          <w:sz w:val="28"/>
        </w:rPr>
        <w:t>статье 244</w:t>
      </w:r>
      <w:r>
        <w:rPr>
          <w:rFonts w:ascii="Times New Roman"/>
          <w:b w:val="false"/>
          <w:i w:val="false"/>
          <w:color w:val="000000"/>
          <w:sz w:val="28"/>
        </w:rPr>
        <w:t>:</w:t>
      </w:r>
    </w:p>
    <w:bookmarkEnd w:id="340"/>
    <w:bookmarkStart w:name="z352" w:id="341"/>
    <w:p>
      <w:pPr>
        <w:spacing w:after="0"/>
        <w:ind w:left="0"/>
        <w:jc w:val="both"/>
      </w:pPr>
      <w:r>
        <w:rPr>
          <w:rFonts w:ascii="Times New Roman"/>
          <w:b w:val="false"/>
          <w:i w:val="false"/>
          <w:color w:val="000000"/>
          <w:sz w:val="28"/>
        </w:rPr>
        <w:t xml:space="preserve">
      абзац первый части первой изложить в следующей редакции: </w:t>
      </w:r>
    </w:p>
    <w:bookmarkEnd w:id="341"/>
    <w:bookmarkStart w:name="z353" w:id="342"/>
    <w:p>
      <w:pPr>
        <w:spacing w:after="0"/>
        <w:ind w:left="0"/>
        <w:jc w:val="both"/>
      </w:pPr>
      <w:r>
        <w:rPr>
          <w:rFonts w:ascii="Times New Roman"/>
          <w:b w:val="false"/>
          <w:i w:val="false"/>
          <w:color w:val="000000"/>
          <w:sz w:val="28"/>
        </w:rPr>
        <w:t>
      "1. Нарушение индивидуальным предпринимателем или юридическим лицом предусмотренного совместным нормативным правовым актом Национального Банка Республики Казахстан и государственного органа, осуществляющего в пределах своей компетенции обеспечение поступлений налогов и других обязательных платежей в бюджет, таможенное регулирование в Республике Казахстан, срока обращения за присвоением учетного номера валютному договору по экспорту или импорту –";</w:t>
      </w:r>
    </w:p>
    <w:bookmarkEnd w:id="342"/>
    <w:bookmarkStart w:name="z354" w:id="343"/>
    <w:p>
      <w:pPr>
        <w:spacing w:after="0"/>
        <w:ind w:left="0"/>
        <w:jc w:val="both"/>
      </w:pPr>
      <w:r>
        <w:rPr>
          <w:rFonts w:ascii="Times New Roman"/>
          <w:b w:val="false"/>
          <w:i w:val="false"/>
          <w:color w:val="000000"/>
          <w:sz w:val="28"/>
        </w:rPr>
        <w:t>
      дополнить частью 1-1 следующего содержания:</w:t>
      </w:r>
    </w:p>
    <w:bookmarkEnd w:id="343"/>
    <w:bookmarkStart w:name="z355" w:id="344"/>
    <w:p>
      <w:pPr>
        <w:spacing w:after="0"/>
        <w:ind w:left="0"/>
        <w:jc w:val="both"/>
      </w:pPr>
      <w:r>
        <w:rPr>
          <w:rFonts w:ascii="Times New Roman"/>
          <w:b w:val="false"/>
          <w:i w:val="false"/>
          <w:color w:val="000000"/>
          <w:sz w:val="28"/>
        </w:rPr>
        <w:t>
      "1-1. Нарушение физическим лицом, индивидуальным предпринимателем или юридическим лицом предусмотренного нормативным правовым актом Национального Банка Республики Казахстан срока обращения за присвоением учетного номера валютному договору по движению капитала или счету в иностранном банке –</w:t>
      </w:r>
    </w:p>
    <w:bookmarkEnd w:id="344"/>
    <w:bookmarkStart w:name="z356" w:id="345"/>
    <w:p>
      <w:pPr>
        <w:spacing w:after="0"/>
        <w:ind w:left="0"/>
        <w:jc w:val="both"/>
      </w:pPr>
      <w:r>
        <w:rPr>
          <w:rFonts w:ascii="Times New Roman"/>
          <w:b w:val="false"/>
          <w:i w:val="false"/>
          <w:color w:val="000000"/>
          <w:sz w:val="28"/>
        </w:rPr>
        <w:t>
      влечет предупреждение.";</w:t>
      </w:r>
    </w:p>
    <w:bookmarkEnd w:id="345"/>
    <w:bookmarkStart w:name="z357" w:id="346"/>
    <w:p>
      <w:pPr>
        <w:spacing w:after="0"/>
        <w:ind w:left="0"/>
        <w:jc w:val="both"/>
      </w:pPr>
      <w:r>
        <w:rPr>
          <w:rFonts w:ascii="Times New Roman"/>
          <w:b w:val="false"/>
          <w:i w:val="false"/>
          <w:color w:val="000000"/>
          <w:sz w:val="28"/>
        </w:rPr>
        <w:t>
      в части второй:</w:t>
      </w:r>
    </w:p>
    <w:bookmarkEnd w:id="346"/>
    <w:bookmarkStart w:name="z358" w:id="347"/>
    <w:p>
      <w:pPr>
        <w:spacing w:after="0"/>
        <w:ind w:left="0"/>
        <w:jc w:val="both"/>
      </w:pPr>
      <w:r>
        <w:rPr>
          <w:rFonts w:ascii="Times New Roman"/>
          <w:b w:val="false"/>
          <w:i w:val="false"/>
          <w:color w:val="000000"/>
          <w:sz w:val="28"/>
        </w:rPr>
        <w:t>
      в абзаце первом:</w:t>
      </w:r>
    </w:p>
    <w:bookmarkEnd w:id="347"/>
    <w:bookmarkStart w:name="z359" w:id="348"/>
    <w:p>
      <w:pPr>
        <w:spacing w:after="0"/>
        <w:ind w:left="0"/>
        <w:jc w:val="both"/>
      </w:pPr>
      <w:r>
        <w:rPr>
          <w:rFonts w:ascii="Times New Roman"/>
          <w:b w:val="false"/>
          <w:i w:val="false"/>
          <w:color w:val="000000"/>
          <w:sz w:val="28"/>
        </w:rPr>
        <w:t>
      слова "Деяние, предусмотренное частью первой" заменить словами "Деяния, предусмотренные частями первой или 1-1";</w:t>
      </w:r>
    </w:p>
    <w:bookmarkEnd w:id="348"/>
    <w:bookmarkStart w:name="z360" w:id="349"/>
    <w:p>
      <w:pPr>
        <w:spacing w:after="0"/>
        <w:ind w:left="0"/>
        <w:jc w:val="both"/>
      </w:pPr>
      <w:r>
        <w:rPr>
          <w:rFonts w:ascii="Times New Roman"/>
          <w:b w:val="false"/>
          <w:i w:val="false"/>
          <w:color w:val="000000"/>
          <w:sz w:val="28"/>
        </w:rPr>
        <w:t>
      слово "совершенное" заменить словом "совершенные";</w:t>
      </w:r>
    </w:p>
    <w:bookmarkEnd w:id="349"/>
    <w:bookmarkStart w:name="z361" w:id="350"/>
    <w:p>
      <w:pPr>
        <w:spacing w:after="0"/>
        <w:ind w:left="0"/>
        <w:jc w:val="both"/>
      </w:pPr>
      <w:r>
        <w:rPr>
          <w:rFonts w:ascii="Times New Roman"/>
          <w:b w:val="false"/>
          <w:i w:val="false"/>
          <w:color w:val="000000"/>
          <w:sz w:val="28"/>
        </w:rPr>
        <w:t>
      в абзаце втором слово "влечет" заменить словом "влекут";</w:t>
      </w:r>
    </w:p>
    <w:bookmarkEnd w:id="350"/>
    <w:bookmarkStart w:name="z362" w:id="351"/>
    <w:p>
      <w:pPr>
        <w:spacing w:after="0"/>
        <w:ind w:left="0"/>
        <w:jc w:val="both"/>
      </w:pPr>
      <w:r>
        <w:rPr>
          <w:rFonts w:ascii="Times New Roman"/>
          <w:b w:val="false"/>
          <w:i w:val="false"/>
          <w:color w:val="000000"/>
          <w:sz w:val="28"/>
        </w:rPr>
        <w:t>
      абзац второй части четвертой после слов "малого предпринимательства" дополнить словами ", некоммерческие организации";</w:t>
      </w:r>
    </w:p>
    <w:bookmarkEnd w:id="351"/>
    <w:bookmarkStart w:name="z363" w:id="352"/>
    <w:p>
      <w:pPr>
        <w:spacing w:after="0"/>
        <w:ind w:left="0"/>
        <w:jc w:val="both"/>
      </w:pPr>
      <w:r>
        <w:rPr>
          <w:rFonts w:ascii="Times New Roman"/>
          <w:b w:val="false"/>
          <w:i w:val="false"/>
          <w:color w:val="000000"/>
          <w:sz w:val="28"/>
        </w:rPr>
        <w:t>
      абзац второй части шестой после слов "малого предпринимательства" дополнить словами ", некоммерческие организации";</w:t>
      </w:r>
    </w:p>
    <w:bookmarkEnd w:id="352"/>
    <w:bookmarkStart w:name="z364" w:id="353"/>
    <w:p>
      <w:pPr>
        <w:spacing w:after="0"/>
        <w:ind w:left="0"/>
        <w:jc w:val="both"/>
      </w:pPr>
      <w:r>
        <w:rPr>
          <w:rFonts w:ascii="Times New Roman"/>
          <w:b w:val="false"/>
          <w:i w:val="false"/>
          <w:color w:val="000000"/>
          <w:sz w:val="28"/>
        </w:rPr>
        <w:t>
      абзац второй части восьмой после слов "малого предпринимательства" дополнить словами ", некоммерческие организации";</w:t>
      </w:r>
    </w:p>
    <w:bookmarkEnd w:id="353"/>
    <w:bookmarkStart w:name="z365" w:id="354"/>
    <w:p>
      <w:pPr>
        <w:spacing w:after="0"/>
        <w:ind w:left="0"/>
        <w:jc w:val="both"/>
      </w:pPr>
      <w:r>
        <w:rPr>
          <w:rFonts w:ascii="Times New Roman"/>
          <w:b w:val="false"/>
          <w:i w:val="false"/>
          <w:color w:val="000000"/>
          <w:sz w:val="28"/>
        </w:rPr>
        <w:t xml:space="preserve">
      55) </w:t>
      </w:r>
      <w:r>
        <w:rPr>
          <w:rFonts w:ascii="Times New Roman"/>
          <w:b w:val="false"/>
          <w:i w:val="false"/>
          <w:color w:val="000000"/>
          <w:sz w:val="28"/>
        </w:rPr>
        <w:t>подпункты 3)</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абзаца первого части девятой статьи 247 исключить;</w:t>
      </w:r>
    </w:p>
    <w:bookmarkEnd w:id="354"/>
    <w:bookmarkStart w:name="z366" w:id="355"/>
    <w:p>
      <w:pPr>
        <w:spacing w:after="0"/>
        <w:ind w:left="0"/>
        <w:jc w:val="both"/>
      </w:pPr>
      <w:r>
        <w:rPr>
          <w:rFonts w:ascii="Times New Roman"/>
          <w:b w:val="false"/>
          <w:i w:val="false"/>
          <w:color w:val="000000"/>
          <w:sz w:val="28"/>
        </w:rPr>
        <w:t xml:space="preserve">
      56) примечание </w:t>
      </w:r>
      <w:r>
        <w:rPr>
          <w:rFonts w:ascii="Times New Roman"/>
          <w:b w:val="false"/>
          <w:i w:val="false"/>
          <w:color w:val="000000"/>
          <w:sz w:val="28"/>
        </w:rPr>
        <w:t>статьи 251</w:t>
      </w:r>
      <w:r>
        <w:rPr>
          <w:rFonts w:ascii="Times New Roman"/>
          <w:b w:val="false"/>
          <w:i w:val="false"/>
          <w:color w:val="000000"/>
          <w:sz w:val="28"/>
        </w:rPr>
        <w:t xml:space="preserve"> изложить в следующей редакции:</w:t>
      </w:r>
    </w:p>
    <w:bookmarkEnd w:id="355"/>
    <w:bookmarkStart w:name="z367" w:id="356"/>
    <w:p>
      <w:pPr>
        <w:spacing w:after="0"/>
        <w:ind w:left="0"/>
        <w:jc w:val="both"/>
      </w:pPr>
      <w:r>
        <w:rPr>
          <w:rFonts w:ascii="Times New Roman"/>
          <w:b w:val="false"/>
          <w:i w:val="false"/>
          <w:color w:val="000000"/>
          <w:sz w:val="28"/>
        </w:rPr>
        <w:t>
      "Примечание. Ответственность за совершение правонарушения, предусмотренного настоящей статьей, наступает в случае, когда после истечения срока репатриации сумма незачисленной национальной и (или) иностранной валюты превышает пороговое значение, свыше которого валютный договор по экспорту или импорту подлежит контролю выполнения требования репатриации в соответствии с совместным нормативным правовым актом Национального Банка Республики Казахстан и государственного органа, осуществляющего в пределах своей компетенции обеспечение поступлений налогов и других обязательных платежей в бюджет, таможенное регулирование в Республике Казахстан.";</w:t>
      </w:r>
    </w:p>
    <w:bookmarkEnd w:id="356"/>
    <w:bookmarkStart w:name="z368" w:id="357"/>
    <w:p>
      <w:pPr>
        <w:spacing w:after="0"/>
        <w:ind w:left="0"/>
        <w:jc w:val="both"/>
      </w:pPr>
      <w:r>
        <w:rPr>
          <w:rFonts w:ascii="Times New Roman"/>
          <w:b w:val="false"/>
          <w:i w:val="false"/>
          <w:color w:val="000000"/>
          <w:sz w:val="28"/>
        </w:rPr>
        <w:t xml:space="preserve">
      57) в абзаце первом части первой </w:t>
      </w:r>
      <w:r>
        <w:rPr>
          <w:rFonts w:ascii="Times New Roman"/>
          <w:b w:val="false"/>
          <w:i w:val="false"/>
          <w:color w:val="000000"/>
          <w:sz w:val="28"/>
        </w:rPr>
        <w:t>статьи 252</w:t>
      </w:r>
      <w:r>
        <w:rPr>
          <w:rFonts w:ascii="Times New Roman"/>
          <w:b w:val="false"/>
          <w:i w:val="false"/>
          <w:color w:val="000000"/>
          <w:sz w:val="28"/>
        </w:rPr>
        <w:t xml:space="preserve"> слова "проведение платежей и (или)" заменить словами "осуществление платежей, а равно их принятие и (или) осуществление";</w:t>
      </w:r>
    </w:p>
    <w:bookmarkEnd w:id="357"/>
    <w:bookmarkStart w:name="z369" w:id="358"/>
    <w:p>
      <w:pPr>
        <w:spacing w:after="0"/>
        <w:ind w:left="0"/>
        <w:jc w:val="both"/>
      </w:pPr>
      <w:r>
        <w:rPr>
          <w:rFonts w:ascii="Times New Roman"/>
          <w:b w:val="false"/>
          <w:i w:val="false"/>
          <w:color w:val="000000"/>
          <w:sz w:val="28"/>
        </w:rPr>
        <w:t>
      58) дополнить статьей 252-1 следующего содержания:</w:t>
      </w:r>
    </w:p>
    <w:bookmarkEnd w:id="358"/>
    <w:bookmarkStart w:name="z370" w:id="359"/>
    <w:p>
      <w:pPr>
        <w:spacing w:after="0"/>
        <w:ind w:left="0"/>
        <w:jc w:val="both"/>
      </w:pPr>
      <w:r>
        <w:rPr>
          <w:rFonts w:ascii="Times New Roman"/>
          <w:b w:val="false"/>
          <w:i w:val="false"/>
          <w:color w:val="000000"/>
          <w:sz w:val="28"/>
        </w:rPr>
        <w:t>
      "Статья 252-1. Нарушение требований к деятельности по осуществлению обменных операций с наличной иностранной валютой и условий функционирования обменных пунктов</w:t>
      </w:r>
    </w:p>
    <w:bookmarkEnd w:id="359"/>
    <w:bookmarkStart w:name="z371" w:id="360"/>
    <w:p>
      <w:pPr>
        <w:spacing w:after="0"/>
        <w:ind w:left="0"/>
        <w:jc w:val="both"/>
      </w:pPr>
      <w:r>
        <w:rPr>
          <w:rFonts w:ascii="Times New Roman"/>
          <w:b w:val="false"/>
          <w:i w:val="false"/>
          <w:color w:val="000000"/>
          <w:sz w:val="28"/>
        </w:rPr>
        <w:t>
      1. Необеспечение уполномоченными организациями ежедневного наличия на своих банковских счетах и (или) в кассе обменного пункта денег в тенге или иностранной валюте, а также аффинированного золота в слитках (при наличии) в размере не менее ста процентов от минимального размера уставного капитала –</w:t>
      </w:r>
    </w:p>
    <w:bookmarkEnd w:id="360"/>
    <w:bookmarkStart w:name="z372" w:id="361"/>
    <w:p>
      <w:pPr>
        <w:spacing w:after="0"/>
        <w:ind w:left="0"/>
        <w:jc w:val="both"/>
      </w:pPr>
      <w:r>
        <w:rPr>
          <w:rFonts w:ascii="Times New Roman"/>
          <w:b w:val="false"/>
          <w:i w:val="false"/>
          <w:color w:val="000000"/>
          <w:sz w:val="28"/>
        </w:rPr>
        <w:t>
      влечет штраф в размере восьмидесяти месячных расчетных показателей.</w:t>
      </w:r>
    </w:p>
    <w:bookmarkEnd w:id="361"/>
    <w:bookmarkStart w:name="z373" w:id="362"/>
    <w:p>
      <w:pPr>
        <w:spacing w:after="0"/>
        <w:ind w:left="0"/>
        <w:jc w:val="both"/>
      </w:pPr>
      <w:r>
        <w:rPr>
          <w:rFonts w:ascii="Times New Roman"/>
          <w:b w:val="false"/>
          <w:i w:val="false"/>
          <w:color w:val="000000"/>
          <w:sz w:val="28"/>
        </w:rPr>
        <w:t>
      2. Действие (бездействие), предусмотренное частью первой настоящей статьи, совершенное повторно в течение года после наложения административного взыскания, –</w:t>
      </w:r>
    </w:p>
    <w:bookmarkEnd w:id="362"/>
    <w:bookmarkStart w:name="z374" w:id="363"/>
    <w:p>
      <w:pPr>
        <w:spacing w:after="0"/>
        <w:ind w:left="0"/>
        <w:jc w:val="both"/>
      </w:pPr>
      <w:r>
        <w:rPr>
          <w:rFonts w:ascii="Times New Roman"/>
          <w:b w:val="false"/>
          <w:i w:val="false"/>
          <w:color w:val="000000"/>
          <w:sz w:val="28"/>
        </w:rPr>
        <w:t>
      влечет штраф в размере ста пятидесяти месячных расчетных показателей.</w:t>
      </w:r>
    </w:p>
    <w:bookmarkEnd w:id="363"/>
    <w:bookmarkStart w:name="z375" w:id="364"/>
    <w:p>
      <w:pPr>
        <w:spacing w:after="0"/>
        <w:ind w:left="0"/>
        <w:jc w:val="both"/>
      </w:pPr>
      <w:r>
        <w:rPr>
          <w:rFonts w:ascii="Times New Roman"/>
          <w:b w:val="false"/>
          <w:i w:val="false"/>
          <w:color w:val="000000"/>
          <w:sz w:val="28"/>
        </w:rPr>
        <w:t xml:space="preserve">
      3. Нарушение уполномоченными банками и уполномоченными организациями режима работы обменных пунктов – </w:t>
      </w:r>
    </w:p>
    <w:bookmarkEnd w:id="364"/>
    <w:bookmarkStart w:name="z376" w:id="365"/>
    <w:p>
      <w:pPr>
        <w:spacing w:after="0"/>
        <w:ind w:left="0"/>
        <w:jc w:val="both"/>
      </w:pPr>
      <w:r>
        <w:rPr>
          <w:rFonts w:ascii="Times New Roman"/>
          <w:b w:val="false"/>
          <w:i w:val="false"/>
          <w:color w:val="000000"/>
          <w:sz w:val="28"/>
        </w:rPr>
        <w:t>
      влечет штраф в размере пятидесяти месячных расчетных показателей.</w:t>
      </w:r>
    </w:p>
    <w:bookmarkEnd w:id="365"/>
    <w:bookmarkStart w:name="z377" w:id="366"/>
    <w:p>
      <w:pPr>
        <w:spacing w:after="0"/>
        <w:ind w:left="0"/>
        <w:jc w:val="both"/>
      </w:pPr>
      <w:r>
        <w:rPr>
          <w:rFonts w:ascii="Times New Roman"/>
          <w:b w:val="false"/>
          <w:i w:val="false"/>
          <w:color w:val="000000"/>
          <w:sz w:val="28"/>
        </w:rPr>
        <w:t xml:space="preserve">
      4. Непредставление, несвоевременное представление уполномоченными банками и уполномоченными организациями уведомлений о временном приостановлении деятельности обменного пункта на срок более тридцати календарных дней, возобновлении деятельности обменного пункта – </w:t>
      </w:r>
    </w:p>
    <w:bookmarkEnd w:id="366"/>
    <w:bookmarkStart w:name="z378" w:id="367"/>
    <w:p>
      <w:pPr>
        <w:spacing w:after="0"/>
        <w:ind w:left="0"/>
        <w:jc w:val="both"/>
      </w:pPr>
      <w:r>
        <w:rPr>
          <w:rFonts w:ascii="Times New Roman"/>
          <w:b w:val="false"/>
          <w:i w:val="false"/>
          <w:color w:val="000000"/>
          <w:sz w:val="28"/>
        </w:rPr>
        <w:t>
      влекут штраф в размере пятидесяти месячных расчетных показателей.</w:t>
      </w:r>
    </w:p>
    <w:bookmarkEnd w:id="367"/>
    <w:bookmarkStart w:name="z379" w:id="368"/>
    <w:p>
      <w:pPr>
        <w:spacing w:after="0"/>
        <w:ind w:left="0"/>
        <w:jc w:val="both"/>
      </w:pPr>
      <w:r>
        <w:rPr>
          <w:rFonts w:ascii="Times New Roman"/>
          <w:b w:val="false"/>
          <w:i w:val="false"/>
          <w:color w:val="000000"/>
          <w:sz w:val="28"/>
        </w:rPr>
        <w:t>
      5. Хранение в помещениях операционных касс обменных пунктов уполномоченных банков и уполномоченных организаций денег, не относящихся к их деятельности, а также присутствие посторонних лиц, за исключением работников данной организации, –</w:t>
      </w:r>
    </w:p>
    <w:bookmarkEnd w:id="368"/>
    <w:bookmarkStart w:name="z380" w:id="369"/>
    <w:p>
      <w:pPr>
        <w:spacing w:after="0"/>
        <w:ind w:left="0"/>
        <w:jc w:val="both"/>
      </w:pPr>
      <w:r>
        <w:rPr>
          <w:rFonts w:ascii="Times New Roman"/>
          <w:b w:val="false"/>
          <w:i w:val="false"/>
          <w:color w:val="000000"/>
          <w:sz w:val="28"/>
        </w:rPr>
        <w:t>
      влекут предупреждение.</w:t>
      </w:r>
    </w:p>
    <w:bookmarkEnd w:id="369"/>
    <w:bookmarkStart w:name="z381" w:id="370"/>
    <w:p>
      <w:pPr>
        <w:spacing w:after="0"/>
        <w:ind w:left="0"/>
        <w:jc w:val="both"/>
      </w:pPr>
      <w:r>
        <w:rPr>
          <w:rFonts w:ascii="Times New Roman"/>
          <w:b w:val="false"/>
          <w:i w:val="false"/>
          <w:color w:val="000000"/>
          <w:sz w:val="28"/>
        </w:rPr>
        <w:t>
      6. Действия (бездействие), предусмотренные частью пятой настоящей статьи, совершенные повторно в течение года после наложения административного взыскания, –</w:t>
      </w:r>
    </w:p>
    <w:bookmarkEnd w:id="370"/>
    <w:bookmarkStart w:name="z382" w:id="371"/>
    <w:p>
      <w:pPr>
        <w:spacing w:after="0"/>
        <w:ind w:left="0"/>
        <w:jc w:val="both"/>
      </w:pPr>
      <w:r>
        <w:rPr>
          <w:rFonts w:ascii="Times New Roman"/>
          <w:b w:val="false"/>
          <w:i w:val="false"/>
          <w:color w:val="000000"/>
          <w:sz w:val="28"/>
        </w:rPr>
        <w:t>
      влекут штраф в размере пятидесяти месячных расчетных показателей.</w:t>
      </w:r>
    </w:p>
    <w:bookmarkEnd w:id="371"/>
    <w:bookmarkStart w:name="z383" w:id="372"/>
    <w:p>
      <w:pPr>
        <w:spacing w:after="0"/>
        <w:ind w:left="0"/>
        <w:jc w:val="both"/>
      </w:pPr>
      <w:r>
        <w:rPr>
          <w:rFonts w:ascii="Times New Roman"/>
          <w:b w:val="false"/>
          <w:i w:val="false"/>
          <w:color w:val="000000"/>
          <w:sz w:val="28"/>
        </w:rPr>
        <w:t xml:space="preserve">
      7. Проведение уполномоченными банками и уполномоченными организациями операций по покупке и (или) продаже наличной иностранной валюты без распоряжения об установлении курсов, размещение курсов покупки и (или) продажи валют на информационном стенде, не соответствующих курсам покупки, продажи, установленным в распоряжении об установлении курсов, – </w:t>
      </w:r>
    </w:p>
    <w:bookmarkEnd w:id="372"/>
    <w:bookmarkStart w:name="z384" w:id="373"/>
    <w:p>
      <w:pPr>
        <w:spacing w:after="0"/>
        <w:ind w:left="0"/>
        <w:jc w:val="both"/>
      </w:pPr>
      <w:r>
        <w:rPr>
          <w:rFonts w:ascii="Times New Roman"/>
          <w:b w:val="false"/>
          <w:i w:val="false"/>
          <w:color w:val="000000"/>
          <w:sz w:val="28"/>
        </w:rPr>
        <w:t>
      влекут штраф в размере пятидесяти месячных расчетных показателей.</w:t>
      </w:r>
    </w:p>
    <w:bookmarkEnd w:id="373"/>
    <w:bookmarkStart w:name="z385" w:id="374"/>
    <w:p>
      <w:pPr>
        <w:spacing w:after="0"/>
        <w:ind w:left="0"/>
        <w:jc w:val="both"/>
      </w:pPr>
      <w:r>
        <w:rPr>
          <w:rFonts w:ascii="Times New Roman"/>
          <w:b w:val="false"/>
          <w:i w:val="false"/>
          <w:color w:val="000000"/>
          <w:sz w:val="28"/>
        </w:rPr>
        <w:t xml:space="preserve">
      8. Несоблюдение уполномоченными банками и уполномоченными организациями установленных Национальным Банком Республики Казахстан пределов отклонения курса покупки от курса продажи иностранной валюты – </w:t>
      </w:r>
    </w:p>
    <w:bookmarkEnd w:id="374"/>
    <w:bookmarkStart w:name="z386" w:id="375"/>
    <w:p>
      <w:pPr>
        <w:spacing w:after="0"/>
        <w:ind w:left="0"/>
        <w:jc w:val="both"/>
      </w:pPr>
      <w:r>
        <w:rPr>
          <w:rFonts w:ascii="Times New Roman"/>
          <w:b w:val="false"/>
          <w:i w:val="false"/>
          <w:color w:val="000000"/>
          <w:sz w:val="28"/>
        </w:rPr>
        <w:t>
      влечет штраф на субъектов среднего предпринимательства в размере двухсот, на субъектов крупного предпринимательства – в размере пятисот месячных расчетных показателей.</w:t>
      </w:r>
    </w:p>
    <w:bookmarkEnd w:id="375"/>
    <w:bookmarkStart w:name="z387" w:id="376"/>
    <w:p>
      <w:pPr>
        <w:spacing w:after="0"/>
        <w:ind w:left="0"/>
        <w:jc w:val="both"/>
      </w:pPr>
      <w:r>
        <w:rPr>
          <w:rFonts w:ascii="Times New Roman"/>
          <w:b w:val="false"/>
          <w:i w:val="false"/>
          <w:color w:val="000000"/>
          <w:sz w:val="28"/>
        </w:rPr>
        <w:t>
      9. Нефиксирование уполномоченными банками и уполномоченными организациями в журнале реестров купленной и проданной наличной иностранной валюты фамилии, имени, отчества (если оно указано в документе, удостоверяющем личность), индивидуального идентификационного номера (при наличии), а в случаях, предусмотренных законодательством, – данных документа, удостоверяющего личность, юридического адреса клиента –</w:t>
      </w:r>
    </w:p>
    <w:bookmarkEnd w:id="376"/>
    <w:bookmarkStart w:name="z388" w:id="377"/>
    <w:p>
      <w:pPr>
        <w:spacing w:after="0"/>
        <w:ind w:left="0"/>
        <w:jc w:val="both"/>
      </w:pPr>
      <w:r>
        <w:rPr>
          <w:rFonts w:ascii="Times New Roman"/>
          <w:b w:val="false"/>
          <w:i w:val="false"/>
          <w:color w:val="000000"/>
          <w:sz w:val="28"/>
        </w:rPr>
        <w:t>
      влечет штраф в размере пятидесяти месячных расчетных показателей.</w:t>
      </w:r>
    </w:p>
    <w:bookmarkEnd w:id="377"/>
    <w:bookmarkStart w:name="z389" w:id="378"/>
    <w:p>
      <w:pPr>
        <w:spacing w:after="0"/>
        <w:ind w:left="0"/>
        <w:jc w:val="both"/>
      </w:pPr>
      <w:r>
        <w:rPr>
          <w:rFonts w:ascii="Times New Roman"/>
          <w:b w:val="false"/>
          <w:i w:val="false"/>
          <w:color w:val="000000"/>
          <w:sz w:val="28"/>
        </w:rPr>
        <w:t xml:space="preserve">
      10. Действия (бездействие), предусмотренные частями третьей, четвертой, седьмой и девятой настоящей статьи, совершенные повторно в течение года после наложения административного взыскания, – </w:t>
      </w:r>
    </w:p>
    <w:bookmarkEnd w:id="378"/>
    <w:bookmarkStart w:name="z390" w:id="379"/>
    <w:p>
      <w:pPr>
        <w:spacing w:after="0"/>
        <w:ind w:left="0"/>
        <w:jc w:val="both"/>
      </w:pPr>
      <w:r>
        <w:rPr>
          <w:rFonts w:ascii="Times New Roman"/>
          <w:b w:val="false"/>
          <w:i w:val="false"/>
          <w:color w:val="000000"/>
          <w:sz w:val="28"/>
        </w:rPr>
        <w:t>
      влекут штраф в размере ста месячных расчетных показателей.";</w:t>
      </w:r>
    </w:p>
    <w:bookmarkEnd w:id="379"/>
    <w:bookmarkStart w:name="z391" w:id="380"/>
    <w:p>
      <w:pPr>
        <w:spacing w:after="0"/>
        <w:ind w:left="0"/>
        <w:jc w:val="both"/>
      </w:pPr>
      <w:r>
        <w:rPr>
          <w:rFonts w:ascii="Times New Roman"/>
          <w:b w:val="false"/>
          <w:i w:val="false"/>
          <w:color w:val="000000"/>
          <w:sz w:val="28"/>
        </w:rPr>
        <w:t xml:space="preserve">
      59) в </w:t>
      </w:r>
      <w:r>
        <w:rPr>
          <w:rFonts w:ascii="Times New Roman"/>
          <w:b w:val="false"/>
          <w:i w:val="false"/>
          <w:color w:val="000000"/>
          <w:sz w:val="28"/>
        </w:rPr>
        <w:t>статье 253</w:t>
      </w:r>
      <w:r>
        <w:rPr>
          <w:rFonts w:ascii="Times New Roman"/>
          <w:b w:val="false"/>
          <w:i w:val="false"/>
          <w:color w:val="000000"/>
          <w:sz w:val="28"/>
        </w:rPr>
        <w:t>:</w:t>
      </w:r>
    </w:p>
    <w:bookmarkEnd w:id="38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заголовок</w:t>
      </w:r>
      <w:r>
        <w:rPr>
          <w:rFonts w:ascii="Times New Roman"/>
          <w:b w:val="false"/>
          <w:i w:val="false"/>
          <w:color w:val="000000"/>
          <w:sz w:val="28"/>
        </w:rPr>
        <w:t xml:space="preserve"> изложить в следующей редакции:</w:t>
      </w:r>
    </w:p>
    <w:bookmarkStart w:name="z393" w:id="381"/>
    <w:p>
      <w:pPr>
        <w:spacing w:after="0"/>
        <w:ind w:left="0"/>
        <w:jc w:val="both"/>
      </w:pPr>
      <w:r>
        <w:rPr>
          <w:rFonts w:ascii="Times New Roman"/>
          <w:b w:val="false"/>
          <w:i w:val="false"/>
          <w:color w:val="000000"/>
          <w:sz w:val="28"/>
        </w:rPr>
        <w:t>
      "Статья 253. Нарушение мер по защите платежного баланса";</w:t>
      </w:r>
    </w:p>
    <w:bookmarkEnd w:id="381"/>
    <w:bookmarkStart w:name="z394" w:id="382"/>
    <w:p>
      <w:pPr>
        <w:spacing w:after="0"/>
        <w:ind w:left="0"/>
        <w:jc w:val="both"/>
      </w:pPr>
      <w:r>
        <w:rPr>
          <w:rFonts w:ascii="Times New Roman"/>
          <w:b w:val="false"/>
          <w:i w:val="false"/>
          <w:color w:val="000000"/>
          <w:sz w:val="28"/>
        </w:rPr>
        <w:t>
      в абзаце первом слова "Нарушение специального валютного режима" заменить словами "Нарушение мер по защите платежного баланса";</w:t>
      </w:r>
    </w:p>
    <w:bookmarkEnd w:id="382"/>
    <w:bookmarkStart w:name="z395" w:id="383"/>
    <w:p>
      <w:pPr>
        <w:spacing w:after="0"/>
        <w:ind w:left="0"/>
        <w:jc w:val="both"/>
      </w:pPr>
      <w:r>
        <w:rPr>
          <w:rFonts w:ascii="Times New Roman"/>
          <w:b w:val="false"/>
          <w:i w:val="false"/>
          <w:color w:val="000000"/>
          <w:sz w:val="28"/>
        </w:rPr>
        <w:t>
      в абзаце втором слова "специального валютного режима" заменить словами "мер по защите платежного баланса";</w:t>
      </w:r>
    </w:p>
    <w:bookmarkEnd w:id="383"/>
    <w:bookmarkStart w:name="z396" w:id="384"/>
    <w:p>
      <w:pPr>
        <w:spacing w:after="0"/>
        <w:ind w:left="0"/>
        <w:jc w:val="both"/>
      </w:pPr>
      <w:r>
        <w:rPr>
          <w:rFonts w:ascii="Times New Roman"/>
          <w:b w:val="false"/>
          <w:i w:val="false"/>
          <w:color w:val="000000"/>
          <w:sz w:val="28"/>
        </w:rPr>
        <w:t xml:space="preserve">
      60) </w:t>
      </w:r>
      <w:r>
        <w:rPr>
          <w:rFonts w:ascii="Times New Roman"/>
          <w:b w:val="false"/>
          <w:i w:val="false"/>
          <w:color w:val="000000"/>
          <w:sz w:val="28"/>
        </w:rPr>
        <w:t>статью 255</w:t>
      </w:r>
      <w:r>
        <w:rPr>
          <w:rFonts w:ascii="Times New Roman"/>
          <w:b w:val="false"/>
          <w:i w:val="false"/>
          <w:color w:val="000000"/>
          <w:sz w:val="28"/>
        </w:rPr>
        <w:t xml:space="preserve"> исключить;</w:t>
      </w:r>
    </w:p>
    <w:bookmarkEnd w:id="384"/>
    <w:bookmarkStart w:name="z397" w:id="385"/>
    <w:p>
      <w:pPr>
        <w:spacing w:after="0"/>
        <w:ind w:left="0"/>
        <w:jc w:val="both"/>
      </w:pPr>
      <w:r>
        <w:rPr>
          <w:rFonts w:ascii="Times New Roman"/>
          <w:b w:val="false"/>
          <w:i w:val="false"/>
          <w:color w:val="000000"/>
          <w:sz w:val="28"/>
        </w:rPr>
        <w:t xml:space="preserve">
      61) в </w:t>
      </w:r>
      <w:r>
        <w:rPr>
          <w:rFonts w:ascii="Times New Roman"/>
          <w:b w:val="false"/>
          <w:i w:val="false"/>
          <w:color w:val="000000"/>
          <w:sz w:val="28"/>
        </w:rPr>
        <w:t>статье 256</w:t>
      </w:r>
      <w:r>
        <w:rPr>
          <w:rFonts w:ascii="Times New Roman"/>
          <w:b w:val="false"/>
          <w:i w:val="false"/>
          <w:color w:val="000000"/>
          <w:sz w:val="28"/>
        </w:rPr>
        <w:t>:</w:t>
      </w:r>
    </w:p>
    <w:bookmarkEnd w:id="385"/>
    <w:bookmarkStart w:name="z398" w:id="386"/>
    <w:p>
      <w:pPr>
        <w:spacing w:after="0"/>
        <w:ind w:left="0"/>
        <w:jc w:val="both"/>
      </w:pPr>
      <w:r>
        <w:rPr>
          <w:rFonts w:ascii="Times New Roman"/>
          <w:b w:val="false"/>
          <w:i w:val="false"/>
          <w:color w:val="000000"/>
          <w:sz w:val="28"/>
        </w:rPr>
        <w:t>
      абзац второй части первой:</w:t>
      </w:r>
    </w:p>
    <w:bookmarkEnd w:id="386"/>
    <w:bookmarkStart w:name="z399" w:id="387"/>
    <w:p>
      <w:pPr>
        <w:spacing w:after="0"/>
        <w:ind w:left="0"/>
        <w:jc w:val="both"/>
      </w:pPr>
      <w:r>
        <w:rPr>
          <w:rFonts w:ascii="Times New Roman"/>
          <w:b w:val="false"/>
          <w:i w:val="false"/>
          <w:color w:val="000000"/>
          <w:sz w:val="28"/>
        </w:rPr>
        <w:t>
      после слов "малого предпринимательства" дополнить словами ", некоммерческие организации";</w:t>
      </w:r>
    </w:p>
    <w:bookmarkEnd w:id="387"/>
    <w:bookmarkStart w:name="z400" w:id="388"/>
    <w:p>
      <w:pPr>
        <w:spacing w:after="0"/>
        <w:ind w:left="0"/>
        <w:jc w:val="both"/>
      </w:pPr>
      <w:r>
        <w:rPr>
          <w:rFonts w:ascii="Times New Roman"/>
          <w:b w:val="false"/>
          <w:i w:val="false"/>
          <w:color w:val="000000"/>
          <w:sz w:val="28"/>
        </w:rPr>
        <w:t>
      после слов "крупного предпринимательства" дополнить словами ", филиалы банков – нерезидентов Республики Казахстан";</w:t>
      </w:r>
    </w:p>
    <w:bookmarkEnd w:id="388"/>
    <w:bookmarkStart w:name="z401" w:id="389"/>
    <w:p>
      <w:pPr>
        <w:spacing w:after="0"/>
        <w:ind w:left="0"/>
        <w:jc w:val="both"/>
      </w:pPr>
      <w:r>
        <w:rPr>
          <w:rFonts w:ascii="Times New Roman"/>
          <w:b w:val="false"/>
          <w:i w:val="false"/>
          <w:color w:val="000000"/>
          <w:sz w:val="28"/>
        </w:rPr>
        <w:t>
      в части второй:</w:t>
      </w:r>
    </w:p>
    <w:bookmarkEnd w:id="389"/>
    <w:bookmarkStart w:name="z402" w:id="390"/>
    <w:p>
      <w:pPr>
        <w:spacing w:after="0"/>
        <w:ind w:left="0"/>
        <w:jc w:val="both"/>
      </w:pPr>
      <w:r>
        <w:rPr>
          <w:rFonts w:ascii="Times New Roman"/>
          <w:b w:val="false"/>
          <w:i w:val="false"/>
          <w:color w:val="000000"/>
          <w:sz w:val="28"/>
        </w:rPr>
        <w:t>
      абзац первый после слов "уполномоченный орган" дополнить словами "и (или) Национальный Банк Республики Казахстан";</w:t>
      </w:r>
    </w:p>
    <w:bookmarkEnd w:id="390"/>
    <w:bookmarkStart w:name="z403" w:id="391"/>
    <w:p>
      <w:pPr>
        <w:spacing w:after="0"/>
        <w:ind w:left="0"/>
        <w:jc w:val="both"/>
      </w:pPr>
      <w:r>
        <w:rPr>
          <w:rFonts w:ascii="Times New Roman"/>
          <w:b w:val="false"/>
          <w:i w:val="false"/>
          <w:color w:val="000000"/>
          <w:sz w:val="28"/>
        </w:rPr>
        <w:t>
      абзац второй:</w:t>
      </w:r>
    </w:p>
    <w:bookmarkEnd w:id="391"/>
    <w:bookmarkStart w:name="z404" w:id="392"/>
    <w:p>
      <w:pPr>
        <w:spacing w:after="0"/>
        <w:ind w:left="0"/>
        <w:jc w:val="both"/>
      </w:pPr>
      <w:r>
        <w:rPr>
          <w:rFonts w:ascii="Times New Roman"/>
          <w:b w:val="false"/>
          <w:i w:val="false"/>
          <w:color w:val="000000"/>
          <w:sz w:val="28"/>
        </w:rPr>
        <w:t>
      после слов "малого предпринимательства" дополнить словами ", некоммерческие организации";</w:t>
      </w:r>
    </w:p>
    <w:bookmarkEnd w:id="392"/>
    <w:bookmarkStart w:name="z405" w:id="393"/>
    <w:p>
      <w:pPr>
        <w:spacing w:after="0"/>
        <w:ind w:left="0"/>
        <w:jc w:val="both"/>
      </w:pPr>
      <w:r>
        <w:rPr>
          <w:rFonts w:ascii="Times New Roman"/>
          <w:b w:val="false"/>
          <w:i w:val="false"/>
          <w:color w:val="000000"/>
          <w:sz w:val="28"/>
        </w:rPr>
        <w:t>
      после слов "крупного предпринимательства" дополнить словами ", филиалы банков – нерезидентов Республики Казахстан";</w:t>
      </w:r>
    </w:p>
    <w:bookmarkEnd w:id="393"/>
    <w:bookmarkStart w:name="z406" w:id="39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примечаниях</w:t>
      </w:r>
      <w:r>
        <w:rPr>
          <w:rFonts w:ascii="Times New Roman"/>
          <w:b w:val="false"/>
          <w:i w:val="false"/>
          <w:color w:val="000000"/>
          <w:sz w:val="28"/>
        </w:rPr>
        <w:t>:</w:t>
      </w:r>
    </w:p>
    <w:bookmarkEnd w:id="394"/>
    <w:bookmarkStart w:name="z407" w:id="395"/>
    <w:p>
      <w:pPr>
        <w:spacing w:after="0"/>
        <w:ind w:left="0"/>
        <w:jc w:val="both"/>
      </w:pPr>
      <w:r>
        <w:rPr>
          <w:rFonts w:ascii="Times New Roman"/>
          <w:b w:val="false"/>
          <w:i w:val="false"/>
          <w:color w:val="000000"/>
          <w:sz w:val="28"/>
        </w:rPr>
        <w:t>
      в пункте 1 слова "отчетность, содержащая сведения о квалифицированных инвесторах," исключить;</w:t>
      </w:r>
    </w:p>
    <w:bookmarkEnd w:id="395"/>
    <w:bookmarkStart w:name="z408" w:id="396"/>
    <w:p>
      <w:pPr>
        <w:spacing w:after="0"/>
        <w:ind w:left="0"/>
        <w:jc w:val="both"/>
      </w:pPr>
      <w:r>
        <w:rPr>
          <w:rFonts w:ascii="Times New Roman"/>
          <w:b w:val="false"/>
          <w:i w:val="false"/>
          <w:color w:val="000000"/>
          <w:sz w:val="28"/>
        </w:rPr>
        <w:t>
      дополнить пунктом 1-1 следующего содержания:</w:t>
      </w:r>
    </w:p>
    <w:bookmarkEnd w:id="396"/>
    <w:bookmarkStart w:name="z409" w:id="397"/>
    <w:p>
      <w:pPr>
        <w:spacing w:after="0"/>
        <w:ind w:left="0"/>
        <w:jc w:val="both"/>
      </w:pPr>
      <w:r>
        <w:rPr>
          <w:rFonts w:ascii="Times New Roman"/>
          <w:b w:val="false"/>
          <w:i w:val="false"/>
          <w:color w:val="000000"/>
          <w:sz w:val="28"/>
        </w:rPr>
        <w:t>
      "1-1. Под отчетностью в части второй настоящей статьи, представляемой в Национальный Банк Республики Казахстан, понимается отчетность, представляемая в соответствии с законодательством Республики Казахстан о рынке ценных бумаг.";</w:t>
      </w:r>
    </w:p>
    <w:bookmarkEnd w:id="397"/>
    <w:bookmarkStart w:name="z410" w:id="398"/>
    <w:p>
      <w:pPr>
        <w:spacing w:after="0"/>
        <w:ind w:left="0"/>
        <w:jc w:val="both"/>
      </w:pPr>
      <w:r>
        <w:rPr>
          <w:rFonts w:ascii="Times New Roman"/>
          <w:b w:val="false"/>
          <w:i w:val="false"/>
          <w:color w:val="000000"/>
          <w:sz w:val="28"/>
        </w:rPr>
        <w:t xml:space="preserve">
      62) абзац первый части второй </w:t>
      </w:r>
      <w:r>
        <w:rPr>
          <w:rFonts w:ascii="Times New Roman"/>
          <w:b w:val="false"/>
          <w:i w:val="false"/>
          <w:color w:val="000000"/>
          <w:sz w:val="28"/>
        </w:rPr>
        <w:t>статьи 257</w:t>
      </w:r>
      <w:r>
        <w:rPr>
          <w:rFonts w:ascii="Times New Roman"/>
          <w:b w:val="false"/>
          <w:i w:val="false"/>
          <w:color w:val="000000"/>
          <w:sz w:val="28"/>
        </w:rPr>
        <w:t xml:space="preserve"> изложить в следующей редакции:</w:t>
      </w:r>
    </w:p>
    <w:bookmarkEnd w:id="398"/>
    <w:bookmarkStart w:name="z411" w:id="399"/>
    <w:p>
      <w:pPr>
        <w:spacing w:after="0"/>
        <w:ind w:left="0"/>
        <w:jc w:val="both"/>
      </w:pPr>
      <w:r>
        <w:rPr>
          <w:rFonts w:ascii="Times New Roman"/>
          <w:b w:val="false"/>
          <w:i w:val="false"/>
          <w:color w:val="000000"/>
          <w:sz w:val="28"/>
        </w:rPr>
        <w:t>
      "2. Нарушение эмитентом порядка и условий выплаты вознаграждения по облигациям и (или) их погашения, установленных условиями выпуска негосударственных облигаций, –";</w:t>
      </w:r>
    </w:p>
    <w:bookmarkEnd w:id="399"/>
    <w:bookmarkStart w:name="z412" w:id="400"/>
    <w:p>
      <w:pPr>
        <w:spacing w:after="0"/>
        <w:ind w:left="0"/>
        <w:jc w:val="both"/>
      </w:pPr>
      <w:r>
        <w:rPr>
          <w:rFonts w:ascii="Times New Roman"/>
          <w:b w:val="false"/>
          <w:i w:val="false"/>
          <w:color w:val="000000"/>
          <w:sz w:val="28"/>
        </w:rPr>
        <w:t xml:space="preserve">
      63) заголовок и часть первую </w:t>
      </w:r>
      <w:r>
        <w:rPr>
          <w:rFonts w:ascii="Times New Roman"/>
          <w:b w:val="false"/>
          <w:i w:val="false"/>
          <w:color w:val="000000"/>
          <w:sz w:val="28"/>
        </w:rPr>
        <w:t>статьи 259</w:t>
      </w:r>
      <w:r>
        <w:rPr>
          <w:rFonts w:ascii="Times New Roman"/>
          <w:b w:val="false"/>
          <w:i w:val="false"/>
          <w:color w:val="000000"/>
          <w:sz w:val="28"/>
        </w:rPr>
        <w:t xml:space="preserve"> изложить в следующей редакции:</w:t>
      </w:r>
    </w:p>
    <w:bookmarkEnd w:id="400"/>
    <w:bookmarkStart w:name="z413" w:id="401"/>
    <w:p>
      <w:pPr>
        <w:spacing w:after="0"/>
        <w:ind w:left="0"/>
        <w:jc w:val="both"/>
      </w:pPr>
      <w:r>
        <w:rPr>
          <w:rFonts w:ascii="Times New Roman"/>
          <w:b w:val="false"/>
          <w:i w:val="false"/>
          <w:color w:val="000000"/>
          <w:sz w:val="28"/>
        </w:rPr>
        <w:t>
      "Статья 259. Совершение действий в целях манипулирования на рынке ценных бумаг</w:t>
      </w:r>
    </w:p>
    <w:bookmarkEnd w:id="401"/>
    <w:bookmarkStart w:name="z414" w:id="402"/>
    <w:p>
      <w:pPr>
        <w:spacing w:after="0"/>
        <w:ind w:left="0"/>
        <w:jc w:val="both"/>
      </w:pPr>
      <w:r>
        <w:rPr>
          <w:rFonts w:ascii="Times New Roman"/>
          <w:b w:val="false"/>
          <w:i w:val="false"/>
          <w:color w:val="000000"/>
          <w:sz w:val="28"/>
        </w:rPr>
        <w:t>
      1. Совершение действий субъектами рынка ценных бумаг и иными лицами в целях манипулирования на рынке ценных бумаг, не имеющих признаков уголовно наказуемого деяния, –</w:t>
      </w:r>
    </w:p>
    <w:bookmarkEnd w:id="402"/>
    <w:bookmarkStart w:name="z415" w:id="403"/>
    <w:p>
      <w:pPr>
        <w:spacing w:after="0"/>
        <w:ind w:left="0"/>
        <w:jc w:val="both"/>
      </w:pPr>
      <w:r>
        <w:rPr>
          <w:rFonts w:ascii="Times New Roman"/>
          <w:b w:val="false"/>
          <w:i w:val="false"/>
          <w:color w:val="000000"/>
          <w:sz w:val="28"/>
        </w:rPr>
        <w:t>
      влечет штраф на физических лиц в размере двухсот, на субъектов малого предпринимательства – в размере трехсот, на субъектов среднего предпринимательства – в размере четырехсот, на субъектов крупного предпринимательства, филиалы банков – нерезидентов Республики Казахстан – в размере пятисот месячных расчетных показателей.";</w:t>
      </w:r>
    </w:p>
    <w:bookmarkEnd w:id="403"/>
    <w:bookmarkStart w:name="z416" w:id="404"/>
    <w:p>
      <w:pPr>
        <w:spacing w:after="0"/>
        <w:ind w:left="0"/>
        <w:jc w:val="both"/>
      </w:pPr>
      <w:r>
        <w:rPr>
          <w:rFonts w:ascii="Times New Roman"/>
          <w:b w:val="false"/>
          <w:i w:val="false"/>
          <w:color w:val="000000"/>
          <w:sz w:val="28"/>
        </w:rPr>
        <w:t xml:space="preserve">
      64) часть вторую </w:t>
      </w:r>
      <w:r>
        <w:rPr>
          <w:rFonts w:ascii="Times New Roman"/>
          <w:b w:val="false"/>
          <w:i w:val="false"/>
          <w:color w:val="000000"/>
          <w:sz w:val="28"/>
        </w:rPr>
        <w:t>статьи 260</w:t>
      </w:r>
      <w:r>
        <w:rPr>
          <w:rFonts w:ascii="Times New Roman"/>
          <w:b w:val="false"/>
          <w:i w:val="false"/>
          <w:color w:val="000000"/>
          <w:sz w:val="28"/>
        </w:rPr>
        <w:t xml:space="preserve"> исключить;</w:t>
      </w:r>
    </w:p>
    <w:bookmarkEnd w:id="404"/>
    <w:bookmarkStart w:name="z417" w:id="405"/>
    <w:p>
      <w:pPr>
        <w:spacing w:after="0"/>
        <w:ind w:left="0"/>
        <w:jc w:val="both"/>
      </w:pPr>
      <w:r>
        <w:rPr>
          <w:rFonts w:ascii="Times New Roman"/>
          <w:b w:val="false"/>
          <w:i w:val="false"/>
          <w:color w:val="000000"/>
          <w:sz w:val="28"/>
        </w:rPr>
        <w:t xml:space="preserve">
      65) в </w:t>
      </w:r>
      <w:r>
        <w:rPr>
          <w:rFonts w:ascii="Times New Roman"/>
          <w:b w:val="false"/>
          <w:i w:val="false"/>
          <w:color w:val="000000"/>
          <w:sz w:val="28"/>
        </w:rPr>
        <w:t>статье 262</w:t>
      </w:r>
      <w:r>
        <w:rPr>
          <w:rFonts w:ascii="Times New Roman"/>
          <w:b w:val="false"/>
          <w:i w:val="false"/>
          <w:color w:val="000000"/>
          <w:sz w:val="28"/>
        </w:rPr>
        <w:t>:</w:t>
      </w:r>
    </w:p>
    <w:bookmarkEnd w:id="405"/>
    <w:bookmarkStart w:name="z418" w:id="406"/>
    <w:p>
      <w:pPr>
        <w:spacing w:after="0"/>
        <w:ind w:left="0"/>
        <w:jc w:val="both"/>
      </w:pPr>
      <w:r>
        <w:rPr>
          <w:rFonts w:ascii="Times New Roman"/>
          <w:b w:val="false"/>
          <w:i w:val="false"/>
          <w:color w:val="000000"/>
          <w:sz w:val="28"/>
        </w:rPr>
        <w:t>
      абзац второй части четвертой после слов "крупного предпринимательства" дополнить словами ", филиалы банков – нерезидентов Республики Казахстан";</w:t>
      </w:r>
    </w:p>
    <w:bookmarkEnd w:id="406"/>
    <w:bookmarkStart w:name="z419" w:id="407"/>
    <w:p>
      <w:pPr>
        <w:spacing w:after="0"/>
        <w:ind w:left="0"/>
        <w:jc w:val="both"/>
      </w:pPr>
      <w:r>
        <w:rPr>
          <w:rFonts w:ascii="Times New Roman"/>
          <w:b w:val="false"/>
          <w:i w:val="false"/>
          <w:color w:val="000000"/>
          <w:sz w:val="28"/>
        </w:rPr>
        <w:t>
      дополнить частями седьмой, восьмой и девятой следующего содержания:</w:t>
      </w:r>
    </w:p>
    <w:bookmarkEnd w:id="407"/>
    <w:bookmarkStart w:name="z420" w:id="408"/>
    <w:p>
      <w:pPr>
        <w:spacing w:after="0"/>
        <w:ind w:left="0"/>
        <w:jc w:val="both"/>
      </w:pPr>
      <w:r>
        <w:rPr>
          <w:rFonts w:ascii="Times New Roman"/>
          <w:b w:val="false"/>
          <w:i w:val="false"/>
          <w:color w:val="000000"/>
          <w:sz w:val="28"/>
        </w:rPr>
        <w:t>
      "7. Объявление или опубликование профессиональным участником рынка ценных бумаг, осуществляющим свою деятельность на рынке ценных бумаг на основании лицензии уполномоченного органа по регулированию, контролю и надзору финансового рынка и финансовых организаций, рекламы, не соответствующей действительности на день ее опубликования, –</w:t>
      </w:r>
    </w:p>
    <w:bookmarkEnd w:id="408"/>
    <w:bookmarkStart w:name="z421" w:id="409"/>
    <w:p>
      <w:pPr>
        <w:spacing w:after="0"/>
        <w:ind w:left="0"/>
        <w:jc w:val="both"/>
      </w:pPr>
      <w:r>
        <w:rPr>
          <w:rFonts w:ascii="Times New Roman"/>
          <w:b w:val="false"/>
          <w:i w:val="false"/>
          <w:color w:val="000000"/>
          <w:sz w:val="28"/>
        </w:rPr>
        <w:t>
      влечет штраф в размере ста месячных расчетных показателей.</w:t>
      </w:r>
    </w:p>
    <w:bookmarkEnd w:id="409"/>
    <w:bookmarkStart w:name="z422" w:id="410"/>
    <w:p>
      <w:pPr>
        <w:spacing w:after="0"/>
        <w:ind w:left="0"/>
        <w:jc w:val="both"/>
      </w:pPr>
      <w:r>
        <w:rPr>
          <w:rFonts w:ascii="Times New Roman"/>
          <w:b w:val="false"/>
          <w:i w:val="false"/>
          <w:color w:val="000000"/>
          <w:sz w:val="28"/>
        </w:rPr>
        <w:t>
      8. Неоднократное (два и более раза в течение двенадцати последовательных календарных месяцев) непредставление и (или) несвоевременное представление номинальным держателем электронных данных по субсчету номинального держателя, открытому в системе учета центрального депозитария на имя номинального держателя и предназначенному для агрегированного учета финансовых инструментов, принадлежащих его клиентам, в центральный депозитарий для хранения в порядке и сроки, установленные сводом правил центрального депозитария, –</w:t>
      </w:r>
    </w:p>
    <w:bookmarkEnd w:id="410"/>
    <w:bookmarkStart w:name="z423" w:id="411"/>
    <w:p>
      <w:pPr>
        <w:spacing w:after="0"/>
        <w:ind w:left="0"/>
        <w:jc w:val="both"/>
      </w:pPr>
      <w:r>
        <w:rPr>
          <w:rFonts w:ascii="Times New Roman"/>
          <w:b w:val="false"/>
          <w:i w:val="false"/>
          <w:color w:val="000000"/>
          <w:sz w:val="28"/>
        </w:rPr>
        <w:t>
      влекут штраф на субъектов среднего предпринимательства в размере ста, на субъектов крупного предпринимательства – в размере двухсот месячных расчетных показателей.</w:t>
      </w:r>
    </w:p>
    <w:bookmarkEnd w:id="411"/>
    <w:bookmarkStart w:name="z424" w:id="412"/>
    <w:p>
      <w:pPr>
        <w:spacing w:after="0"/>
        <w:ind w:left="0"/>
        <w:jc w:val="both"/>
      </w:pPr>
      <w:r>
        <w:rPr>
          <w:rFonts w:ascii="Times New Roman"/>
          <w:b w:val="false"/>
          <w:i w:val="false"/>
          <w:color w:val="000000"/>
          <w:sz w:val="28"/>
        </w:rPr>
        <w:t xml:space="preserve">
      9. Неоднократное (два и более раза в течение двенадцати последовательных календарных месяцев) представление номинальным держателем недостоверных и (или) неполных электронных данных по субсчету номинального держателя, открытому в системе учета центрального депозитария на имя номинального держателя и предназначенному для агрегированного учета финансовых инструментов, принадлежащих его клиентам, в центральный депозитарий для хранения в объемах и порядке, установленных сводом правил центрального депозитария, – </w:t>
      </w:r>
    </w:p>
    <w:bookmarkEnd w:id="412"/>
    <w:bookmarkStart w:name="z425" w:id="413"/>
    <w:p>
      <w:pPr>
        <w:spacing w:after="0"/>
        <w:ind w:left="0"/>
        <w:jc w:val="both"/>
      </w:pPr>
      <w:r>
        <w:rPr>
          <w:rFonts w:ascii="Times New Roman"/>
          <w:b w:val="false"/>
          <w:i w:val="false"/>
          <w:color w:val="000000"/>
          <w:sz w:val="28"/>
        </w:rPr>
        <w:t>
      влечет штраф на субъектов среднего предпринимательства в размере ста, на субъектов крупного предпринимательства – в размере двухсот месячных расчетных показателей.";</w:t>
      </w:r>
    </w:p>
    <w:bookmarkEnd w:id="413"/>
    <w:bookmarkStart w:name="z426" w:id="414"/>
    <w:p>
      <w:pPr>
        <w:spacing w:after="0"/>
        <w:ind w:left="0"/>
        <w:jc w:val="both"/>
      </w:pPr>
      <w:r>
        <w:rPr>
          <w:rFonts w:ascii="Times New Roman"/>
          <w:b w:val="false"/>
          <w:i w:val="false"/>
          <w:color w:val="000000"/>
          <w:sz w:val="28"/>
        </w:rPr>
        <w:t xml:space="preserve">
      66) в </w:t>
      </w:r>
      <w:r>
        <w:rPr>
          <w:rFonts w:ascii="Times New Roman"/>
          <w:b w:val="false"/>
          <w:i w:val="false"/>
          <w:color w:val="000000"/>
          <w:sz w:val="28"/>
        </w:rPr>
        <w:t>статье 264</w:t>
      </w:r>
      <w:r>
        <w:rPr>
          <w:rFonts w:ascii="Times New Roman"/>
          <w:b w:val="false"/>
          <w:i w:val="false"/>
          <w:color w:val="000000"/>
          <w:sz w:val="28"/>
        </w:rPr>
        <w:t>:</w:t>
      </w:r>
    </w:p>
    <w:bookmarkEnd w:id="4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заголовок</w:t>
      </w:r>
      <w:r>
        <w:rPr>
          <w:rFonts w:ascii="Times New Roman"/>
          <w:b w:val="false"/>
          <w:i w:val="false"/>
          <w:color w:val="000000"/>
          <w:sz w:val="28"/>
        </w:rPr>
        <w:t xml:space="preserve"> изложить в следующей редакции:</w:t>
      </w:r>
    </w:p>
    <w:bookmarkStart w:name="z428" w:id="415"/>
    <w:p>
      <w:pPr>
        <w:spacing w:after="0"/>
        <w:ind w:left="0"/>
        <w:jc w:val="both"/>
      </w:pPr>
      <w:r>
        <w:rPr>
          <w:rFonts w:ascii="Times New Roman"/>
          <w:b w:val="false"/>
          <w:i w:val="false"/>
          <w:color w:val="000000"/>
          <w:sz w:val="28"/>
        </w:rPr>
        <w:t>
      "Статья 264. Нарушение законодательства Республики Казахстан о рынке ценных бумаг единым накопительным пенсионным фондом, добровольным накопительным пенсионным фондом и управляющим инвестиционным портфелем";</w:t>
      </w:r>
    </w:p>
    <w:bookmarkEnd w:id="415"/>
    <w:bookmarkStart w:name="z429" w:id="416"/>
    <w:p>
      <w:pPr>
        <w:spacing w:after="0"/>
        <w:ind w:left="0"/>
        <w:jc w:val="both"/>
      </w:pPr>
      <w:r>
        <w:rPr>
          <w:rFonts w:ascii="Times New Roman"/>
          <w:b w:val="false"/>
          <w:i w:val="false"/>
          <w:color w:val="000000"/>
          <w:sz w:val="28"/>
        </w:rPr>
        <w:t>
      в части первой:</w:t>
      </w:r>
    </w:p>
    <w:bookmarkEnd w:id="416"/>
    <w:bookmarkStart w:name="z430" w:id="417"/>
    <w:p>
      <w:pPr>
        <w:spacing w:after="0"/>
        <w:ind w:left="0"/>
        <w:jc w:val="both"/>
      </w:pPr>
      <w:r>
        <w:rPr>
          <w:rFonts w:ascii="Times New Roman"/>
          <w:b w:val="false"/>
          <w:i w:val="false"/>
          <w:color w:val="000000"/>
          <w:sz w:val="28"/>
        </w:rPr>
        <w:t>
      абзац первый изложить в следующей редакции:</w:t>
      </w:r>
    </w:p>
    <w:bookmarkEnd w:id="417"/>
    <w:bookmarkStart w:name="z431" w:id="418"/>
    <w:p>
      <w:pPr>
        <w:spacing w:after="0"/>
        <w:ind w:left="0"/>
        <w:jc w:val="both"/>
      </w:pPr>
      <w:r>
        <w:rPr>
          <w:rFonts w:ascii="Times New Roman"/>
          <w:b w:val="false"/>
          <w:i w:val="false"/>
          <w:color w:val="000000"/>
          <w:sz w:val="28"/>
        </w:rPr>
        <w:t>
      "1. Неосуществление единым накопительным пенсионным фондом, добровольным накопительным пенсионным фондом индивидуального учета пенсионных накоплений, в том числе находящихся в доверительном управлении управляющего инвестиционным портфелем, –";</w:t>
      </w:r>
    </w:p>
    <w:bookmarkEnd w:id="418"/>
    <w:bookmarkStart w:name="z432" w:id="419"/>
    <w:p>
      <w:pPr>
        <w:spacing w:after="0"/>
        <w:ind w:left="0"/>
        <w:jc w:val="both"/>
      </w:pPr>
      <w:r>
        <w:rPr>
          <w:rFonts w:ascii="Times New Roman"/>
          <w:b w:val="false"/>
          <w:i w:val="false"/>
          <w:color w:val="000000"/>
          <w:sz w:val="28"/>
        </w:rPr>
        <w:t>
      в абзаце втором слово "влекут" заменить словом "влечет";</w:t>
      </w:r>
    </w:p>
    <w:bookmarkEnd w:id="419"/>
    <w:bookmarkStart w:name="z433" w:id="420"/>
    <w:p>
      <w:pPr>
        <w:spacing w:after="0"/>
        <w:ind w:left="0"/>
        <w:jc w:val="both"/>
      </w:pPr>
      <w:r>
        <w:rPr>
          <w:rFonts w:ascii="Times New Roman"/>
          <w:b w:val="false"/>
          <w:i w:val="false"/>
          <w:color w:val="000000"/>
          <w:sz w:val="28"/>
        </w:rPr>
        <w:t>
      дополнить частью 1-1 следующего содержания:</w:t>
      </w:r>
    </w:p>
    <w:bookmarkEnd w:id="420"/>
    <w:bookmarkStart w:name="z434" w:id="421"/>
    <w:p>
      <w:pPr>
        <w:spacing w:after="0"/>
        <w:ind w:left="0"/>
        <w:jc w:val="both"/>
      </w:pPr>
      <w:r>
        <w:rPr>
          <w:rFonts w:ascii="Times New Roman"/>
          <w:b w:val="false"/>
          <w:i w:val="false"/>
          <w:color w:val="000000"/>
          <w:sz w:val="28"/>
        </w:rPr>
        <w:t xml:space="preserve">
      "1-1. Нарушение управляющим инвестиционным портфелем порядка взаимодействия с субъектами рынка ценных бумаг в процессе управления инвестиционным портфелем в целях исполнения принятых инвестиционных решений, порядка исполнения условий договора по управлению инвестиционным портфелем, кастодиального договора, заключенного между кастодианом, управляющим инвестиционным портфелем и (или) единым накопительным пенсионным фондом, добровольным накопительным пенсионным фондом, а также условий договора о доверительном управлении пенсионными активами, заключенного между единым накопительным пенсионным фондом и управляющим инвестиционным портфелем, не причинившее крупного ущерба, – </w:t>
      </w:r>
    </w:p>
    <w:bookmarkEnd w:id="421"/>
    <w:bookmarkStart w:name="z435" w:id="422"/>
    <w:p>
      <w:pPr>
        <w:spacing w:after="0"/>
        <w:ind w:left="0"/>
        <w:jc w:val="both"/>
      </w:pPr>
      <w:r>
        <w:rPr>
          <w:rFonts w:ascii="Times New Roman"/>
          <w:b w:val="false"/>
          <w:i w:val="false"/>
          <w:color w:val="000000"/>
          <w:sz w:val="28"/>
        </w:rPr>
        <w:t>
      влечет штраф на юридических лиц в размере четырехсот месячных расчетных показателей.";</w:t>
      </w:r>
    </w:p>
    <w:bookmarkEnd w:id="422"/>
    <w:bookmarkStart w:name="z436" w:id="423"/>
    <w:p>
      <w:pPr>
        <w:spacing w:after="0"/>
        <w:ind w:left="0"/>
        <w:jc w:val="both"/>
      </w:pPr>
      <w:r>
        <w:rPr>
          <w:rFonts w:ascii="Times New Roman"/>
          <w:b w:val="false"/>
          <w:i w:val="false"/>
          <w:color w:val="000000"/>
          <w:sz w:val="28"/>
        </w:rPr>
        <w:t>
      в части второй:</w:t>
      </w:r>
    </w:p>
    <w:bookmarkEnd w:id="423"/>
    <w:bookmarkStart w:name="z437" w:id="424"/>
    <w:p>
      <w:pPr>
        <w:spacing w:after="0"/>
        <w:ind w:left="0"/>
        <w:jc w:val="both"/>
      </w:pPr>
      <w:r>
        <w:rPr>
          <w:rFonts w:ascii="Times New Roman"/>
          <w:b w:val="false"/>
          <w:i w:val="false"/>
          <w:color w:val="000000"/>
          <w:sz w:val="28"/>
        </w:rPr>
        <w:t>
      абзац первый изложить в следующей редакции:</w:t>
      </w:r>
    </w:p>
    <w:bookmarkEnd w:id="424"/>
    <w:bookmarkStart w:name="z438" w:id="425"/>
    <w:p>
      <w:pPr>
        <w:spacing w:after="0"/>
        <w:ind w:left="0"/>
        <w:jc w:val="both"/>
      </w:pPr>
      <w:r>
        <w:rPr>
          <w:rFonts w:ascii="Times New Roman"/>
          <w:b w:val="false"/>
          <w:i w:val="false"/>
          <w:color w:val="000000"/>
          <w:sz w:val="28"/>
        </w:rPr>
        <w:t>
      "2. Осуществление единым накопительным пенсионным фондом за счет собственных активов или добровольным накопительным пенсионным фондом сделок и операций за счет собственных или пенсионных активов в нарушение требований к наличию инвестиционного решения для совершения сделки, типу рынка, на котором совершается сделка, методу и способу заключения сделки, ценовым параметрам сделки, принципу расчетов по сделке, перечню финансовых инструментов, разрешенных к приобретению, размеру (лимиту) инвестирования в финансовые инструменты, сроку размещения активов в депозиты (вклады), запрета на некоторые виды сделок, инвестирование пенсионных активов в нарушение инвестиционной декларации, а также осуществление единым накопительным пенсионным фондом операций в нарушение требований к осуществлению сверки пенсионных активов, находящихся в доверительном управлении у управляющего инвестиционным портфелем, – ";</w:t>
      </w:r>
    </w:p>
    <w:bookmarkEnd w:id="425"/>
    <w:bookmarkStart w:name="z439" w:id="426"/>
    <w:p>
      <w:pPr>
        <w:spacing w:after="0"/>
        <w:ind w:left="0"/>
        <w:jc w:val="both"/>
      </w:pPr>
      <w:r>
        <w:rPr>
          <w:rFonts w:ascii="Times New Roman"/>
          <w:b w:val="false"/>
          <w:i w:val="false"/>
          <w:color w:val="000000"/>
          <w:sz w:val="28"/>
        </w:rPr>
        <w:t>
      в абзаце втором слово "влечет" заменить словом "влекут";</w:t>
      </w:r>
    </w:p>
    <w:bookmarkEnd w:id="426"/>
    <w:bookmarkStart w:name="z440" w:id="427"/>
    <w:p>
      <w:pPr>
        <w:spacing w:after="0"/>
        <w:ind w:left="0"/>
        <w:jc w:val="both"/>
      </w:pPr>
      <w:r>
        <w:rPr>
          <w:rFonts w:ascii="Times New Roman"/>
          <w:b w:val="false"/>
          <w:i w:val="false"/>
          <w:color w:val="000000"/>
          <w:sz w:val="28"/>
        </w:rPr>
        <w:t xml:space="preserve">
      67) в </w:t>
      </w:r>
      <w:r>
        <w:rPr>
          <w:rFonts w:ascii="Times New Roman"/>
          <w:b w:val="false"/>
          <w:i w:val="false"/>
          <w:color w:val="000000"/>
          <w:sz w:val="28"/>
        </w:rPr>
        <w:t>статье 268</w:t>
      </w:r>
      <w:r>
        <w:rPr>
          <w:rFonts w:ascii="Times New Roman"/>
          <w:b w:val="false"/>
          <w:i w:val="false"/>
          <w:color w:val="000000"/>
          <w:sz w:val="28"/>
        </w:rPr>
        <w:t>:</w:t>
      </w:r>
    </w:p>
    <w:bookmarkEnd w:id="427"/>
    <w:bookmarkStart w:name="z441" w:id="428"/>
    <w:p>
      <w:pPr>
        <w:spacing w:after="0"/>
        <w:ind w:left="0"/>
        <w:jc w:val="both"/>
      </w:pPr>
      <w:r>
        <w:rPr>
          <w:rFonts w:ascii="Times New Roman"/>
          <w:b w:val="false"/>
          <w:i w:val="false"/>
          <w:color w:val="000000"/>
          <w:sz w:val="28"/>
        </w:rPr>
        <w:t>
      части пятую и шестую исключить;</w:t>
      </w:r>
    </w:p>
    <w:bookmarkEnd w:id="428"/>
    <w:bookmarkStart w:name="z442" w:id="429"/>
    <w:p>
      <w:pPr>
        <w:spacing w:after="0"/>
        <w:ind w:left="0"/>
        <w:jc w:val="both"/>
      </w:pPr>
      <w:r>
        <w:rPr>
          <w:rFonts w:ascii="Times New Roman"/>
          <w:b w:val="false"/>
          <w:i w:val="false"/>
          <w:color w:val="000000"/>
          <w:sz w:val="28"/>
        </w:rPr>
        <w:t>
      в абзаце первом части одиннадцатой:</w:t>
      </w:r>
    </w:p>
    <w:bookmarkEnd w:id="429"/>
    <w:bookmarkStart w:name="z443" w:id="430"/>
    <w:p>
      <w:pPr>
        <w:spacing w:after="0"/>
        <w:ind w:left="0"/>
        <w:jc w:val="both"/>
      </w:pPr>
      <w:r>
        <w:rPr>
          <w:rFonts w:ascii="Times New Roman"/>
          <w:b w:val="false"/>
          <w:i w:val="false"/>
          <w:color w:val="000000"/>
          <w:sz w:val="28"/>
        </w:rPr>
        <w:t>
      слова "ложных форм" заменить словом "ложной";</w:t>
      </w:r>
    </w:p>
    <w:bookmarkEnd w:id="430"/>
    <w:bookmarkStart w:name="z444" w:id="431"/>
    <w:p>
      <w:pPr>
        <w:spacing w:after="0"/>
        <w:ind w:left="0"/>
        <w:jc w:val="both"/>
      </w:pPr>
      <w:r>
        <w:rPr>
          <w:rFonts w:ascii="Times New Roman"/>
          <w:b w:val="false"/>
          <w:i w:val="false"/>
          <w:color w:val="000000"/>
          <w:sz w:val="28"/>
        </w:rPr>
        <w:t>
      слова "уполномоченному органу в области регулирования торговой деятельности" заменить словами "в антимонопольный орган";</w:t>
      </w:r>
    </w:p>
    <w:bookmarkEnd w:id="431"/>
    <w:bookmarkStart w:name="z445" w:id="432"/>
    <w:p>
      <w:pPr>
        <w:spacing w:after="0"/>
        <w:ind w:left="0"/>
        <w:jc w:val="both"/>
      </w:pPr>
      <w:r>
        <w:rPr>
          <w:rFonts w:ascii="Times New Roman"/>
          <w:b w:val="false"/>
          <w:i w:val="false"/>
          <w:color w:val="000000"/>
          <w:sz w:val="28"/>
        </w:rPr>
        <w:t>
      части тринадцатую и четырнадцатую исключить;</w:t>
      </w:r>
    </w:p>
    <w:bookmarkEnd w:id="432"/>
    <w:bookmarkStart w:name="z446" w:id="433"/>
    <w:p>
      <w:pPr>
        <w:spacing w:after="0"/>
        <w:ind w:left="0"/>
        <w:jc w:val="both"/>
      </w:pPr>
      <w:r>
        <w:rPr>
          <w:rFonts w:ascii="Times New Roman"/>
          <w:b w:val="false"/>
          <w:i w:val="false"/>
          <w:color w:val="000000"/>
          <w:sz w:val="28"/>
        </w:rPr>
        <w:t xml:space="preserve">
      68) в </w:t>
      </w:r>
      <w:r>
        <w:rPr>
          <w:rFonts w:ascii="Times New Roman"/>
          <w:b w:val="false"/>
          <w:i w:val="false"/>
          <w:color w:val="000000"/>
          <w:sz w:val="28"/>
        </w:rPr>
        <w:t>статье 273</w:t>
      </w:r>
      <w:r>
        <w:rPr>
          <w:rFonts w:ascii="Times New Roman"/>
          <w:b w:val="false"/>
          <w:i w:val="false"/>
          <w:color w:val="000000"/>
          <w:sz w:val="28"/>
        </w:rPr>
        <w:t>:</w:t>
      </w:r>
    </w:p>
    <w:bookmarkEnd w:id="43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заголовок</w:t>
      </w:r>
      <w:r>
        <w:rPr>
          <w:rFonts w:ascii="Times New Roman"/>
          <w:b w:val="false"/>
          <w:i w:val="false"/>
          <w:color w:val="000000"/>
          <w:sz w:val="28"/>
        </w:rPr>
        <w:t xml:space="preserve"> после слов "трансфертному ценообразованию," дополнить словами "заявления об участии в международной группе,";</w:t>
      </w:r>
    </w:p>
    <w:bookmarkStart w:name="z448" w:id="434"/>
    <w:p>
      <w:pPr>
        <w:spacing w:after="0"/>
        <w:ind w:left="0"/>
        <w:jc w:val="both"/>
      </w:pPr>
      <w:r>
        <w:rPr>
          <w:rFonts w:ascii="Times New Roman"/>
          <w:b w:val="false"/>
          <w:i w:val="false"/>
          <w:color w:val="000000"/>
          <w:sz w:val="28"/>
        </w:rPr>
        <w:t>
      абзац первый части четвертой после слов "трансфертному ценообразованию" дополнить словами "и заявления об участии в международной группе";</w:t>
      </w:r>
    </w:p>
    <w:bookmarkEnd w:id="434"/>
    <w:bookmarkStart w:name="z449" w:id="435"/>
    <w:p>
      <w:pPr>
        <w:spacing w:after="0"/>
        <w:ind w:left="0"/>
        <w:jc w:val="both"/>
      </w:pPr>
      <w:r>
        <w:rPr>
          <w:rFonts w:ascii="Times New Roman"/>
          <w:b w:val="false"/>
          <w:i w:val="false"/>
          <w:color w:val="000000"/>
          <w:sz w:val="28"/>
        </w:rPr>
        <w:t xml:space="preserve">
      69) в </w:t>
      </w:r>
      <w:r>
        <w:rPr>
          <w:rFonts w:ascii="Times New Roman"/>
          <w:b w:val="false"/>
          <w:i w:val="false"/>
          <w:color w:val="000000"/>
          <w:sz w:val="28"/>
        </w:rPr>
        <w:t>статье 275</w:t>
      </w:r>
      <w:r>
        <w:rPr>
          <w:rFonts w:ascii="Times New Roman"/>
          <w:b w:val="false"/>
          <w:i w:val="false"/>
          <w:color w:val="000000"/>
          <w:sz w:val="28"/>
        </w:rPr>
        <w:t>:</w:t>
      </w:r>
    </w:p>
    <w:bookmarkEnd w:id="435"/>
    <w:bookmarkStart w:name="z450" w:id="436"/>
    <w:p>
      <w:pPr>
        <w:spacing w:after="0"/>
        <w:ind w:left="0"/>
        <w:jc w:val="both"/>
      </w:pPr>
      <w:r>
        <w:rPr>
          <w:rFonts w:ascii="Times New Roman"/>
          <w:b w:val="false"/>
          <w:i w:val="false"/>
          <w:color w:val="000000"/>
          <w:sz w:val="28"/>
        </w:rPr>
        <w:t>
      абзац первый части третьей изложить в следующей редакции:</w:t>
      </w:r>
    </w:p>
    <w:bookmarkEnd w:id="436"/>
    <w:bookmarkStart w:name="z451" w:id="437"/>
    <w:p>
      <w:pPr>
        <w:spacing w:after="0"/>
        <w:ind w:left="0"/>
        <w:jc w:val="both"/>
      </w:pPr>
      <w:r>
        <w:rPr>
          <w:rFonts w:ascii="Times New Roman"/>
          <w:b w:val="false"/>
          <w:i w:val="false"/>
          <w:color w:val="000000"/>
          <w:sz w:val="28"/>
        </w:rPr>
        <w:t>
      "3. Сокрытие физическим лицом сведений о наличии имущества на праве собственности за пределами Республики Казахстан, а также денег на банковских счетах в иностранных банках, находящихся за пределами Республики Казахстан, подлежащих отражению в декларации об активах и обязательствах, декларации о доходах и имуществе, декларации по индивидуальному подоходному налогу в соответствии с налоговым законодательством Республики Казахстан, совершенное путем их неотражения в декларации об активах и обязательствах, декларации о доходах и имуществе, декларации по индивидуальному подоходному налогу, –";</w:t>
      </w:r>
    </w:p>
    <w:bookmarkEnd w:id="43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w:t>
      </w:r>
      <w:r>
        <w:rPr>
          <w:rFonts w:ascii="Times New Roman"/>
          <w:b w:val="false"/>
          <w:i w:val="false"/>
          <w:color w:val="000000"/>
          <w:sz w:val="28"/>
        </w:rPr>
        <w:t xml:space="preserve"> примечаний изложить в следующей редакции:</w:t>
      </w:r>
    </w:p>
    <w:bookmarkStart w:name="z456" w:id="438"/>
    <w:p>
      <w:pPr>
        <w:spacing w:after="0"/>
        <w:ind w:left="0"/>
        <w:jc w:val="both"/>
      </w:pPr>
      <w:r>
        <w:rPr>
          <w:rFonts w:ascii="Times New Roman"/>
          <w:b w:val="false"/>
          <w:i w:val="false"/>
          <w:color w:val="000000"/>
          <w:sz w:val="28"/>
        </w:rPr>
        <w:t>
      "3. Для целей части третьей настоящей статьи непредставление лицом декларации об активах и обязательствах, декларации о доходах и имуществе, декларации по индивидуальному подоходному налогу в соответствии с налоговым законодательством Республики Казахстан приравнивается к неотражению сведений о наличии имущества на праве собственности за пределами Республики Казахстан, а также денег на банковских счетах в иностранных банках, находящихся за пределами Республики Казахстан.";</w:t>
      </w:r>
    </w:p>
    <w:bookmarkEnd w:id="438"/>
    <w:bookmarkStart w:name="z457" w:id="439"/>
    <w:p>
      <w:pPr>
        <w:spacing w:after="0"/>
        <w:ind w:left="0"/>
        <w:jc w:val="both"/>
      </w:pPr>
      <w:r>
        <w:rPr>
          <w:rFonts w:ascii="Times New Roman"/>
          <w:b w:val="false"/>
          <w:i w:val="false"/>
          <w:color w:val="000000"/>
          <w:sz w:val="28"/>
        </w:rPr>
        <w:t xml:space="preserve">
      70) в абзаце первом части третьей </w:t>
      </w:r>
      <w:r>
        <w:rPr>
          <w:rFonts w:ascii="Times New Roman"/>
          <w:b w:val="false"/>
          <w:i w:val="false"/>
          <w:color w:val="000000"/>
          <w:sz w:val="28"/>
        </w:rPr>
        <w:t>статьи 278</w:t>
      </w:r>
      <w:r>
        <w:rPr>
          <w:rFonts w:ascii="Times New Roman"/>
          <w:b w:val="false"/>
          <w:i w:val="false"/>
          <w:color w:val="000000"/>
          <w:sz w:val="28"/>
        </w:rPr>
        <w:t xml:space="preserve"> слова ", если это действие не содержит признаков уголовно наказуемого деяния," исключить;</w:t>
      </w:r>
    </w:p>
    <w:bookmarkEnd w:id="439"/>
    <w:bookmarkStart w:name="z458" w:id="440"/>
    <w:p>
      <w:pPr>
        <w:spacing w:after="0"/>
        <w:ind w:left="0"/>
        <w:jc w:val="both"/>
      </w:pPr>
      <w:r>
        <w:rPr>
          <w:rFonts w:ascii="Times New Roman"/>
          <w:b w:val="false"/>
          <w:i w:val="false"/>
          <w:color w:val="000000"/>
          <w:sz w:val="28"/>
        </w:rPr>
        <w:t xml:space="preserve">
      71) в </w:t>
      </w:r>
      <w:r>
        <w:rPr>
          <w:rFonts w:ascii="Times New Roman"/>
          <w:b w:val="false"/>
          <w:i w:val="false"/>
          <w:color w:val="000000"/>
          <w:sz w:val="28"/>
        </w:rPr>
        <w:t>статье 285</w:t>
      </w:r>
      <w:r>
        <w:rPr>
          <w:rFonts w:ascii="Times New Roman"/>
          <w:b w:val="false"/>
          <w:i w:val="false"/>
          <w:color w:val="000000"/>
          <w:sz w:val="28"/>
        </w:rPr>
        <w:t>:</w:t>
      </w:r>
    </w:p>
    <w:bookmarkEnd w:id="44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заголовок</w:t>
      </w:r>
      <w:r>
        <w:rPr>
          <w:rFonts w:ascii="Times New Roman"/>
          <w:b w:val="false"/>
          <w:i w:val="false"/>
          <w:color w:val="000000"/>
          <w:sz w:val="28"/>
        </w:rPr>
        <w:t xml:space="preserve"> после слова "банками" дополнить словами ", филиалами банков – нерезидентов Республики Казахстан";</w:t>
      </w:r>
    </w:p>
    <w:bookmarkStart w:name="z460" w:id="441"/>
    <w:p>
      <w:pPr>
        <w:spacing w:after="0"/>
        <w:ind w:left="0"/>
        <w:jc w:val="both"/>
      </w:pPr>
      <w:r>
        <w:rPr>
          <w:rFonts w:ascii="Times New Roman"/>
          <w:b w:val="false"/>
          <w:i w:val="false"/>
          <w:color w:val="000000"/>
          <w:sz w:val="28"/>
        </w:rPr>
        <w:t>
      в части первой:</w:t>
      </w:r>
    </w:p>
    <w:bookmarkEnd w:id="441"/>
    <w:bookmarkStart w:name="z461" w:id="442"/>
    <w:p>
      <w:pPr>
        <w:spacing w:after="0"/>
        <w:ind w:left="0"/>
        <w:jc w:val="both"/>
      </w:pPr>
      <w:r>
        <w:rPr>
          <w:rFonts w:ascii="Times New Roman"/>
          <w:b w:val="false"/>
          <w:i w:val="false"/>
          <w:color w:val="000000"/>
          <w:sz w:val="28"/>
        </w:rPr>
        <w:t>
      абзац первый после слова "банками" дополнить словами ", филиалами банков – нерезидентов Республики Казахстан";</w:t>
      </w:r>
    </w:p>
    <w:bookmarkEnd w:id="442"/>
    <w:bookmarkStart w:name="z462" w:id="443"/>
    <w:p>
      <w:pPr>
        <w:spacing w:after="0"/>
        <w:ind w:left="0"/>
        <w:jc w:val="both"/>
      </w:pPr>
      <w:r>
        <w:rPr>
          <w:rFonts w:ascii="Times New Roman"/>
          <w:b w:val="false"/>
          <w:i w:val="false"/>
          <w:color w:val="000000"/>
          <w:sz w:val="28"/>
        </w:rPr>
        <w:t>
      в подпункте 1):</w:t>
      </w:r>
    </w:p>
    <w:bookmarkEnd w:id="443"/>
    <w:bookmarkStart w:name="z463" w:id="444"/>
    <w:p>
      <w:pPr>
        <w:spacing w:after="0"/>
        <w:ind w:left="0"/>
        <w:jc w:val="both"/>
      </w:pPr>
      <w:r>
        <w:rPr>
          <w:rFonts w:ascii="Times New Roman"/>
          <w:b w:val="false"/>
          <w:i w:val="false"/>
          <w:color w:val="000000"/>
          <w:sz w:val="28"/>
        </w:rPr>
        <w:t>
      слова ", частного нотариуса, частного судебного исполнителя, адвоката," заменить словами "или лица, занимающегося частной практикой,";</w:t>
      </w:r>
    </w:p>
    <w:bookmarkEnd w:id="444"/>
    <w:bookmarkStart w:name="z464" w:id="445"/>
    <w:p>
      <w:pPr>
        <w:spacing w:after="0"/>
        <w:ind w:left="0"/>
        <w:jc w:val="both"/>
      </w:pPr>
      <w:r>
        <w:rPr>
          <w:rFonts w:ascii="Times New Roman"/>
          <w:b w:val="false"/>
          <w:i w:val="false"/>
          <w:color w:val="000000"/>
          <w:sz w:val="28"/>
        </w:rPr>
        <w:t xml:space="preserve">
      слова "посредством передачи по информационно-коммуникационной сети, обеспечивающей гарантированную доставку сообщений, не позднее одного рабочего дня, следующего за днем их открытия, либо при направлении уведомления на бумажном носителе – в течение трех рабочих дней" заменить словами "либо изменении у банковского счета индивидуального идентификационного кода в случаях, предусмотренных банковским законодательством Республики Казахстан, в порядке и сроки, которые установлены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"О налогах и других обязательных платежах в бюджет" (Налоговый кодекс)";</w:t>
      </w:r>
    </w:p>
    <w:bookmarkEnd w:id="445"/>
    <w:bookmarkStart w:name="z465" w:id="446"/>
    <w:p>
      <w:pPr>
        <w:spacing w:after="0"/>
        <w:ind w:left="0"/>
        <w:jc w:val="both"/>
      </w:pPr>
      <w:r>
        <w:rPr>
          <w:rFonts w:ascii="Times New Roman"/>
          <w:b w:val="false"/>
          <w:i w:val="false"/>
          <w:color w:val="000000"/>
          <w:sz w:val="28"/>
        </w:rPr>
        <w:t>
      подпункт 2) после слова "банком" дополнить словами ", филиалом банка – нерезидента Республики Казахстан";</w:t>
      </w:r>
    </w:p>
    <w:bookmarkEnd w:id="446"/>
    <w:bookmarkStart w:name="z466" w:id="447"/>
    <w:p>
      <w:pPr>
        <w:spacing w:after="0"/>
        <w:ind w:left="0"/>
        <w:jc w:val="both"/>
      </w:pPr>
      <w:r>
        <w:rPr>
          <w:rFonts w:ascii="Times New Roman"/>
          <w:b w:val="false"/>
          <w:i w:val="false"/>
          <w:color w:val="000000"/>
          <w:sz w:val="28"/>
        </w:rPr>
        <w:t>
      в подпункте 4) слова ", частного нотариуса, частного судебного исполнителя, адвоката," заменить словами "или лица, занимающегося частной практикой,";</w:t>
      </w:r>
    </w:p>
    <w:bookmarkEnd w:id="447"/>
    <w:bookmarkStart w:name="z467" w:id="448"/>
    <w:p>
      <w:pPr>
        <w:spacing w:after="0"/>
        <w:ind w:left="0"/>
        <w:jc w:val="both"/>
      </w:pPr>
      <w:r>
        <w:rPr>
          <w:rFonts w:ascii="Times New Roman"/>
          <w:b w:val="false"/>
          <w:i w:val="false"/>
          <w:color w:val="000000"/>
          <w:sz w:val="28"/>
        </w:rPr>
        <w:t>
      подпункт 6) после слова "банке" дополнить словами ", филиале банка – нерезидента Республики Казахстан";</w:t>
      </w:r>
    </w:p>
    <w:bookmarkEnd w:id="448"/>
    <w:bookmarkStart w:name="z468" w:id="449"/>
    <w:p>
      <w:pPr>
        <w:spacing w:after="0"/>
        <w:ind w:left="0"/>
        <w:jc w:val="both"/>
      </w:pPr>
      <w:r>
        <w:rPr>
          <w:rFonts w:ascii="Times New Roman"/>
          <w:b w:val="false"/>
          <w:i w:val="false"/>
          <w:color w:val="000000"/>
          <w:sz w:val="28"/>
        </w:rPr>
        <w:t>
      абзац второй после слова "банком" дополнить словами ", филиалом банка – нерезидента Республики Казахстан";</w:t>
      </w:r>
    </w:p>
    <w:bookmarkEnd w:id="449"/>
    <w:bookmarkStart w:name="z469" w:id="450"/>
    <w:p>
      <w:pPr>
        <w:spacing w:after="0"/>
        <w:ind w:left="0"/>
        <w:jc w:val="both"/>
      </w:pPr>
      <w:r>
        <w:rPr>
          <w:rFonts w:ascii="Times New Roman"/>
          <w:b w:val="false"/>
          <w:i w:val="false"/>
          <w:color w:val="000000"/>
          <w:sz w:val="28"/>
        </w:rPr>
        <w:t>
      абзац первый части второй после слова "банками" дополнить словами ", филиалами банков – нерезидентов Республики Казахстан";</w:t>
      </w:r>
    </w:p>
    <w:bookmarkEnd w:id="450"/>
    <w:bookmarkStart w:name="z470" w:id="451"/>
    <w:p>
      <w:pPr>
        <w:spacing w:after="0"/>
        <w:ind w:left="0"/>
        <w:jc w:val="both"/>
      </w:pPr>
      <w:r>
        <w:rPr>
          <w:rFonts w:ascii="Times New Roman"/>
          <w:b w:val="false"/>
          <w:i w:val="false"/>
          <w:color w:val="000000"/>
          <w:sz w:val="28"/>
        </w:rPr>
        <w:t xml:space="preserve">
      абзац первый </w:t>
      </w:r>
      <w:r>
        <w:rPr>
          <w:rFonts w:ascii="Times New Roman"/>
          <w:b w:val="false"/>
          <w:i w:val="false"/>
          <w:color w:val="000000"/>
          <w:sz w:val="28"/>
        </w:rPr>
        <w:t>части 2-1</w:t>
      </w:r>
      <w:r>
        <w:rPr>
          <w:rFonts w:ascii="Times New Roman"/>
          <w:b w:val="false"/>
          <w:i w:val="false"/>
          <w:color w:val="000000"/>
          <w:sz w:val="28"/>
        </w:rPr>
        <w:t xml:space="preserve"> после слова "банками" дополнить словами ", филиалами банков-нерезидентов Республики Казахстан";</w:t>
      </w:r>
    </w:p>
    <w:bookmarkEnd w:id="451"/>
    <w:bookmarkStart w:name="z471" w:id="452"/>
    <w:p>
      <w:pPr>
        <w:spacing w:after="0"/>
        <w:ind w:left="0"/>
        <w:jc w:val="both"/>
      </w:pPr>
      <w:r>
        <w:rPr>
          <w:rFonts w:ascii="Times New Roman"/>
          <w:b w:val="false"/>
          <w:i w:val="false"/>
          <w:color w:val="000000"/>
          <w:sz w:val="28"/>
        </w:rPr>
        <w:t xml:space="preserve">
      в части третьей: </w:t>
      </w:r>
    </w:p>
    <w:bookmarkEnd w:id="452"/>
    <w:bookmarkStart w:name="z472" w:id="453"/>
    <w:p>
      <w:pPr>
        <w:spacing w:after="0"/>
        <w:ind w:left="0"/>
        <w:jc w:val="both"/>
      </w:pPr>
      <w:r>
        <w:rPr>
          <w:rFonts w:ascii="Times New Roman"/>
          <w:b w:val="false"/>
          <w:i w:val="false"/>
          <w:color w:val="000000"/>
          <w:sz w:val="28"/>
        </w:rPr>
        <w:t>
      абзац первый после слова "банками" дополнить словами ", филиалами банков – нерезидентов Республики Казахстан";</w:t>
      </w:r>
    </w:p>
    <w:bookmarkEnd w:id="453"/>
    <w:bookmarkStart w:name="z473" w:id="454"/>
    <w:p>
      <w:pPr>
        <w:spacing w:after="0"/>
        <w:ind w:left="0"/>
        <w:jc w:val="both"/>
      </w:pPr>
      <w:r>
        <w:rPr>
          <w:rFonts w:ascii="Times New Roman"/>
          <w:b w:val="false"/>
          <w:i w:val="false"/>
          <w:color w:val="000000"/>
          <w:sz w:val="28"/>
        </w:rPr>
        <w:t>
      в подпункте 1):</w:t>
      </w:r>
    </w:p>
    <w:bookmarkEnd w:id="454"/>
    <w:bookmarkStart w:name="z474" w:id="455"/>
    <w:p>
      <w:pPr>
        <w:spacing w:after="0"/>
        <w:ind w:left="0"/>
        <w:jc w:val="both"/>
      </w:pPr>
      <w:r>
        <w:rPr>
          <w:rFonts w:ascii="Times New Roman"/>
          <w:b w:val="false"/>
          <w:i w:val="false"/>
          <w:color w:val="000000"/>
          <w:sz w:val="28"/>
        </w:rPr>
        <w:t>
      после слов "о закрытии" дополнить словами "банковских счетов";</w:t>
      </w:r>
    </w:p>
    <w:bookmarkEnd w:id="455"/>
    <w:bookmarkStart w:name="z475" w:id="456"/>
    <w:p>
      <w:pPr>
        <w:spacing w:after="0"/>
        <w:ind w:left="0"/>
        <w:jc w:val="both"/>
      </w:pPr>
      <w:r>
        <w:rPr>
          <w:rFonts w:ascii="Times New Roman"/>
          <w:b w:val="false"/>
          <w:i w:val="false"/>
          <w:color w:val="000000"/>
          <w:sz w:val="28"/>
        </w:rPr>
        <w:t>
      слова ", частного нотариуса, частного судебного исполнителя, адвоката," заменить словами "или лица, занимающегося частной практикой,";</w:t>
      </w:r>
    </w:p>
    <w:bookmarkEnd w:id="456"/>
    <w:bookmarkStart w:name="z476" w:id="457"/>
    <w:p>
      <w:pPr>
        <w:spacing w:after="0"/>
        <w:ind w:left="0"/>
        <w:jc w:val="both"/>
      </w:pPr>
      <w:r>
        <w:rPr>
          <w:rFonts w:ascii="Times New Roman"/>
          <w:b w:val="false"/>
          <w:i w:val="false"/>
          <w:color w:val="000000"/>
          <w:sz w:val="28"/>
        </w:rPr>
        <w:t xml:space="preserve">
      слова "банковских счетов посредством передачи по информационно-коммуникационной сети, обеспечивающей гарантированную доставку сообщений, не позднее одного рабочего дня, следующего за днем их открытия, либо при направлении уведомления на бумажном носителе – в течение трех рабочих дней" заменить словами "в порядке и сроки, которые установлены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"О налогах и других обязательных платежах в бюджет" (Налоговый кодекс)";</w:t>
      </w:r>
    </w:p>
    <w:bookmarkEnd w:id="457"/>
    <w:bookmarkStart w:name="z477" w:id="458"/>
    <w:p>
      <w:pPr>
        <w:spacing w:after="0"/>
        <w:ind w:left="0"/>
        <w:jc w:val="both"/>
      </w:pPr>
      <w:r>
        <w:rPr>
          <w:rFonts w:ascii="Times New Roman"/>
          <w:b w:val="false"/>
          <w:i w:val="false"/>
          <w:color w:val="000000"/>
          <w:sz w:val="28"/>
        </w:rPr>
        <w:t>
      подпункт 5):</w:t>
      </w:r>
    </w:p>
    <w:bookmarkEnd w:id="458"/>
    <w:bookmarkStart w:name="z478" w:id="459"/>
    <w:p>
      <w:pPr>
        <w:spacing w:after="0"/>
        <w:ind w:left="0"/>
        <w:jc w:val="both"/>
      </w:pPr>
      <w:r>
        <w:rPr>
          <w:rFonts w:ascii="Times New Roman"/>
          <w:b w:val="false"/>
          <w:i w:val="false"/>
          <w:color w:val="000000"/>
          <w:sz w:val="28"/>
        </w:rPr>
        <w:t>
      после слов "по вине банка" дополнить словами ", филиала банка – нерезидента Республики Казахстан";</w:t>
      </w:r>
    </w:p>
    <w:bookmarkEnd w:id="459"/>
    <w:bookmarkStart w:name="z479" w:id="460"/>
    <w:p>
      <w:pPr>
        <w:spacing w:after="0"/>
        <w:ind w:left="0"/>
        <w:jc w:val="both"/>
      </w:pPr>
      <w:r>
        <w:rPr>
          <w:rFonts w:ascii="Times New Roman"/>
          <w:b w:val="false"/>
          <w:i w:val="false"/>
          <w:color w:val="000000"/>
          <w:sz w:val="28"/>
        </w:rPr>
        <w:t>
      после слов "при переводе в банк" дополнить словами ", филиал банка – нерезидента Республики Казахстан";</w:t>
      </w:r>
    </w:p>
    <w:bookmarkEnd w:id="460"/>
    <w:bookmarkStart w:name="z480" w:id="461"/>
    <w:p>
      <w:pPr>
        <w:spacing w:after="0"/>
        <w:ind w:left="0"/>
        <w:jc w:val="both"/>
      </w:pPr>
      <w:r>
        <w:rPr>
          <w:rFonts w:ascii="Times New Roman"/>
          <w:b w:val="false"/>
          <w:i w:val="false"/>
          <w:color w:val="000000"/>
          <w:sz w:val="28"/>
        </w:rPr>
        <w:t>
      в подпункте 6) слова ", частного нотариуса, частного судебного исполнителя, адвоката," заменить словами "или лица, занимающегося частной практикой,";</w:t>
      </w:r>
    </w:p>
    <w:bookmarkEnd w:id="461"/>
    <w:bookmarkStart w:name="z481" w:id="462"/>
    <w:p>
      <w:pPr>
        <w:spacing w:after="0"/>
        <w:ind w:left="0"/>
        <w:jc w:val="both"/>
      </w:pPr>
      <w:r>
        <w:rPr>
          <w:rFonts w:ascii="Times New Roman"/>
          <w:b w:val="false"/>
          <w:i w:val="false"/>
          <w:color w:val="000000"/>
          <w:sz w:val="28"/>
        </w:rPr>
        <w:t xml:space="preserve">
      72) в </w:t>
      </w:r>
      <w:r>
        <w:rPr>
          <w:rFonts w:ascii="Times New Roman"/>
          <w:b w:val="false"/>
          <w:i w:val="false"/>
          <w:color w:val="000000"/>
          <w:sz w:val="28"/>
        </w:rPr>
        <w:t>статье 285-1</w:t>
      </w:r>
      <w:r>
        <w:rPr>
          <w:rFonts w:ascii="Times New Roman"/>
          <w:b w:val="false"/>
          <w:i w:val="false"/>
          <w:color w:val="000000"/>
          <w:sz w:val="28"/>
        </w:rPr>
        <w:t>:</w:t>
      </w:r>
    </w:p>
    <w:bookmarkEnd w:id="46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заголовок</w:t>
      </w:r>
      <w:r>
        <w:rPr>
          <w:rFonts w:ascii="Times New Roman"/>
          <w:b w:val="false"/>
          <w:i w:val="false"/>
          <w:color w:val="000000"/>
          <w:sz w:val="28"/>
        </w:rPr>
        <w:t xml:space="preserve"> после слов "страховыми организациями," дополнить словами "филиалами страховых организаций – нерезидентов Республики Казахстан,";</w:t>
      </w:r>
    </w:p>
    <w:bookmarkStart w:name="z483" w:id="463"/>
    <w:p>
      <w:pPr>
        <w:spacing w:after="0"/>
        <w:ind w:left="0"/>
        <w:jc w:val="both"/>
      </w:pPr>
      <w:r>
        <w:rPr>
          <w:rFonts w:ascii="Times New Roman"/>
          <w:b w:val="false"/>
          <w:i w:val="false"/>
          <w:color w:val="000000"/>
          <w:sz w:val="28"/>
        </w:rPr>
        <w:t>
      в абзаце первом части третьей слова "страховыми организациями," заменить словами "страховой организацией, филиалом страховой организации – нерезидента Республики Казахстан,";</w:t>
      </w:r>
    </w:p>
    <w:bookmarkEnd w:id="463"/>
    <w:bookmarkStart w:name="z484" w:id="464"/>
    <w:p>
      <w:pPr>
        <w:spacing w:after="0"/>
        <w:ind w:left="0"/>
        <w:jc w:val="both"/>
      </w:pPr>
      <w:r>
        <w:rPr>
          <w:rFonts w:ascii="Times New Roman"/>
          <w:b w:val="false"/>
          <w:i w:val="false"/>
          <w:color w:val="000000"/>
          <w:sz w:val="28"/>
        </w:rPr>
        <w:t xml:space="preserve">
      73) абзац первый </w:t>
      </w:r>
      <w:r>
        <w:rPr>
          <w:rFonts w:ascii="Times New Roman"/>
          <w:b w:val="false"/>
          <w:i w:val="false"/>
          <w:color w:val="000000"/>
          <w:sz w:val="28"/>
        </w:rPr>
        <w:t>статьи 286</w:t>
      </w:r>
      <w:r>
        <w:rPr>
          <w:rFonts w:ascii="Times New Roman"/>
          <w:b w:val="false"/>
          <w:i w:val="false"/>
          <w:color w:val="000000"/>
          <w:sz w:val="28"/>
        </w:rPr>
        <w:t xml:space="preserve"> изложить в следующей редакции:</w:t>
      </w:r>
    </w:p>
    <w:bookmarkEnd w:id="464"/>
    <w:bookmarkStart w:name="z485" w:id="465"/>
    <w:p>
      <w:pPr>
        <w:spacing w:after="0"/>
        <w:ind w:left="0"/>
        <w:jc w:val="both"/>
      </w:pPr>
      <w:r>
        <w:rPr>
          <w:rFonts w:ascii="Times New Roman"/>
          <w:b w:val="false"/>
          <w:i w:val="false"/>
          <w:color w:val="000000"/>
          <w:sz w:val="28"/>
        </w:rPr>
        <w:t>
      "Представление банками, филиалами банков – нерезидентов Республики Казахстан и организациями, осуществляющими отдельные виды банковских операций, заведомо ложных сведений об операциях по банковским счетам юридических или физических лиц, а равно выдача поручительств, гарантий и иных обязательств, заведомо не обеспеченных фактическим финансовым состоянием данного банка, филиала банка – нерезидента Республики Казахстан, если эти действия не повлекли причинение крупного ущерба физическому или юридическому лицу либо государству, –";</w:t>
      </w:r>
    </w:p>
    <w:bookmarkEnd w:id="465"/>
    <w:bookmarkStart w:name="z486" w:id="466"/>
    <w:p>
      <w:pPr>
        <w:spacing w:after="0"/>
        <w:ind w:left="0"/>
        <w:jc w:val="both"/>
      </w:pPr>
      <w:r>
        <w:rPr>
          <w:rFonts w:ascii="Times New Roman"/>
          <w:b w:val="false"/>
          <w:i w:val="false"/>
          <w:color w:val="000000"/>
          <w:sz w:val="28"/>
        </w:rPr>
        <w:t xml:space="preserve">
      74) подпункт 2) абзаца первого части первой </w:t>
      </w:r>
      <w:r>
        <w:rPr>
          <w:rFonts w:ascii="Times New Roman"/>
          <w:b w:val="false"/>
          <w:i w:val="false"/>
          <w:color w:val="000000"/>
          <w:sz w:val="28"/>
        </w:rPr>
        <w:t>статьи 299</w:t>
      </w:r>
      <w:r>
        <w:rPr>
          <w:rFonts w:ascii="Times New Roman"/>
          <w:b w:val="false"/>
          <w:i w:val="false"/>
          <w:color w:val="000000"/>
          <w:sz w:val="28"/>
        </w:rPr>
        <w:t xml:space="preserve"> исключить;</w:t>
      </w:r>
    </w:p>
    <w:bookmarkEnd w:id="466"/>
    <w:bookmarkStart w:name="z487" w:id="467"/>
    <w:p>
      <w:pPr>
        <w:spacing w:after="0"/>
        <w:ind w:left="0"/>
        <w:jc w:val="both"/>
      </w:pPr>
      <w:r>
        <w:rPr>
          <w:rFonts w:ascii="Times New Roman"/>
          <w:b w:val="false"/>
          <w:i w:val="false"/>
          <w:color w:val="000000"/>
          <w:sz w:val="28"/>
        </w:rPr>
        <w:t xml:space="preserve">
      75) в абзаце первом части второй </w:t>
      </w:r>
      <w:r>
        <w:rPr>
          <w:rFonts w:ascii="Times New Roman"/>
          <w:b w:val="false"/>
          <w:i w:val="false"/>
          <w:color w:val="000000"/>
          <w:sz w:val="28"/>
        </w:rPr>
        <w:t>статьи 317</w:t>
      </w:r>
      <w:r>
        <w:rPr>
          <w:rFonts w:ascii="Times New Roman"/>
          <w:b w:val="false"/>
          <w:i w:val="false"/>
          <w:color w:val="000000"/>
          <w:sz w:val="28"/>
        </w:rPr>
        <w:t xml:space="preserve"> слова "и не обеспечивающего" заменить словами "и (или) не обеспечивающего";</w:t>
      </w:r>
    </w:p>
    <w:bookmarkEnd w:id="467"/>
    <w:bookmarkStart w:name="z488" w:id="468"/>
    <w:p>
      <w:pPr>
        <w:spacing w:after="0"/>
        <w:ind w:left="0"/>
        <w:jc w:val="both"/>
      </w:pPr>
      <w:r>
        <w:rPr>
          <w:rFonts w:ascii="Times New Roman"/>
          <w:b w:val="false"/>
          <w:i w:val="false"/>
          <w:color w:val="000000"/>
          <w:sz w:val="28"/>
        </w:rPr>
        <w:t xml:space="preserve">
      76) в </w:t>
      </w:r>
      <w:r>
        <w:rPr>
          <w:rFonts w:ascii="Times New Roman"/>
          <w:b w:val="false"/>
          <w:i w:val="false"/>
          <w:color w:val="000000"/>
          <w:sz w:val="28"/>
        </w:rPr>
        <w:t>статье 321</w:t>
      </w:r>
      <w:r>
        <w:rPr>
          <w:rFonts w:ascii="Times New Roman"/>
          <w:b w:val="false"/>
          <w:i w:val="false"/>
          <w:color w:val="000000"/>
          <w:sz w:val="28"/>
        </w:rPr>
        <w:t xml:space="preserve"> слова "и авторского" заменить словами "и (или) авторского";</w:t>
      </w:r>
    </w:p>
    <w:bookmarkEnd w:id="468"/>
    <w:bookmarkStart w:name="z489" w:id="469"/>
    <w:p>
      <w:pPr>
        <w:spacing w:after="0"/>
        <w:ind w:left="0"/>
        <w:jc w:val="both"/>
      </w:pPr>
      <w:r>
        <w:rPr>
          <w:rFonts w:ascii="Times New Roman"/>
          <w:b w:val="false"/>
          <w:i w:val="false"/>
          <w:color w:val="000000"/>
          <w:sz w:val="28"/>
        </w:rPr>
        <w:t xml:space="preserve">
      77) в абзаце втором части первой </w:t>
      </w:r>
      <w:r>
        <w:rPr>
          <w:rFonts w:ascii="Times New Roman"/>
          <w:b w:val="false"/>
          <w:i w:val="false"/>
          <w:color w:val="000000"/>
          <w:sz w:val="28"/>
        </w:rPr>
        <w:t>статьи 334</w:t>
      </w:r>
      <w:r>
        <w:rPr>
          <w:rFonts w:ascii="Times New Roman"/>
          <w:b w:val="false"/>
          <w:i w:val="false"/>
          <w:color w:val="000000"/>
          <w:sz w:val="28"/>
        </w:rPr>
        <w:t xml:space="preserve"> слова "предупреждение или" исключить;</w:t>
      </w:r>
    </w:p>
    <w:bookmarkEnd w:id="469"/>
    <w:bookmarkStart w:name="z490" w:id="470"/>
    <w:p>
      <w:pPr>
        <w:spacing w:after="0"/>
        <w:ind w:left="0"/>
        <w:jc w:val="both"/>
      </w:pPr>
      <w:r>
        <w:rPr>
          <w:rFonts w:ascii="Times New Roman"/>
          <w:b w:val="false"/>
          <w:i w:val="false"/>
          <w:color w:val="000000"/>
          <w:sz w:val="28"/>
        </w:rPr>
        <w:t xml:space="preserve">
      78) </w:t>
      </w:r>
      <w:r>
        <w:rPr>
          <w:rFonts w:ascii="Times New Roman"/>
          <w:b w:val="false"/>
          <w:i w:val="false"/>
          <w:color w:val="000000"/>
          <w:sz w:val="28"/>
        </w:rPr>
        <w:t>статью 344</w:t>
      </w:r>
      <w:r>
        <w:rPr>
          <w:rFonts w:ascii="Times New Roman"/>
          <w:b w:val="false"/>
          <w:i w:val="false"/>
          <w:color w:val="000000"/>
          <w:sz w:val="28"/>
        </w:rPr>
        <w:t xml:space="preserve"> дополнить частями 2-1 и 4-1 следующего содержания:</w:t>
      </w:r>
    </w:p>
    <w:bookmarkEnd w:id="470"/>
    <w:bookmarkStart w:name="z491" w:id="471"/>
    <w:p>
      <w:pPr>
        <w:spacing w:after="0"/>
        <w:ind w:left="0"/>
        <w:jc w:val="both"/>
      </w:pPr>
      <w:r>
        <w:rPr>
          <w:rFonts w:ascii="Times New Roman"/>
          <w:b w:val="false"/>
          <w:i w:val="false"/>
          <w:color w:val="000000"/>
          <w:sz w:val="28"/>
        </w:rPr>
        <w:t xml:space="preserve">
      "2-1. Образование стихийных свалок (выброс отходов вне специально установленных мест) с использованием транспортных средств для их доставки, за исключением случаев, предусмотренных </w:t>
      </w:r>
      <w:r>
        <w:rPr>
          <w:rFonts w:ascii="Times New Roman"/>
          <w:b w:val="false"/>
          <w:i w:val="false"/>
          <w:color w:val="000000"/>
          <w:sz w:val="28"/>
        </w:rPr>
        <w:t>статьей 434-2</w:t>
      </w:r>
      <w:r>
        <w:rPr>
          <w:rFonts w:ascii="Times New Roman"/>
          <w:b w:val="false"/>
          <w:i w:val="false"/>
          <w:color w:val="000000"/>
          <w:sz w:val="28"/>
        </w:rPr>
        <w:t xml:space="preserve"> настоящего Кодекса, –</w:t>
      </w:r>
    </w:p>
    <w:bookmarkEnd w:id="471"/>
    <w:bookmarkStart w:name="z492" w:id="472"/>
    <w:p>
      <w:pPr>
        <w:spacing w:after="0"/>
        <w:ind w:left="0"/>
        <w:jc w:val="both"/>
      </w:pPr>
      <w:r>
        <w:rPr>
          <w:rFonts w:ascii="Times New Roman"/>
          <w:b w:val="false"/>
          <w:i w:val="false"/>
          <w:color w:val="000000"/>
          <w:sz w:val="28"/>
        </w:rPr>
        <w:t>
      влечет штраф на физических лиц в размере ста, на должностных лиц, субъектов малого предпринимательства или некоммерческие организации – в размере двухсот, на субъектов среднего предпринимательства – в размере пятисот, на субъектов крупного предпринимательства – в размере одной тысячи месячных расчетных показателей.";</w:t>
      </w:r>
    </w:p>
    <w:bookmarkEnd w:id="472"/>
    <w:bookmarkStart w:name="z493" w:id="473"/>
    <w:p>
      <w:pPr>
        <w:spacing w:after="0"/>
        <w:ind w:left="0"/>
        <w:jc w:val="both"/>
      </w:pPr>
      <w:r>
        <w:rPr>
          <w:rFonts w:ascii="Times New Roman"/>
          <w:b w:val="false"/>
          <w:i w:val="false"/>
          <w:color w:val="000000"/>
          <w:sz w:val="28"/>
        </w:rPr>
        <w:t>
      "4-1. Действие, предусмотренное частью 2-1 настоящей статьи, совершенное повторно в течение года, а субъектами крупного предпринимательства – в течение трех лет после наложения административного взыскания, –</w:t>
      </w:r>
    </w:p>
    <w:bookmarkEnd w:id="473"/>
    <w:bookmarkStart w:name="z494" w:id="474"/>
    <w:p>
      <w:pPr>
        <w:spacing w:after="0"/>
        <w:ind w:left="0"/>
        <w:jc w:val="both"/>
      </w:pPr>
      <w:r>
        <w:rPr>
          <w:rFonts w:ascii="Times New Roman"/>
          <w:b w:val="false"/>
          <w:i w:val="false"/>
          <w:color w:val="000000"/>
          <w:sz w:val="28"/>
        </w:rPr>
        <w:t>
      влечет штраф на физических лиц в размере двухсот, на должностных лиц, субъектов малого предпринимательства или некоммерческие организации – в размере семисот пятидесяти, на субъектов среднего предпринимательства – в размере одной тысячи, на субъектов крупного предпринимательства – в размере двух тысяч месячных расчетных показателей, с конфискацией транспортных средств и иных предметов, явившихся орудием совершения нарушения, или без таковой.";</w:t>
      </w:r>
    </w:p>
    <w:bookmarkEnd w:id="474"/>
    <w:bookmarkStart w:name="z495" w:id="475"/>
    <w:p>
      <w:pPr>
        <w:spacing w:after="0"/>
        <w:ind w:left="0"/>
        <w:jc w:val="both"/>
      </w:pPr>
      <w:r>
        <w:rPr>
          <w:rFonts w:ascii="Times New Roman"/>
          <w:b w:val="false"/>
          <w:i w:val="false"/>
          <w:color w:val="000000"/>
          <w:sz w:val="28"/>
        </w:rPr>
        <w:t xml:space="preserve">
      79) в абзаце втором </w:t>
      </w:r>
      <w:r>
        <w:rPr>
          <w:rFonts w:ascii="Times New Roman"/>
          <w:b w:val="false"/>
          <w:i w:val="false"/>
          <w:color w:val="000000"/>
          <w:sz w:val="28"/>
        </w:rPr>
        <w:t>статьи 357</w:t>
      </w:r>
      <w:r>
        <w:rPr>
          <w:rFonts w:ascii="Times New Roman"/>
          <w:b w:val="false"/>
          <w:i w:val="false"/>
          <w:color w:val="000000"/>
          <w:sz w:val="28"/>
        </w:rPr>
        <w:t xml:space="preserve"> слова "либо административный арест до тридцати суток" исключить;</w:t>
      </w:r>
    </w:p>
    <w:bookmarkEnd w:id="475"/>
    <w:bookmarkStart w:name="z496" w:id="476"/>
    <w:p>
      <w:pPr>
        <w:spacing w:after="0"/>
        <w:ind w:left="0"/>
        <w:jc w:val="both"/>
      </w:pPr>
      <w:r>
        <w:rPr>
          <w:rFonts w:ascii="Times New Roman"/>
          <w:b w:val="false"/>
          <w:i w:val="false"/>
          <w:color w:val="000000"/>
          <w:sz w:val="28"/>
        </w:rPr>
        <w:t xml:space="preserve">
      80) заголовок и абзац первый части первой </w:t>
      </w:r>
      <w:r>
        <w:rPr>
          <w:rFonts w:ascii="Times New Roman"/>
          <w:b w:val="false"/>
          <w:i w:val="false"/>
          <w:color w:val="000000"/>
          <w:sz w:val="28"/>
        </w:rPr>
        <w:t>статьи 377</w:t>
      </w:r>
      <w:r>
        <w:rPr>
          <w:rFonts w:ascii="Times New Roman"/>
          <w:b w:val="false"/>
          <w:i w:val="false"/>
          <w:color w:val="000000"/>
          <w:sz w:val="28"/>
        </w:rPr>
        <w:t xml:space="preserve"> после слова "транспортировка," дополнить словом "реализация,";</w:t>
      </w:r>
    </w:p>
    <w:bookmarkEnd w:id="476"/>
    <w:bookmarkStart w:name="z497" w:id="477"/>
    <w:p>
      <w:pPr>
        <w:spacing w:after="0"/>
        <w:ind w:left="0"/>
        <w:jc w:val="both"/>
      </w:pPr>
      <w:r>
        <w:rPr>
          <w:rFonts w:ascii="Times New Roman"/>
          <w:b w:val="false"/>
          <w:i w:val="false"/>
          <w:color w:val="000000"/>
          <w:sz w:val="28"/>
        </w:rPr>
        <w:t xml:space="preserve">
      81) в абзаце втором </w:t>
      </w:r>
      <w:r>
        <w:rPr>
          <w:rFonts w:ascii="Times New Roman"/>
          <w:b w:val="false"/>
          <w:i w:val="false"/>
          <w:color w:val="000000"/>
          <w:sz w:val="28"/>
        </w:rPr>
        <w:t>статьи 386</w:t>
      </w:r>
      <w:r>
        <w:rPr>
          <w:rFonts w:ascii="Times New Roman"/>
          <w:b w:val="false"/>
          <w:i w:val="false"/>
          <w:color w:val="000000"/>
          <w:sz w:val="28"/>
        </w:rPr>
        <w:t xml:space="preserve"> слова "предупреждение или" исключить;</w:t>
      </w:r>
    </w:p>
    <w:bookmarkEnd w:id="477"/>
    <w:bookmarkStart w:name="z498" w:id="478"/>
    <w:p>
      <w:pPr>
        <w:spacing w:after="0"/>
        <w:ind w:left="0"/>
        <w:jc w:val="both"/>
      </w:pPr>
      <w:r>
        <w:rPr>
          <w:rFonts w:ascii="Times New Roman"/>
          <w:b w:val="false"/>
          <w:i w:val="false"/>
          <w:color w:val="000000"/>
          <w:sz w:val="28"/>
        </w:rPr>
        <w:t xml:space="preserve">
      82) подпункт 16) абзаца первого части первой </w:t>
      </w:r>
      <w:r>
        <w:rPr>
          <w:rFonts w:ascii="Times New Roman"/>
          <w:b w:val="false"/>
          <w:i w:val="false"/>
          <w:color w:val="000000"/>
          <w:sz w:val="28"/>
        </w:rPr>
        <w:t>статьи 400</w:t>
      </w:r>
      <w:r>
        <w:rPr>
          <w:rFonts w:ascii="Times New Roman"/>
          <w:b w:val="false"/>
          <w:i w:val="false"/>
          <w:color w:val="000000"/>
          <w:sz w:val="28"/>
        </w:rPr>
        <w:t xml:space="preserve"> исключить;</w:t>
      </w:r>
    </w:p>
    <w:bookmarkEnd w:id="478"/>
    <w:bookmarkStart w:name="z499" w:id="479"/>
    <w:p>
      <w:pPr>
        <w:spacing w:after="0"/>
        <w:ind w:left="0"/>
        <w:jc w:val="both"/>
      </w:pPr>
      <w:r>
        <w:rPr>
          <w:rFonts w:ascii="Times New Roman"/>
          <w:b w:val="false"/>
          <w:i w:val="false"/>
          <w:color w:val="000000"/>
          <w:sz w:val="28"/>
        </w:rPr>
        <w:t xml:space="preserve">
      83) абзац первый части второй </w:t>
      </w:r>
      <w:r>
        <w:rPr>
          <w:rFonts w:ascii="Times New Roman"/>
          <w:b w:val="false"/>
          <w:i w:val="false"/>
          <w:color w:val="000000"/>
          <w:sz w:val="28"/>
        </w:rPr>
        <w:t>статьи 403</w:t>
      </w:r>
      <w:r>
        <w:rPr>
          <w:rFonts w:ascii="Times New Roman"/>
          <w:b w:val="false"/>
          <w:i w:val="false"/>
          <w:color w:val="000000"/>
          <w:sz w:val="28"/>
        </w:rPr>
        <w:t xml:space="preserve"> после слова "вредных" дополнить словами "и особо опасных вредных";</w:t>
      </w:r>
    </w:p>
    <w:bookmarkEnd w:id="479"/>
    <w:bookmarkStart w:name="z500" w:id="480"/>
    <w:p>
      <w:pPr>
        <w:spacing w:after="0"/>
        <w:ind w:left="0"/>
        <w:jc w:val="both"/>
      </w:pPr>
      <w:r>
        <w:rPr>
          <w:rFonts w:ascii="Times New Roman"/>
          <w:b w:val="false"/>
          <w:i w:val="false"/>
          <w:color w:val="000000"/>
          <w:sz w:val="28"/>
        </w:rPr>
        <w:t xml:space="preserve">
      84) абзац первый части четвертой </w:t>
      </w:r>
      <w:r>
        <w:rPr>
          <w:rFonts w:ascii="Times New Roman"/>
          <w:b w:val="false"/>
          <w:i w:val="false"/>
          <w:color w:val="000000"/>
          <w:sz w:val="28"/>
        </w:rPr>
        <w:t>статьи 409</w:t>
      </w:r>
      <w:r>
        <w:rPr>
          <w:rFonts w:ascii="Times New Roman"/>
          <w:b w:val="false"/>
          <w:i w:val="false"/>
          <w:color w:val="000000"/>
          <w:sz w:val="28"/>
        </w:rPr>
        <w:t xml:space="preserve"> дополнить подпунктами 6), 7) и 8) следующего содержания:</w:t>
      </w:r>
    </w:p>
    <w:bookmarkEnd w:id="480"/>
    <w:bookmarkStart w:name="z501" w:id="481"/>
    <w:p>
      <w:pPr>
        <w:spacing w:after="0"/>
        <w:ind w:left="0"/>
        <w:jc w:val="both"/>
      </w:pPr>
      <w:r>
        <w:rPr>
          <w:rFonts w:ascii="Times New Roman"/>
          <w:b w:val="false"/>
          <w:i w:val="false"/>
          <w:color w:val="000000"/>
          <w:sz w:val="28"/>
        </w:rPr>
        <w:t>
      "6) несоблюдения правил проведения ротации первых руководителей государственных организаций дошкольного, среднего, технического и профессионального, послесреднего образования, дополнительного образования;</w:t>
      </w:r>
    </w:p>
    <w:bookmarkEnd w:id="481"/>
    <w:bookmarkStart w:name="z502" w:id="482"/>
    <w:p>
      <w:pPr>
        <w:spacing w:after="0"/>
        <w:ind w:left="0"/>
        <w:jc w:val="both"/>
      </w:pPr>
      <w:r>
        <w:rPr>
          <w:rFonts w:ascii="Times New Roman"/>
          <w:b w:val="false"/>
          <w:i w:val="false"/>
          <w:color w:val="000000"/>
          <w:sz w:val="28"/>
        </w:rPr>
        <w:t>
      7) несоблюдения правил назначения на должности, освобождения от должностей первых руководителей и педагогов государственных организаций образования;</w:t>
      </w:r>
    </w:p>
    <w:bookmarkEnd w:id="482"/>
    <w:bookmarkStart w:name="z503" w:id="483"/>
    <w:p>
      <w:pPr>
        <w:spacing w:after="0"/>
        <w:ind w:left="0"/>
        <w:jc w:val="both"/>
      </w:pPr>
      <w:r>
        <w:rPr>
          <w:rFonts w:ascii="Times New Roman"/>
          <w:b w:val="false"/>
          <w:i w:val="false"/>
          <w:color w:val="000000"/>
          <w:sz w:val="28"/>
        </w:rPr>
        <w:t>
      8) несоблюдения правил оказания государственных услуг в сфере дошкольного образования, –";</w:t>
      </w:r>
    </w:p>
    <w:bookmarkEnd w:id="483"/>
    <w:bookmarkStart w:name="z504" w:id="484"/>
    <w:p>
      <w:pPr>
        <w:spacing w:after="0"/>
        <w:ind w:left="0"/>
        <w:jc w:val="both"/>
      </w:pPr>
      <w:r>
        <w:rPr>
          <w:rFonts w:ascii="Times New Roman"/>
          <w:b w:val="false"/>
          <w:i w:val="false"/>
          <w:color w:val="000000"/>
          <w:sz w:val="28"/>
        </w:rPr>
        <w:t xml:space="preserve">
      85) в </w:t>
      </w:r>
      <w:r>
        <w:rPr>
          <w:rFonts w:ascii="Times New Roman"/>
          <w:b w:val="false"/>
          <w:i w:val="false"/>
          <w:color w:val="000000"/>
          <w:sz w:val="28"/>
        </w:rPr>
        <w:t>статье 410</w:t>
      </w:r>
      <w:r>
        <w:rPr>
          <w:rFonts w:ascii="Times New Roman"/>
          <w:b w:val="false"/>
          <w:i w:val="false"/>
          <w:color w:val="000000"/>
          <w:sz w:val="28"/>
        </w:rPr>
        <w:t>:</w:t>
      </w:r>
    </w:p>
    <w:bookmarkEnd w:id="484"/>
    <w:bookmarkStart w:name="z505" w:id="485"/>
    <w:p>
      <w:pPr>
        <w:spacing w:after="0"/>
        <w:ind w:left="0"/>
        <w:jc w:val="both"/>
      </w:pPr>
      <w:r>
        <w:rPr>
          <w:rFonts w:ascii="Times New Roman"/>
          <w:b w:val="false"/>
          <w:i w:val="false"/>
          <w:color w:val="000000"/>
          <w:sz w:val="28"/>
        </w:rPr>
        <w:t>
      абзац второй части первой изложить в следующей редакции:</w:t>
      </w:r>
    </w:p>
    <w:bookmarkEnd w:id="485"/>
    <w:bookmarkStart w:name="z506" w:id="486"/>
    <w:p>
      <w:pPr>
        <w:spacing w:after="0"/>
        <w:ind w:left="0"/>
        <w:jc w:val="both"/>
      </w:pPr>
      <w:r>
        <w:rPr>
          <w:rFonts w:ascii="Times New Roman"/>
          <w:b w:val="false"/>
          <w:i w:val="false"/>
          <w:color w:val="000000"/>
          <w:sz w:val="28"/>
        </w:rPr>
        <w:t>
      "влечет предупреждение или штраф на физических лиц в размере пяти, на должностных лиц, субъектов малого предпринимательства или некоммерческие организации штраф в размере пятнадцати, на субъектов среднего предпринимательства – в размере пятидесяти, на субъектов крупного предпринимательства – в размере ста пятидесяти месячных расчетных показателей.";</w:t>
      </w:r>
    </w:p>
    <w:bookmarkEnd w:id="486"/>
    <w:bookmarkStart w:name="z507" w:id="487"/>
    <w:p>
      <w:pPr>
        <w:spacing w:after="0"/>
        <w:ind w:left="0"/>
        <w:jc w:val="both"/>
      </w:pPr>
      <w:r>
        <w:rPr>
          <w:rFonts w:ascii="Times New Roman"/>
          <w:b w:val="false"/>
          <w:i w:val="false"/>
          <w:color w:val="000000"/>
          <w:sz w:val="28"/>
        </w:rPr>
        <w:t>
      абзац второй части второй изложить в следующей редакции:</w:t>
      </w:r>
    </w:p>
    <w:bookmarkEnd w:id="487"/>
    <w:bookmarkStart w:name="z508" w:id="488"/>
    <w:p>
      <w:pPr>
        <w:spacing w:after="0"/>
        <w:ind w:left="0"/>
        <w:jc w:val="both"/>
      </w:pPr>
      <w:r>
        <w:rPr>
          <w:rFonts w:ascii="Times New Roman"/>
          <w:b w:val="false"/>
          <w:i w:val="false"/>
          <w:color w:val="000000"/>
          <w:sz w:val="28"/>
        </w:rPr>
        <w:t>
      "влечет штраф на физических лиц в размере десяти, на должностных лиц, субъектов малого предпринимательства или некоммерческие организации – в размере двадцати, на субъектов среднего предпринимательства – в размере ста, на субъектов крупного предпринимательства – в размере двухсот пятидесяти месячных расчетных показателей.";</w:t>
      </w:r>
    </w:p>
    <w:bookmarkEnd w:id="488"/>
    <w:bookmarkStart w:name="z509" w:id="489"/>
    <w:p>
      <w:pPr>
        <w:spacing w:after="0"/>
        <w:ind w:left="0"/>
        <w:jc w:val="both"/>
      </w:pPr>
      <w:r>
        <w:rPr>
          <w:rFonts w:ascii="Times New Roman"/>
          <w:b w:val="false"/>
          <w:i w:val="false"/>
          <w:color w:val="000000"/>
          <w:sz w:val="28"/>
        </w:rPr>
        <w:t xml:space="preserve">
      абзац второй части третьей изложить в следующей редакции: </w:t>
      </w:r>
    </w:p>
    <w:bookmarkEnd w:id="489"/>
    <w:bookmarkStart w:name="z510" w:id="490"/>
    <w:p>
      <w:pPr>
        <w:spacing w:after="0"/>
        <w:ind w:left="0"/>
        <w:jc w:val="both"/>
      </w:pPr>
      <w:r>
        <w:rPr>
          <w:rFonts w:ascii="Times New Roman"/>
          <w:b w:val="false"/>
          <w:i w:val="false"/>
          <w:color w:val="000000"/>
          <w:sz w:val="28"/>
        </w:rPr>
        <w:t>
      "влечет штраф на физических лиц в размере десяти, на должностных лиц, субъектов малого предпринимательства или некоммерческие организации – в размере двадцати, на субъектов среднего предпринимательства – в размере двухсот, на субъектов крупного предпринимательства – в размере трехсот месячных расчетных показателей.";</w:t>
      </w:r>
    </w:p>
    <w:bookmarkEnd w:id="490"/>
    <w:bookmarkStart w:name="z511" w:id="491"/>
    <w:p>
      <w:pPr>
        <w:spacing w:after="0"/>
        <w:ind w:left="0"/>
        <w:jc w:val="both"/>
      </w:pPr>
      <w:r>
        <w:rPr>
          <w:rFonts w:ascii="Times New Roman"/>
          <w:b w:val="false"/>
          <w:i w:val="false"/>
          <w:color w:val="000000"/>
          <w:sz w:val="28"/>
        </w:rPr>
        <w:t xml:space="preserve">
      86) </w:t>
      </w:r>
      <w:r>
        <w:rPr>
          <w:rFonts w:ascii="Times New Roman"/>
          <w:b w:val="false"/>
          <w:i w:val="false"/>
          <w:color w:val="000000"/>
          <w:sz w:val="28"/>
        </w:rPr>
        <w:t>подпункты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абзаца первого части первой статьи 415 изложить в следующей редакции:</w:t>
      </w:r>
    </w:p>
    <w:bookmarkEnd w:id="491"/>
    <w:bookmarkStart w:name="z512" w:id="492"/>
    <w:p>
      <w:pPr>
        <w:spacing w:after="0"/>
        <w:ind w:left="0"/>
        <w:jc w:val="both"/>
      </w:pPr>
      <w:r>
        <w:rPr>
          <w:rFonts w:ascii="Times New Roman"/>
          <w:b w:val="false"/>
          <w:i w:val="false"/>
          <w:color w:val="000000"/>
          <w:sz w:val="28"/>
        </w:rPr>
        <w:t>
      "1) выпуска в обращение продукции, не соответствующей требованиям, установленным техническими регламентами, а также сведениям, указанным в документах об оценке соответствия;</w:t>
      </w:r>
    </w:p>
    <w:bookmarkEnd w:id="492"/>
    <w:bookmarkStart w:name="z513" w:id="493"/>
    <w:p>
      <w:pPr>
        <w:spacing w:after="0"/>
        <w:ind w:left="0"/>
        <w:jc w:val="both"/>
      </w:pPr>
      <w:r>
        <w:rPr>
          <w:rFonts w:ascii="Times New Roman"/>
          <w:b w:val="false"/>
          <w:i w:val="false"/>
          <w:color w:val="000000"/>
          <w:sz w:val="28"/>
        </w:rPr>
        <w:t>
      2) выпуска в обращение продукции, в отношении которой введены в действие технические регламенты, не прошедшей оценку соответствия, а также без наличия документов об оценке соответствия или при отсутствии сведений о наличии таких документов в реестре технического регулирования или единых реестрах выданных или принятых документов об оценке соответствия Евразийского экономического союза, –";</w:t>
      </w:r>
    </w:p>
    <w:bookmarkEnd w:id="493"/>
    <w:bookmarkStart w:name="z514" w:id="494"/>
    <w:p>
      <w:pPr>
        <w:spacing w:after="0"/>
        <w:ind w:left="0"/>
        <w:jc w:val="both"/>
      </w:pPr>
      <w:r>
        <w:rPr>
          <w:rFonts w:ascii="Times New Roman"/>
          <w:b w:val="false"/>
          <w:i w:val="false"/>
          <w:color w:val="000000"/>
          <w:sz w:val="28"/>
        </w:rPr>
        <w:t xml:space="preserve">
      87) </w:t>
      </w:r>
      <w:r>
        <w:rPr>
          <w:rFonts w:ascii="Times New Roman"/>
          <w:b w:val="false"/>
          <w:i w:val="false"/>
          <w:color w:val="000000"/>
          <w:sz w:val="28"/>
        </w:rPr>
        <w:t>статью 417</w:t>
      </w:r>
      <w:r>
        <w:rPr>
          <w:rFonts w:ascii="Times New Roman"/>
          <w:b w:val="false"/>
          <w:i w:val="false"/>
          <w:color w:val="000000"/>
          <w:sz w:val="28"/>
        </w:rPr>
        <w:t xml:space="preserve"> изложить в следующей редакции:</w:t>
      </w:r>
    </w:p>
    <w:bookmarkEnd w:id="494"/>
    <w:bookmarkStart w:name="z515" w:id="495"/>
    <w:p>
      <w:pPr>
        <w:spacing w:after="0"/>
        <w:ind w:left="0"/>
        <w:jc w:val="both"/>
      </w:pPr>
      <w:r>
        <w:rPr>
          <w:rFonts w:ascii="Times New Roman"/>
          <w:b w:val="false"/>
          <w:i w:val="false"/>
          <w:color w:val="000000"/>
          <w:sz w:val="28"/>
        </w:rPr>
        <w:t>
      "Статья 417. Нарушение порядка определения страны происхождения товара</w:t>
      </w:r>
    </w:p>
    <w:bookmarkEnd w:id="495"/>
    <w:bookmarkStart w:name="z516" w:id="496"/>
    <w:p>
      <w:pPr>
        <w:spacing w:after="0"/>
        <w:ind w:left="0"/>
        <w:jc w:val="both"/>
      </w:pPr>
      <w:r>
        <w:rPr>
          <w:rFonts w:ascii="Times New Roman"/>
          <w:b w:val="false"/>
          <w:i w:val="false"/>
          <w:color w:val="000000"/>
          <w:sz w:val="28"/>
        </w:rPr>
        <w:t>
      1. Составление экспертами-аудиторами по определению страны происхождения товара, статуса товара Евразийского экономического союза или иностранного товара актов экспертизы о происхождении товара и выдача экспертной организацией актов экспертизы о происхождении товара с нарушением правил по определению страны происхождения товара, статуса товара Евразийского экономического союза или иностранного товара –</w:t>
      </w:r>
    </w:p>
    <w:bookmarkEnd w:id="496"/>
    <w:bookmarkStart w:name="z517" w:id="497"/>
    <w:p>
      <w:pPr>
        <w:spacing w:after="0"/>
        <w:ind w:left="0"/>
        <w:jc w:val="both"/>
      </w:pPr>
      <w:r>
        <w:rPr>
          <w:rFonts w:ascii="Times New Roman"/>
          <w:b w:val="false"/>
          <w:i w:val="false"/>
          <w:color w:val="000000"/>
          <w:sz w:val="28"/>
        </w:rPr>
        <w:t>
      влекут штраф на экспертов-аудиторов по определению страны происхождения товара, статуса товара Евразийского экономического союза или иностранного товара в размере десяти месячных расчетных показателей с приостановлением действия аттестатов экспертов-аудиторов по определению страны происхождения товара, статуса товара Евразийского экономического союза или иностранного товара на срок шесть месяцев, на экспертные организации – в размере тридцати месячных расчетных показателей с приостановлением деятельности на срок до трех месяцев.</w:t>
      </w:r>
    </w:p>
    <w:bookmarkEnd w:id="497"/>
    <w:bookmarkStart w:name="z518" w:id="498"/>
    <w:p>
      <w:pPr>
        <w:spacing w:after="0"/>
        <w:ind w:left="0"/>
        <w:jc w:val="both"/>
      </w:pPr>
      <w:r>
        <w:rPr>
          <w:rFonts w:ascii="Times New Roman"/>
          <w:b w:val="false"/>
          <w:i w:val="false"/>
          <w:color w:val="000000"/>
          <w:sz w:val="28"/>
        </w:rPr>
        <w:t>
      2. Отказ в выдаче сертификата о происхождении товара в случае представления надлежаще оформленного акта экспертизы о происхождении товара, документов, подтверждающих происхождение товара для внутреннего обращения, по перечню, утверждаемому уполномоченным органом в области регулирования торговой деятельности, –</w:t>
      </w:r>
    </w:p>
    <w:bookmarkEnd w:id="498"/>
    <w:bookmarkStart w:name="z519" w:id="499"/>
    <w:p>
      <w:pPr>
        <w:spacing w:after="0"/>
        <w:ind w:left="0"/>
        <w:jc w:val="both"/>
      </w:pPr>
      <w:r>
        <w:rPr>
          <w:rFonts w:ascii="Times New Roman"/>
          <w:b w:val="false"/>
          <w:i w:val="false"/>
          <w:color w:val="000000"/>
          <w:sz w:val="28"/>
        </w:rPr>
        <w:t>
      влечет штраф на организацию, уполномоченную на выдачу сертификата о происхождении товара, в размере пятидесяти месячных расчетных показателей.</w:t>
      </w:r>
    </w:p>
    <w:bookmarkEnd w:id="499"/>
    <w:bookmarkStart w:name="z520" w:id="500"/>
    <w:p>
      <w:pPr>
        <w:spacing w:after="0"/>
        <w:ind w:left="0"/>
        <w:jc w:val="both"/>
      </w:pPr>
      <w:r>
        <w:rPr>
          <w:rFonts w:ascii="Times New Roman"/>
          <w:b w:val="false"/>
          <w:i w:val="false"/>
          <w:color w:val="000000"/>
          <w:sz w:val="28"/>
        </w:rPr>
        <w:t xml:space="preserve">
      3. Выдача уполномоченной организацией сертификата о происхождении товара в случае непредставления заявителем документов по перечню, утверждаемому уполномоченным органом в области регулирования торговой деятельности, на основании акта экспертизы о происхождении товара, выданного с нарушением правил по определению страны происхождения товара, статуса товара Евразийского экономического союза или иностранного товара, неверным определением критерия определения страны происхождения, – </w:t>
      </w:r>
    </w:p>
    <w:bookmarkEnd w:id="500"/>
    <w:bookmarkStart w:name="z521" w:id="501"/>
    <w:p>
      <w:pPr>
        <w:spacing w:after="0"/>
        <w:ind w:left="0"/>
        <w:jc w:val="both"/>
      </w:pPr>
      <w:r>
        <w:rPr>
          <w:rFonts w:ascii="Times New Roman"/>
          <w:b w:val="false"/>
          <w:i w:val="false"/>
          <w:color w:val="000000"/>
          <w:sz w:val="28"/>
        </w:rPr>
        <w:t>
      влечет штраф на организацию, уполномоченную на выдачу сертификата о происхождении товара, в размере тридцати месячных расчетных показателей.</w:t>
      </w:r>
    </w:p>
    <w:bookmarkEnd w:id="501"/>
    <w:bookmarkStart w:name="z522" w:id="502"/>
    <w:p>
      <w:pPr>
        <w:spacing w:after="0"/>
        <w:ind w:left="0"/>
        <w:jc w:val="both"/>
      </w:pPr>
      <w:r>
        <w:rPr>
          <w:rFonts w:ascii="Times New Roman"/>
          <w:b w:val="false"/>
          <w:i w:val="false"/>
          <w:color w:val="000000"/>
          <w:sz w:val="28"/>
        </w:rPr>
        <w:t>
      4. Представление фальсифицированных и (или) недостоверных документов, подтверждающих происхождение товара, по перечню, утверждаемому уполномоченным органом в области регулирования торговой деятельности, для получения сертификата о происхождении товара –</w:t>
      </w:r>
    </w:p>
    <w:bookmarkEnd w:id="502"/>
    <w:bookmarkStart w:name="z523" w:id="503"/>
    <w:p>
      <w:pPr>
        <w:spacing w:after="0"/>
        <w:ind w:left="0"/>
        <w:jc w:val="both"/>
      </w:pPr>
      <w:r>
        <w:rPr>
          <w:rFonts w:ascii="Times New Roman"/>
          <w:b w:val="false"/>
          <w:i w:val="false"/>
          <w:color w:val="000000"/>
          <w:sz w:val="28"/>
        </w:rPr>
        <w:t>
      влечет штраф на субъектов малого предпринимательства в размере двенадцати, на субъектов среднего предпринимательства – в размере двадцати, на субъектов крупного предпринимательства – в размере тридцати месячных расчетных показателей.</w:t>
      </w:r>
    </w:p>
    <w:bookmarkEnd w:id="503"/>
    <w:bookmarkStart w:name="z524" w:id="504"/>
    <w:p>
      <w:pPr>
        <w:spacing w:after="0"/>
        <w:ind w:left="0"/>
        <w:jc w:val="both"/>
      </w:pPr>
      <w:r>
        <w:rPr>
          <w:rFonts w:ascii="Times New Roman"/>
          <w:b w:val="false"/>
          <w:i w:val="false"/>
          <w:color w:val="000000"/>
          <w:sz w:val="28"/>
        </w:rPr>
        <w:t>
      5. Действия (бездействие), предусмотренные частями первой, второй и третьей настоящей статьи, совершенные повторно в течение года после наложения административного взыскания, –</w:t>
      </w:r>
    </w:p>
    <w:bookmarkEnd w:id="504"/>
    <w:bookmarkStart w:name="z525" w:id="505"/>
    <w:p>
      <w:pPr>
        <w:spacing w:after="0"/>
        <w:ind w:left="0"/>
        <w:jc w:val="both"/>
      </w:pPr>
      <w:r>
        <w:rPr>
          <w:rFonts w:ascii="Times New Roman"/>
          <w:b w:val="false"/>
          <w:i w:val="false"/>
          <w:color w:val="000000"/>
          <w:sz w:val="28"/>
        </w:rPr>
        <w:t>
      влекут штраф на экспертов-аудиторов по определению страны происхождения товара, статуса товара Евразийского экономического союза или иностранного товара в размере сорока месячных расчетных показателей с лишением действия аттестатов экспертов-аудиторов по определению страны происхождения товара, статуса товара Евразийского экономического союза или иностранного товара, на организацию, уполномоченную на выдачу сертификата о происхождении товара, – в размере ста месячных расчетных показателей, на экспертные организации – в размере шестидесяти месячных расчетных показателей, с приостановлением деятельности на срок до трех месяцев.";</w:t>
      </w:r>
    </w:p>
    <w:bookmarkEnd w:id="505"/>
    <w:bookmarkStart w:name="z526" w:id="506"/>
    <w:p>
      <w:pPr>
        <w:spacing w:after="0"/>
        <w:ind w:left="0"/>
        <w:jc w:val="both"/>
      </w:pPr>
      <w:r>
        <w:rPr>
          <w:rFonts w:ascii="Times New Roman"/>
          <w:b w:val="false"/>
          <w:i w:val="false"/>
          <w:color w:val="000000"/>
          <w:sz w:val="28"/>
        </w:rPr>
        <w:t xml:space="preserve">
      88) в </w:t>
      </w:r>
      <w:r>
        <w:rPr>
          <w:rFonts w:ascii="Times New Roman"/>
          <w:b w:val="false"/>
          <w:i w:val="false"/>
          <w:color w:val="000000"/>
          <w:sz w:val="28"/>
        </w:rPr>
        <w:t>статье 419</w:t>
      </w:r>
      <w:r>
        <w:rPr>
          <w:rFonts w:ascii="Times New Roman"/>
          <w:b w:val="false"/>
          <w:i w:val="false"/>
          <w:color w:val="000000"/>
          <w:sz w:val="28"/>
        </w:rPr>
        <w:t>:</w:t>
      </w:r>
    </w:p>
    <w:bookmarkEnd w:id="506"/>
    <w:bookmarkStart w:name="z527" w:id="507"/>
    <w:p>
      <w:pPr>
        <w:spacing w:after="0"/>
        <w:ind w:left="0"/>
        <w:jc w:val="both"/>
      </w:pPr>
      <w:r>
        <w:rPr>
          <w:rFonts w:ascii="Times New Roman"/>
          <w:b w:val="false"/>
          <w:i w:val="false"/>
          <w:color w:val="000000"/>
          <w:sz w:val="28"/>
        </w:rPr>
        <w:t>
      в абзаце втором части первой слова "тысячи шестисот" заменить словом "шестисот";</w:t>
      </w:r>
    </w:p>
    <w:bookmarkEnd w:id="507"/>
    <w:bookmarkStart w:name="z528" w:id="508"/>
    <w:p>
      <w:pPr>
        <w:spacing w:after="0"/>
        <w:ind w:left="0"/>
        <w:jc w:val="both"/>
      </w:pPr>
      <w:r>
        <w:rPr>
          <w:rFonts w:ascii="Times New Roman"/>
          <w:b w:val="false"/>
          <w:i w:val="false"/>
          <w:color w:val="000000"/>
          <w:sz w:val="28"/>
        </w:rPr>
        <w:t>
      в абзаце втором части второй слова "двух тысяч" заменить словами "тысячи двухсот";</w:t>
      </w:r>
    </w:p>
    <w:bookmarkEnd w:id="508"/>
    <w:bookmarkStart w:name="z529" w:id="509"/>
    <w:p>
      <w:pPr>
        <w:spacing w:after="0"/>
        <w:ind w:left="0"/>
        <w:jc w:val="both"/>
      </w:pPr>
      <w:r>
        <w:rPr>
          <w:rFonts w:ascii="Times New Roman"/>
          <w:b w:val="false"/>
          <w:i w:val="false"/>
          <w:color w:val="000000"/>
          <w:sz w:val="28"/>
        </w:rPr>
        <w:t xml:space="preserve">
      89) в </w:t>
      </w:r>
      <w:r>
        <w:rPr>
          <w:rFonts w:ascii="Times New Roman"/>
          <w:b w:val="false"/>
          <w:i w:val="false"/>
          <w:color w:val="000000"/>
          <w:sz w:val="28"/>
        </w:rPr>
        <w:t>статье 423-1</w:t>
      </w:r>
      <w:r>
        <w:rPr>
          <w:rFonts w:ascii="Times New Roman"/>
          <w:b w:val="false"/>
          <w:i w:val="false"/>
          <w:color w:val="000000"/>
          <w:sz w:val="28"/>
        </w:rPr>
        <w:t>:</w:t>
      </w:r>
    </w:p>
    <w:bookmarkEnd w:id="509"/>
    <w:bookmarkStart w:name="z530" w:id="510"/>
    <w:p>
      <w:pPr>
        <w:spacing w:after="0"/>
        <w:ind w:left="0"/>
        <w:jc w:val="both"/>
      </w:pPr>
      <w:r>
        <w:rPr>
          <w:rFonts w:ascii="Times New Roman"/>
          <w:b w:val="false"/>
          <w:i w:val="false"/>
          <w:color w:val="000000"/>
          <w:sz w:val="28"/>
        </w:rPr>
        <w:t>
      в абзаце втором части первой:</w:t>
      </w:r>
    </w:p>
    <w:bookmarkEnd w:id="510"/>
    <w:bookmarkStart w:name="z531" w:id="511"/>
    <w:p>
      <w:pPr>
        <w:spacing w:after="0"/>
        <w:ind w:left="0"/>
        <w:jc w:val="both"/>
      </w:pPr>
      <w:r>
        <w:rPr>
          <w:rFonts w:ascii="Times New Roman"/>
          <w:b w:val="false"/>
          <w:i w:val="false"/>
          <w:color w:val="000000"/>
          <w:sz w:val="28"/>
        </w:rPr>
        <w:t>
      слово "пятнадцати" заменить словом "тридцати";</w:t>
      </w:r>
    </w:p>
    <w:bookmarkEnd w:id="511"/>
    <w:bookmarkStart w:name="z532" w:id="512"/>
    <w:p>
      <w:pPr>
        <w:spacing w:after="0"/>
        <w:ind w:left="0"/>
        <w:jc w:val="both"/>
      </w:pPr>
      <w:r>
        <w:rPr>
          <w:rFonts w:ascii="Times New Roman"/>
          <w:b w:val="false"/>
          <w:i w:val="false"/>
          <w:color w:val="000000"/>
          <w:sz w:val="28"/>
        </w:rPr>
        <w:t>
      слова "двадцати пяти" заменить словом "пятидесяти";</w:t>
      </w:r>
    </w:p>
    <w:bookmarkEnd w:id="512"/>
    <w:bookmarkStart w:name="z533" w:id="513"/>
    <w:p>
      <w:pPr>
        <w:spacing w:after="0"/>
        <w:ind w:left="0"/>
        <w:jc w:val="both"/>
      </w:pPr>
      <w:r>
        <w:rPr>
          <w:rFonts w:ascii="Times New Roman"/>
          <w:b w:val="false"/>
          <w:i w:val="false"/>
          <w:color w:val="000000"/>
          <w:sz w:val="28"/>
        </w:rPr>
        <w:t>
      слово "сорока" заменить словом "восьмидесяти";</w:t>
      </w:r>
    </w:p>
    <w:bookmarkEnd w:id="513"/>
    <w:bookmarkStart w:name="z534" w:id="514"/>
    <w:p>
      <w:pPr>
        <w:spacing w:after="0"/>
        <w:ind w:left="0"/>
        <w:jc w:val="both"/>
      </w:pPr>
      <w:r>
        <w:rPr>
          <w:rFonts w:ascii="Times New Roman"/>
          <w:b w:val="false"/>
          <w:i w:val="false"/>
          <w:color w:val="000000"/>
          <w:sz w:val="28"/>
        </w:rPr>
        <w:t>
      слово "ста" заменить словом "двухсот";</w:t>
      </w:r>
    </w:p>
    <w:bookmarkEnd w:id="514"/>
    <w:bookmarkStart w:name="z535" w:id="515"/>
    <w:p>
      <w:pPr>
        <w:spacing w:after="0"/>
        <w:ind w:left="0"/>
        <w:jc w:val="both"/>
      </w:pPr>
      <w:r>
        <w:rPr>
          <w:rFonts w:ascii="Times New Roman"/>
          <w:b w:val="false"/>
          <w:i w:val="false"/>
          <w:color w:val="000000"/>
          <w:sz w:val="28"/>
        </w:rPr>
        <w:t>
      в абзаце втором части второй:</w:t>
      </w:r>
    </w:p>
    <w:bookmarkEnd w:id="515"/>
    <w:bookmarkStart w:name="z536" w:id="516"/>
    <w:p>
      <w:pPr>
        <w:spacing w:after="0"/>
        <w:ind w:left="0"/>
        <w:jc w:val="both"/>
      </w:pPr>
      <w:r>
        <w:rPr>
          <w:rFonts w:ascii="Times New Roman"/>
          <w:b w:val="false"/>
          <w:i w:val="false"/>
          <w:color w:val="000000"/>
          <w:sz w:val="28"/>
        </w:rPr>
        <w:t>
      слово "тридцати" заменить словом "шестидесяти";</w:t>
      </w:r>
    </w:p>
    <w:bookmarkEnd w:id="516"/>
    <w:bookmarkStart w:name="z537" w:id="517"/>
    <w:p>
      <w:pPr>
        <w:spacing w:after="0"/>
        <w:ind w:left="0"/>
        <w:jc w:val="both"/>
      </w:pPr>
      <w:r>
        <w:rPr>
          <w:rFonts w:ascii="Times New Roman"/>
          <w:b w:val="false"/>
          <w:i w:val="false"/>
          <w:color w:val="000000"/>
          <w:sz w:val="28"/>
        </w:rPr>
        <w:t>
      слово "пятидесяти" заменить словом "ста";</w:t>
      </w:r>
    </w:p>
    <w:bookmarkEnd w:id="517"/>
    <w:bookmarkStart w:name="z538" w:id="518"/>
    <w:p>
      <w:pPr>
        <w:spacing w:after="0"/>
        <w:ind w:left="0"/>
        <w:jc w:val="both"/>
      </w:pPr>
      <w:r>
        <w:rPr>
          <w:rFonts w:ascii="Times New Roman"/>
          <w:b w:val="false"/>
          <w:i w:val="false"/>
          <w:color w:val="000000"/>
          <w:sz w:val="28"/>
        </w:rPr>
        <w:t>
      слово "восьмидесяти" заменить словами "ста шестидесяти";</w:t>
      </w:r>
    </w:p>
    <w:bookmarkEnd w:id="518"/>
    <w:bookmarkStart w:name="z539" w:id="519"/>
    <w:p>
      <w:pPr>
        <w:spacing w:after="0"/>
        <w:ind w:left="0"/>
        <w:jc w:val="both"/>
      </w:pPr>
      <w:r>
        <w:rPr>
          <w:rFonts w:ascii="Times New Roman"/>
          <w:b w:val="false"/>
          <w:i w:val="false"/>
          <w:color w:val="000000"/>
          <w:sz w:val="28"/>
        </w:rPr>
        <w:t xml:space="preserve">
      слово "двухсот" заменить словом "четырехсот"; </w:t>
      </w:r>
    </w:p>
    <w:bookmarkEnd w:id="519"/>
    <w:bookmarkStart w:name="z540" w:id="520"/>
    <w:p>
      <w:pPr>
        <w:spacing w:after="0"/>
        <w:ind w:left="0"/>
        <w:jc w:val="both"/>
      </w:pPr>
      <w:r>
        <w:rPr>
          <w:rFonts w:ascii="Times New Roman"/>
          <w:b w:val="false"/>
          <w:i w:val="false"/>
          <w:color w:val="000000"/>
          <w:sz w:val="28"/>
        </w:rPr>
        <w:t xml:space="preserve">
      90) в абзаце втором </w:t>
      </w:r>
      <w:r>
        <w:rPr>
          <w:rFonts w:ascii="Times New Roman"/>
          <w:b w:val="false"/>
          <w:i w:val="false"/>
          <w:color w:val="000000"/>
          <w:sz w:val="28"/>
        </w:rPr>
        <w:t>статьи 424-1</w:t>
      </w:r>
      <w:r>
        <w:rPr>
          <w:rFonts w:ascii="Times New Roman"/>
          <w:b w:val="false"/>
          <w:i w:val="false"/>
          <w:color w:val="000000"/>
          <w:sz w:val="28"/>
        </w:rPr>
        <w:t xml:space="preserve"> слова "либо арест на срок до двадцати суток" заменить словами "либо лишение сертификата специалиста в области здравоохранения, либо без такового";</w:t>
      </w:r>
    </w:p>
    <w:bookmarkEnd w:id="520"/>
    <w:bookmarkStart w:name="z541" w:id="521"/>
    <w:p>
      <w:pPr>
        <w:spacing w:after="0"/>
        <w:ind w:left="0"/>
        <w:jc w:val="both"/>
      </w:pPr>
      <w:r>
        <w:rPr>
          <w:rFonts w:ascii="Times New Roman"/>
          <w:b w:val="false"/>
          <w:i w:val="false"/>
          <w:color w:val="000000"/>
          <w:sz w:val="28"/>
        </w:rPr>
        <w:t xml:space="preserve">
      91) абзац второй части первой </w:t>
      </w:r>
      <w:r>
        <w:rPr>
          <w:rFonts w:ascii="Times New Roman"/>
          <w:b w:val="false"/>
          <w:i w:val="false"/>
          <w:color w:val="000000"/>
          <w:sz w:val="28"/>
        </w:rPr>
        <w:t>статьи 425</w:t>
      </w:r>
      <w:r>
        <w:rPr>
          <w:rFonts w:ascii="Times New Roman"/>
          <w:b w:val="false"/>
          <w:i w:val="false"/>
          <w:color w:val="000000"/>
          <w:sz w:val="28"/>
        </w:rPr>
        <w:t xml:space="preserve"> изложить в следующей редакции:</w:t>
      </w:r>
    </w:p>
    <w:bookmarkEnd w:id="521"/>
    <w:bookmarkStart w:name="z542" w:id="522"/>
    <w:p>
      <w:pPr>
        <w:spacing w:after="0"/>
        <w:ind w:left="0"/>
        <w:jc w:val="both"/>
      </w:pPr>
      <w:r>
        <w:rPr>
          <w:rFonts w:ascii="Times New Roman"/>
          <w:b w:val="false"/>
          <w:i w:val="false"/>
          <w:color w:val="000000"/>
          <w:sz w:val="28"/>
        </w:rPr>
        <w:t>
      "влечет штраф на физических лиц в размере двадцати, на должностных лиц, субъектов малого предпринимательства или некоммерческие организации – в размере ста шестидесяти, на субъектов среднего предпринимательства – в размере двухсот десяти, на субъектов крупного предпринимательства – в размере тысячи шестисот месячных расчетных показателей.";</w:t>
      </w:r>
    </w:p>
    <w:bookmarkEnd w:id="522"/>
    <w:bookmarkStart w:name="z543" w:id="523"/>
    <w:p>
      <w:pPr>
        <w:spacing w:after="0"/>
        <w:ind w:left="0"/>
        <w:jc w:val="both"/>
      </w:pPr>
      <w:r>
        <w:rPr>
          <w:rFonts w:ascii="Times New Roman"/>
          <w:b w:val="false"/>
          <w:i w:val="false"/>
          <w:color w:val="000000"/>
          <w:sz w:val="28"/>
        </w:rPr>
        <w:t xml:space="preserve">
      92) в </w:t>
      </w:r>
      <w:r>
        <w:rPr>
          <w:rFonts w:ascii="Times New Roman"/>
          <w:b w:val="false"/>
          <w:i w:val="false"/>
          <w:color w:val="000000"/>
          <w:sz w:val="28"/>
        </w:rPr>
        <w:t>статье 434</w:t>
      </w:r>
      <w:r>
        <w:rPr>
          <w:rFonts w:ascii="Times New Roman"/>
          <w:b w:val="false"/>
          <w:i w:val="false"/>
          <w:color w:val="000000"/>
          <w:sz w:val="28"/>
        </w:rPr>
        <w:t>:</w:t>
      </w:r>
    </w:p>
    <w:bookmarkEnd w:id="523"/>
    <w:bookmarkStart w:name="z544" w:id="524"/>
    <w:p>
      <w:pPr>
        <w:spacing w:after="0"/>
        <w:ind w:left="0"/>
        <w:jc w:val="both"/>
      </w:pPr>
      <w:r>
        <w:rPr>
          <w:rFonts w:ascii="Times New Roman"/>
          <w:b w:val="false"/>
          <w:i w:val="false"/>
          <w:color w:val="000000"/>
          <w:sz w:val="28"/>
        </w:rPr>
        <w:t>
      абзац второй части первой изложить в следующей редакции:</w:t>
      </w:r>
    </w:p>
    <w:bookmarkEnd w:id="524"/>
    <w:bookmarkStart w:name="z545" w:id="525"/>
    <w:p>
      <w:pPr>
        <w:spacing w:after="0"/>
        <w:ind w:left="0"/>
        <w:jc w:val="both"/>
      </w:pPr>
      <w:r>
        <w:rPr>
          <w:rFonts w:ascii="Times New Roman"/>
          <w:b w:val="false"/>
          <w:i w:val="false"/>
          <w:color w:val="000000"/>
          <w:sz w:val="28"/>
        </w:rPr>
        <w:t>
      "влекут штраф в размере двадцати месячных расчетных показателей или привлечение к общественным работам на срок от двадцати до шестидесяти часов либо административный арест на срок от пяти до пятнадцати суток.";</w:t>
      </w:r>
    </w:p>
    <w:bookmarkEnd w:id="525"/>
    <w:bookmarkStart w:name="z546" w:id="526"/>
    <w:p>
      <w:pPr>
        <w:spacing w:after="0"/>
        <w:ind w:left="0"/>
        <w:jc w:val="both"/>
      </w:pPr>
      <w:r>
        <w:rPr>
          <w:rFonts w:ascii="Times New Roman"/>
          <w:b w:val="false"/>
          <w:i w:val="false"/>
          <w:color w:val="000000"/>
          <w:sz w:val="28"/>
        </w:rPr>
        <w:t>
      абзац второй части второй изложить в следующей редакции:</w:t>
      </w:r>
    </w:p>
    <w:bookmarkEnd w:id="526"/>
    <w:bookmarkStart w:name="z547" w:id="527"/>
    <w:p>
      <w:pPr>
        <w:spacing w:after="0"/>
        <w:ind w:left="0"/>
        <w:jc w:val="both"/>
      </w:pPr>
      <w:r>
        <w:rPr>
          <w:rFonts w:ascii="Times New Roman"/>
          <w:b w:val="false"/>
          <w:i w:val="false"/>
          <w:color w:val="000000"/>
          <w:sz w:val="28"/>
        </w:rPr>
        <w:t>
      "влекут привлечение к общественным работам на срок от шестидесяти до ста часов либо административный арест на срок от пятнадцати до тридцати суток.";</w:t>
      </w:r>
    </w:p>
    <w:bookmarkEnd w:id="527"/>
    <w:bookmarkStart w:name="z548" w:id="528"/>
    <w:p>
      <w:pPr>
        <w:spacing w:after="0"/>
        <w:ind w:left="0"/>
        <w:jc w:val="both"/>
      </w:pPr>
      <w:r>
        <w:rPr>
          <w:rFonts w:ascii="Times New Roman"/>
          <w:b w:val="false"/>
          <w:i w:val="false"/>
          <w:color w:val="000000"/>
          <w:sz w:val="28"/>
        </w:rPr>
        <w:t xml:space="preserve">
      93) в </w:t>
      </w:r>
      <w:r>
        <w:rPr>
          <w:rFonts w:ascii="Times New Roman"/>
          <w:b w:val="false"/>
          <w:i w:val="false"/>
          <w:color w:val="000000"/>
          <w:sz w:val="28"/>
        </w:rPr>
        <w:t>статье 434-2</w:t>
      </w:r>
      <w:r>
        <w:rPr>
          <w:rFonts w:ascii="Times New Roman"/>
          <w:b w:val="false"/>
          <w:i w:val="false"/>
          <w:color w:val="000000"/>
          <w:sz w:val="28"/>
        </w:rPr>
        <w:t>:</w:t>
      </w:r>
    </w:p>
    <w:bookmarkEnd w:id="528"/>
    <w:bookmarkStart w:name="z549" w:id="529"/>
    <w:p>
      <w:pPr>
        <w:spacing w:after="0"/>
        <w:ind w:left="0"/>
        <w:jc w:val="both"/>
      </w:pPr>
      <w:r>
        <w:rPr>
          <w:rFonts w:ascii="Times New Roman"/>
          <w:b w:val="false"/>
          <w:i w:val="false"/>
          <w:color w:val="000000"/>
          <w:sz w:val="28"/>
        </w:rPr>
        <w:t>
      абзац второй части первой изложить в следующей редакции:</w:t>
      </w:r>
    </w:p>
    <w:bookmarkEnd w:id="529"/>
    <w:bookmarkStart w:name="z550" w:id="530"/>
    <w:p>
      <w:pPr>
        <w:spacing w:after="0"/>
        <w:ind w:left="0"/>
        <w:jc w:val="both"/>
      </w:pPr>
      <w:r>
        <w:rPr>
          <w:rFonts w:ascii="Times New Roman"/>
          <w:b w:val="false"/>
          <w:i w:val="false"/>
          <w:color w:val="000000"/>
          <w:sz w:val="28"/>
        </w:rPr>
        <w:t>
      "влечет штраф в размере десяти месячных расчетных показателей либо привлечение к общественным работам на срок сорок часов.";</w:t>
      </w:r>
    </w:p>
    <w:bookmarkEnd w:id="530"/>
    <w:bookmarkStart w:name="z551" w:id="531"/>
    <w:p>
      <w:pPr>
        <w:spacing w:after="0"/>
        <w:ind w:left="0"/>
        <w:jc w:val="both"/>
      </w:pPr>
      <w:r>
        <w:rPr>
          <w:rFonts w:ascii="Times New Roman"/>
          <w:b w:val="false"/>
          <w:i w:val="false"/>
          <w:color w:val="000000"/>
          <w:sz w:val="28"/>
        </w:rPr>
        <w:t>
      абзац второй части второй изложить в следующей редакции:</w:t>
      </w:r>
    </w:p>
    <w:bookmarkEnd w:id="531"/>
    <w:bookmarkStart w:name="z552" w:id="532"/>
    <w:p>
      <w:pPr>
        <w:spacing w:after="0"/>
        <w:ind w:left="0"/>
        <w:jc w:val="both"/>
      </w:pPr>
      <w:r>
        <w:rPr>
          <w:rFonts w:ascii="Times New Roman"/>
          <w:b w:val="false"/>
          <w:i w:val="false"/>
          <w:color w:val="000000"/>
          <w:sz w:val="28"/>
        </w:rPr>
        <w:t>
      "влекут штраф в размере двадцати месячных расчетных показателей либо привлечение к общественным работам на срок восемьдесят часов.";</w:t>
      </w:r>
    </w:p>
    <w:bookmarkEnd w:id="532"/>
    <w:bookmarkStart w:name="z553" w:id="533"/>
    <w:p>
      <w:pPr>
        <w:spacing w:after="0"/>
        <w:ind w:left="0"/>
        <w:jc w:val="both"/>
      </w:pPr>
      <w:r>
        <w:rPr>
          <w:rFonts w:ascii="Times New Roman"/>
          <w:b w:val="false"/>
          <w:i w:val="false"/>
          <w:color w:val="000000"/>
          <w:sz w:val="28"/>
        </w:rPr>
        <w:t xml:space="preserve">
      94) в </w:t>
      </w:r>
      <w:r>
        <w:rPr>
          <w:rFonts w:ascii="Times New Roman"/>
          <w:b w:val="false"/>
          <w:i w:val="false"/>
          <w:color w:val="000000"/>
          <w:sz w:val="28"/>
        </w:rPr>
        <w:t>статье 438</w:t>
      </w:r>
      <w:r>
        <w:rPr>
          <w:rFonts w:ascii="Times New Roman"/>
          <w:b w:val="false"/>
          <w:i w:val="false"/>
          <w:color w:val="000000"/>
          <w:sz w:val="28"/>
        </w:rPr>
        <w:t>:</w:t>
      </w:r>
    </w:p>
    <w:bookmarkEnd w:id="533"/>
    <w:bookmarkStart w:name="z554" w:id="534"/>
    <w:p>
      <w:pPr>
        <w:spacing w:after="0"/>
        <w:ind w:left="0"/>
        <w:jc w:val="both"/>
      </w:pPr>
      <w:r>
        <w:rPr>
          <w:rFonts w:ascii="Times New Roman"/>
          <w:b w:val="false"/>
          <w:i w:val="false"/>
          <w:color w:val="000000"/>
          <w:sz w:val="28"/>
        </w:rPr>
        <w:t xml:space="preserve">
      в абзаце втором части первой слово "тридцати" заменить словом "шестидесяти"; </w:t>
      </w:r>
    </w:p>
    <w:bookmarkEnd w:id="534"/>
    <w:bookmarkStart w:name="z555" w:id="535"/>
    <w:p>
      <w:pPr>
        <w:spacing w:after="0"/>
        <w:ind w:left="0"/>
        <w:jc w:val="both"/>
      </w:pPr>
      <w:r>
        <w:rPr>
          <w:rFonts w:ascii="Times New Roman"/>
          <w:b w:val="false"/>
          <w:i w:val="false"/>
          <w:color w:val="000000"/>
          <w:sz w:val="28"/>
        </w:rPr>
        <w:t>
      в абзаце втором части второй:</w:t>
      </w:r>
    </w:p>
    <w:bookmarkEnd w:id="535"/>
    <w:bookmarkStart w:name="z556" w:id="536"/>
    <w:p>
      <w:pPr>
        <w:spacing w:after="0"/>
        <w:ind w:left="0"/>
        <w:jc w:val="both"/>
      </w:pPr>
      <w:r>
        <w:rPr>
          <w:rFonts w:ascii="Times New Roman"/>
          <w:b w:val="false"/>
          <w:i w:val="false"/>
          <w:color w:val="000000"/>
          <w:sz w:val="28"/>
        </w:rPr>
        <w:t>
      слово "шестидесяти" заменить словами "ста двадцати";</w:t>
      </w:r>
    </w:p>
    <w:bookmarkEnd w:id="536"/>
    <w:bookmarkStart w:name="z557" w:id="537"/>
    <w:p>
      <w:pPr>
        <w:spacing w:after="0"/>
        <w:ind w:left="0"/>
        <w:jc w:val="both"/>
      </w:pPr>
      <w:r>
        <w:rPr>
          <w:rFonts w:ascii="Times New Roman"/>
          <w:b w:val="false"/>
          <w:i w:val="false"/>
          <w:color w:val="000000"/>
          <w:sz w:val="28"/>
        </w:rPr>
        <w:t>
      дополнить словами "либо привлечение к общественным работам на срок сорок часов";</w:t>
      </w:r>
    </w:p>
    <w:bookmarkEnd w:id="537"/>
    <w:bookmarkStart w:name="z558" w:id="538"/>
    <w:p>
      <w:pPr>
        <w:spacing w:after="0"/>
        <w:ind w:left="0"/>
        <w:jc w:val="both"/>
      </w:pPr>
      <w:r>
        <w:rPr>
          <w:rFonts w:ascii="Times New Roman"/>
          <w:b w:val="false"/>
          <w:i w:val="false"/>
          <w:color w:val="000000"/>
          <w:sz w:val="28"/>
        </w:rPr>
        <w:t>
      в абзаце втором части третьей:</w:t>
      </w:r>
    </w:p>
    <w:bookmarkEnd w:id="538"/>
    <w:bookmarkStart w:name="z559" w:id="539"/>
    <w:p>
      <w:pPr>
        <w:spacing w:after="0"/>
        <w:ind w:left="0"/>
        <w:jc w:val="both"/>
      </w:pPr>
      <w:r>
        <w:rPr>
          <w:rFonts w:ascii="Times New Roman"/>
          <w:b w:val="false"/>
          <w:i w:val="false"/>
          <w:color w:val="000000"/>
          <w:sz w:val="28"/>
        </w:rPr>
        <w:t>
      слова "предупреждение или" исключить;</w:t>
      </w:r>
    </w:p>
    <w:bookmarkEnd w:id="539"/>
    <w:bookmarkStart w:name="z560" w:id="540"/>
    <w:p>
      <w:pPr>
        <w:spacing w:after="0"/>
        <w:ind w:left="0"/>
        <w:jc w:val="both"/>
      </w:pPr>
      <w:r>
        <w:rPr>
          <w:rFonts w:ascii="Times New Roman"/>
          <w:b w:val="false"/>
          <w:i w:val="false"/>
          <w:color w:val="000000"/>
          <w:sz w:val="28"/>
        </w:rPr>
        <w:t>
      слово "пятнадцати" заменить словом "тридцати";</w:t>
      </w:r>
    </w:p>
    <w:bookmarkEnd w:id="540"/>
    <w:bookmarkStart w:name="z561" w:id="541"/>
    <w:p>
      <w:pPr>
        <w:spacing w:after="0"/>
        <w:ind w:left="0"/>
        <w:jc w:val="both"/>
      </w:pPr>
      <w:r>
        <w:rPr>
          <w:rFonts w:ascii="Times New Roman"/>
          <w:b w:val="false"/>
          <w:i w:val="false"/>
          <w:color w:val="000000"/>
          <w:sz w:val="28"/>
        </w:rPr>
        <w:t xml:space="preserve">
      95) абзац второй части третьей </w:t>
      </w:r>
      <w:r>
        <w:rPr>
          <w:rFonts w:ascii="Times New Roman"/>
          <w:b w:val="false"/>
          <w:i w:val="false"/>
          <w:color w:val="000000"/>
          <w:sz w:val="28"/>
        </w:rPr>
        <w:t>статьи 440</w:t>
      </w:r>
      <w:r>
        <w:rPr>
          <w:rFonts w:ascii="Times New Roman"/>
          <w:b w:val="false"/>
          <w:i w:val="false"/>
          <w:color w:val="000000"/>
          <w:sz w:val="28"/>
        </w:rPr>
        <w:t xml:space="preserve"> дополнить словами "или привлечение к общественным работам на срок до двадцати часов";</w:t>
      </w:r>
    </w:p>
    <w:bookmarkEnd w:id="541"/>
    <w:bookmarkStart w:name="z562" w:id="542"/>
    <w:p>
      <w:pPr>
        <w:spacing w:after="0"/>
        <w:ind w:left="0"/>
        <w:jc w:val="both"/>
      </w:pPr>
      <w:r>
        <w:rPr>
          <w:rFonts w:ascii="Times New Roman"/>
          <w:b w:val="false"/>
          <w:i w:val="false"/>
          <w:color w:val="000000"/>
          <w:sz w:val="28"/>
        </w:rPr>
        <w:t>
      96) дополнить статьей 440-1 следующего содержания:</w:t>
      </w:r>
    </w:p>
    <w:bookmarkEnd w:id="542"/>
    <w:bookmarkStart w:name="z563" w:id="543"/>
    <w:p>
      <w:pPr>
        <w:spacing w:after="0"/>
        <w:ind w:left="0"/>
        <w:jc w:val="both"/>
      </w:pPr>
      <w:r>
        <w:rPr>
          <w:rFonts w:ascii="Times New Roman"/>
          <w:b w:val="false"/>
          <w:i w:val="false"/>
          <w:color w:val="000000"/>
          <w:sz w:val="28"/>
        </w:rPr>
        <w:t>
      "Статья 440-1. Немедицинское потребление наркотических средств, психотропных веществ, их аналогов, а также сильнодействующих веществ</w:t>
      </w:r>
    </w:p>
    <w:bookmarkEnd w:id="543"/>
    <w:bookmarkStart w:name="z564" w:id="544"/>
    <w:p>
      <w:pPr>
        <w:spacing w:after="0"/>
        <w:ind w:left="0"/>
        <w:jc w:val="both"/>
      </w:pPr>
      <w:r>
        <w:rPr>
          <w:rFonts w:ascii="Times New Roman"/>
          <w:b w:val="false"/>
          <w:i w:val="false"/>
          <w:color w:val="000000"/>
          <w:sz w:val="28"/>
        </w:rPr>
        <w:t xml:space="preserve">
      1. Немедицинское потребление наркотических средств, психотропных веществ, их аналогов, а также сильнодействующих веществ, если это действие не содержит признаков уголовно наказуемого деяния, – </w:t>
      </w:r>
    </w:p>
    <w:bookmarkEnd w:id="544"/>
    <w:bookmarkStart w:name="z565" w:id="545"/>
    <w:p>
      <w:pPr>
        <w:spacing w:after="0"/>
        <w:ind w:left="0"/>
        <w:jc w:val="both"/>
      </w:pPr>
      <w:r>
        <w:rPr>
          <w:rFonts w:ascii="Times New Roman"/>
          <w:b w:val="false"/>
          <w:i w:val="false"/>
          <w:color w:val="000000"/>
          <w:sz w:val="28"/>
        </w:rPr>
        <w:t>
      влечет штраф на физическое лицо в размере сорока месячных расчетных показателей либо административный арест на срок десять суток.</w:t>
      </w:r>
    </w:p>
    <w:bookmarkEnd w:id="545"/>
    <w:bookmarkStart w:name="z566" w:id="546"/>
    <w:p>
      <w:pPr>
        <w:spacing w:after="0"/>
        <w:ind w:left="0"/>
        <w:jc w:val="both"/>
      </w:pPr>
      <w:r>
        <w:rPr>
          <w:rFonts w:ascii="Times New Roman"/>
          <w:b w:val="false"/>
          <w:i w:val="false"/>
          <w:color w:val="000000"/>
          <w:sz w:val="28"/>
        </w:rPr>
        <w:t xml:space="preserve">
      2. Действие, предусмотренное частью первой настоящей статьи, совершенное повторно в течение года после наложения административного взыскания, – </w:t>
      </w:r>
    </w:p>
    <w:bookmarkEnd w:id="546"/>
    <w:bookmarkStart w:name="z567" w:id="547"/>
    <w:p>
      <w:pPr>
        <w:spacing w:after="0"/>
        <w:ind w:left="0"/>
        <w:jc w:val="both"/>
      </w:pPr>
      <w:r>
        <w:rPr>
          <w:rFonts w:ascii="Times New Roman"/>
          <w:b w:val="false"/>
          <w:i w:val="false"/>
          <w:color w:val="000000"/>
          <w:sz w:val="28"/>
        </w:rPr>
        <w:t>
      влечет штраф на физическое лицо в размере восьмидесяти месячных расчетных показателей либо административный арест на срок двадцать суток.";</w:t>
      </w:r>
    </w:p>
    <w:bookmarkEnd w:id="547"/>
    <w:bookmarkStart w:name="z568" w:id="548"/>
    <w:p>
      <w:pPr>
        <w:spacing w:after="0"/>
        <w:ind w:left="0"/>
        <w:jc w:val="both"/>
      </w:pPr>
      <w:r>
        <w:rPr>
          <w:rFonts w:ascii="Times New Roman"/>
          <w:b w:val="false"/>
          <w:i w:val="false"/>
          <w:color w:val="000000"/>
          <w:sz w:val="28"/>
        </w:rPr>
        <w:t xml:space="preserve">
      97) абзац второй части второй </w:t>
      </w:r>
      <w:r>
        <w:rPr>
          <w:rFonts w:ascii="Times New Roman"/>
          <w:b w:val="false"/>
          <w:i w:val="false"/>
          <w:color w:val="000000"/>
          <w:sz w:val="28"/>
        </w:rPr>
        <w:t>статьи 443</w:t>
      </w:r>
      <w:r>
        <w:rPr>
          <w:rFonts w:ascii="Times New Roman"/>
          <w:b w:val="false"/>
          <w:i w:val="false"/>
          <w:color w:val="000000"/>
          <w:sz w:val="28"/>
        </w:rPr>
        <w:t xml:space="preserve"> после слов "месячных расчетных показателей" дополнить словами "или привлечение к общественным работам на срок до двадцати часов";</w:t>
      </w:r>
    </w:p>
    <w:bookmarkEnd w:id="548"/>
    <w:bookmarkStart w:name="z569" w:id="549"/>
    <w:p>
      <w:pPr>
        <w:spacing w:after="0"/>
        <w:ind w:left="0"/>
        <w:jc w:val="both"/>
      </w:pPr>
      <w:r>
        <w:rPr>
          <w:rFonts w:ascii="Times New Roman"/>
          <w:b w:val="false"/>
          <w:i w:val="false"/>
          <w:color w:val="000000"/>
          <w:sz w:val="28"/>
        </w:rPr>
        <w:t xml:space="preserve">
      98) абзац второй части второй </w:t>
      </w:r>
      <w:r>
        <w:rPr>
          <w:rFonts w:ascii="Times New Roman"/>
          <w:b w:val="false"/>
          <w:i w:val="false"/>
          <w:color w:val="000000"/>
          <w:sz w:val="28"/>
        </w:rPr>
        <w:t>статьи 449</w:t>
      </w:r>
      <w:r>
        <w:rPr>
          <w:rFonts w:ascii="Times New Roman"/>
          <w:b w:val="false"/>
          <w:i w:val="false"/>
          <w:color w:val="000000"/>
          <w:sz w:val="28"/>
        </w:rPr>
        <w:t xml:space="preserve"> после слов "месячных расчетных показателей" дополнить словами "или привлечение к общественным работам на срок до двадцати часов";</w:t>
      </w:r>
    </w:p>
    <w:bookmarkEnd w:id="549"/>
    <w:bookmarkStart w:name="z570" w:id="550"/>
    <w:p>
      <w:pPr>
        <w:spacing w:after="0"/>
        <w:ind w:left="0"/>
        <w:jc w:val="both"/>
      </w:pPr>
      <w:r>
        <w:rPr>
          <w:rFonts w:ascii="Times New Roman"/>
          <w:b w:val="false"/>
          <w:i w:val="false"/>
          <w:color w:val="000000"/>
          <w:sz w:val="28"/>
        </w:rPr>
        <w:t xml:space="preserve">
      99) в </w:t>
      </w:r>
      <w:r>
        <w:rPr>
          <w:rFonts w:ascii="Times New Roman"/>
          <w:b w:val="false"/>
          <w:i w:val="false"/>
          <w:color w:val="000000"/>
          <w:sz w:val="28"/>
        </w:rPr>
        <w:t>статье 463</w:t>
      </w:r>
      <w:r>
        <w:rPr>
          <w:rFonts w:ascii="Times New Roman"/>
          <w:b w:val="false"/>
          <w:i w:val="false"/>
          <w:color w:val="000000"/>
          <w:sz w:val="28"/>
        </w:rPr>
        <w:t>:</w:t>
      </w:r>
    </w:p>
    <w:bookmarkEnd w:id="550"/>
    <w:bookmarkStart w:name="z571" w:id="551"/>
    <w:p>
      <w:pPr>
        <w:spacing w:after="0"/>
        <w:ind w:left="0"/>
        <w:jc w:val="both"/>
      </w:pPr>
      <w:r>
        <w:rPr>
          <w:rFonts w:ascii="Times New Roman"/>
          <w:b w:val="false"/>
          <w:i w:val="false"/>
          <w:color w:val="000000"/>
          <w:sz w:val="28"/>
        </w:rPr>
        <w:t>
      абзац второй части первой после слов "крупного предпринимательства" дополнить словами ", филиалы банков – нерезидентов Республики Казахстан, филиалы страховых (перестраховочных) организаций – нерезидентов Республики Казахстан, филиалы страховых брокеров – нерезидентов Республики Казахстан";</w:t>
      </w:r>
    </w:p>
    <w:bookmarkEnd w:id="551"/>
    <w:bookmarkStart w:name="z572" w:id="552"/>
    <w:p>
      <w:pPr>
        <w:spacing w:after="0"/>
        <w:ind w:left="0"/>
        <w:jc w:val="both"/>
      </w:pPr>
      <w:r>
        <w:rPr>
          <w:rFonts w:ascii="Times New Roman"/>
          <w:b w:val="false"/>
          <w:i w:val="false"/>
          <w:color w:val="000000"/>
          <w:sz w:val="28"/>
        </w:rPr>
        <w:t>
      абзац второй части второй после слов "крупного предпринимательства" дополнить словами ", филиалы банков – нерезидентов Республики Казахстан, филиалы страховых (перестраховочных) организаций – нерезидентов Республики Казахстан, филиалы страховых брокеров – нерезидентов Республики Казахстан";</w:t>
      </w:r>
    </w:p>
    <w:bookmarkEnd w:id="552"/>
    <w:bookmarkStart w:name="z573" w:id="553"/>
    <w:p>
      <w:pPr>
        <w:spacing w:after="0"/>
        <w:ind w:left="0"/>
        <w:jc w:val="both"/>
      </w:pPr>
      <w:r>
        <w:rPr>
          <w:rFonts w:ascii="Times New Roman"/>
          <w:b w:val="false"/>
          <w:i w:val="false"/>
          <w:color w:val="000000"/>
          <w:sz w:val="28"/>
        </w:rPr>
        <w:t xml:space="preserve">
      100) в </w:t>
      </w:r>
      <w:r>
        <w:rPr>
          <w:rFonts w:ascii="Times New Roman"/>
          <w:b w:val="false"/>
          <w:i w:val="false"/>
          <w:color w:val="000000"/>
          <w:sz w:val="28"/>
        </w:rPr>
        <w:t>статье 464</w:t>
      </w:r>
      <w:r>
        <w:rPr>
          <w:rFonts w:ascii="Times New Roman"/>
          <w:b w:val="false"/>
          <w:i w:val="false"/>
          <w:color w:val="000000"/>
          <w:sz w:val="28"/>
        </w:rPr>
        <w:t>:</w:t>
      </w:r>
    </w:p>
    <w:bookmarkEnd w:id="553"/>
    <w:bookmarkStart w:name="z574" w:id="554"/>
    <w:p>
      <w:pPr>
        <w:spacing w:after="0"/>
        <w:ind w:left="0"/>
        <w:jc w:val="both"/>
      </w:pPr>
      <w:r>
        <w:rPr>
          <w:rFonts w:ascii="Times New Roman"/>
          <w:b w:val="false"/>
          <w:i w:val="false"/>
          <w:color w:val="000000"/>
          <w:sz w:val="28"/>
        </w:rPr>
        <w:t>
      абзац второй части первой после слов "крупного предпринимательства" дополнить словами ", филиалы банков – нерезидентов Республики Казахстан, филиалы страховых (перестраховочных) организаций – нерезидентов Республики Казахстан, филиалы страховых брокеров – нерезидентов Республики Казахстан";</w:t>
      </w:r>
    </w:p>
    <w:bookmarkEnd w:id="554"/>
    <w:bookmarkStart w:name="z575" w:id="555"/>
    <w:p>
      <w:pPr>
        <w:spacing w:after="0"/>
        <w:ind w:left="0"/>
        <w:jc w:val="both"/>
      </w:pPr>
      <w:r>
        <w:rPr>
          <w:rFonts w:ascii="Times New Roman"/>
          <w:b w:val="false"/>
          <w:i w:val="false"/>
          <w:color w:val="000000"/>
          <w:sz w:val="28"/>
        </w:rPr>
        <w:t>
      абзац второй части второй после слов "крупного предпринимательства" дополнить словами ", филиалы банков – нерезидентов Республики Казахстан, филиалы страховых (перестраховочных) организаций – нерезидентов Республики Казахстан, филиалы страховых брокеров – нерезидентов Республики Казахстан";</w:t>
      </w:r>
    </w:p>
    <w:bookmarkEnd w:id="555"/>
    <w:bookmarkStart w:name="z576" w:id="556"/>
    <w:p>
      <w:pPr>
        <w:spacing w:after="0"/>
        <w:ind w:left="0"/>
        <w:jc w:val="both"/>
      </w:pPr>
      <w:r>
        <w:rPr>
          <w:rFonts w:ascii="Times New Roman"/>
          <w:b w:val="false"/>
          <w:i w:val="false"/>
          <w:color w:val="000000"/>
          <w:sz w:val="28"/>
        </w:rPr>
        <w:t xml:space="preserve">
      101) абзац первый части второй </w:t>
      </w:r>
      <w:r>
        <w:rPr>
          <w:rFonts w:ascii="Times New Roman"/>
          <w:b w:val="false"/>
          <w:i w:val="false"/>
          <w:color w:val="000000"/>
          <w:sz w:val="28"/>
        </w:rPr>
        <w:t>статьи 465</w:t>
      </w:r>
      <w:r>
        <w:rPr>
          <w:rFonts w:ascii="Times New Roman"/>
          <w:b w:val="false"/>
          <w:i w:val="false"/>
          <w:color w:val="000000"/>
          <w:sz w:val="28"/>
        </w:rPr>
        <w:t xml:space="preserve"> дополнить словами ", если такие действия не повлекли незаконное вмешательство в деятельность субъектов частного предпринимательства и (или) совершение действий (бездействия), препятствующих законной предпринимательской деятельности,";</w:t>
      </w:r>
    </w:p>
    <w:bookmarkEnd w:id="556"/>
    <w:bookmarkStart w:name="z577" w:id="557"/>
    <w:p>
      <w:pPr>
        <w:spacing w:after="0"/>
        <w:ind w:left="0"/>
        <w:jc w:val="both"/>
      </w:pPr>
      <w:r>
        <w:rPr>
          <w:rFonts w:ascii="Times New Roman"/>
          <w:b w:val="false"/>
          <w:i w:val="false"/>
          <w:color w:val="000000"/>
          <w:sz w:val="28"/>
        </w:rPr>
        <w:t xml:space="preserve">
      102) в </w:t>
      </w:r>
      <w:r>
        <w:rPr>
          <w:rFonts w:ascii="Times New Roman"/>
          <w:b w:val="false"/>
          <w:i w:val="false"/>
          <w:color w:val="000000"/>
          <w:sz w:val="28"/>
        </w:rPr>
        <w:t>статье 466</w:t>
      </w:r>
      <w:r>
        <w:rPr>
          <w:rFonts w:ascii="Times New Roman"/>
          <w:b w:val="false"/>
          <w:i w:val="false"/>
          <w:color w:val="000000"/>
          <w:sz w:val="28"/>
        </w:rPr>
        <w:t>:</w:t>
      </w:r>
    </w:p>
    <w:bookmarkEnd w:id="557"/>
    <w:bookmarkStart w:name="z578" w:id="558"/>
    <w:p>
      <w:pPr>
        <w:spacing w:after="0"/>
        <w:ind w:left="0"/>
        <w:jc w:val="both"/>
      </w:pPr>
      <w:r>
        <w:rPr>
          <w:rFonts w:ascii="Times New Roman"/>
          <w:b w:val="false"/>
          <w:i w:val="false"/>
          <w:color w:val="000000"/>
          <w:sz w:val="28"/>
        </w:rPr>
        <w:t>
      абзац второй части первой изложить в следующей редакции:</w:t>
      </w:r>
    </w:p>
    <w:bookmarkEnd w:id="558"/>
    <w:bookmarkStart w:name="z579" w:id="559"/>
    <w:p>
      <w:pPr>
        <w:spacing w:after="0"/>
        <w:ind w:left="0"/>
        <w:jc w:val="both"/>
      </w:pPr>
      <w:r>
        <w:rPr>
          <w:rFonts w:ascii="Times New Roman"/>
          <w:b w:val="false"/>
          <w:i w:val="false"/>
          <w:color w:val="000000"/>
          <w:sz w:val="28"/>
        </w:rPr>
        <w:t>
      "влечет предупреждение.";</w:t>
      </w:r>
    </w:p>
    <w:bookmarkEnd w:id="559"/>
    <w:bookmarkStart w:name="z580" w:id="560"/>
    <w:p>
      <w:pPr>
        <w:spacing w:after="0"/>
        <w:ind w:left="0"/>
        <w:jc w:val="both"/>
      </w:pPr>
      <w:r>
        <w:rPr>
          <w:rFonts w:ascii="Times New Roman"/>
          <w:b w:val="false"/>
          <w:i w:val="false"/>
          <w:color w:val="000000"/>
          <w:sz w:val="28"/>
        </w:rPr>
        <w:t>
      дополнить частью 1-1 следующего содержания:</w:t>
      </w:r>
    </w:p>
    <w:bookmarkEnd w:id="560"/>
    <w:bookmarkStart w:name="z581" w:id="561"/>
    <w:p>
      <w:pPr>
        <w:spacing w:after="0"/>
        <w:ind w:left="0"/>
        <w:jc w:val="both"/>
      </w:pPr>
      <w:r>
        <w:rPr>
          <w:rFonts w:ascii="Times New Roman"/>
          <w:b w:val="false"/>
          <w:i w:val="false"/>
          <w:color w:val="000000"/>
          <w:sz w:val="28"/>
        </w:rPr>
        <w:t>
      "1-1. Действие, предусмотренное частью первой настоящей статьи, совершенное повторно в течение года после наложения административного взыскания, –</w:t>
      </w:r>
    </w:p>
    <w:bookmarkEnd w:id="561"/>
    <w:bookmarkStart w:name="z582" w:id="562"/>
    <w:p>
      <w:pPr>
        <w:spacing w:after="0"/>
        <w:ind w:left="0"/>
        <w:jc w:val="both"/>
      </w:pPr>
      <w:r>
        <w:rPr>
          <w:rFonts w:ascii="Times New Roman"/>
          <w:b w:val="false"/>
          <w:i w:val="false"/>
          <w:color w:val="000000"/>
          <w:sz w:val="28"/>
        </w:rPr>
        <w:t>
      влечет штраф на должностных лиц, субъектов малого предпринимательства или некоммерческие организации в размере десяти, на субъектов среднего предпринимательства – в размере двадцати, на субъектов крупного предпринимательства – в размере сорока месячных расчетных показателей.";</w:t>
      </w:r>
    </w:p>
    <w:bookmarkEnd w:id="562"/>
    <w:bookmarkStart w:name="z583" w:id="563"/>
    <w:p>
      <w:pPr>
        <w:spacing w:after="0"/>
        <w:ind w:left="0"/>
        <w:jc w:val="both"/>
      </w:pPr>
      <w:r>
        <w:rPr>
          <w:rFonts w:ascii="Times New Roman"/>
          <w:b w:val="false"/>
          <w:i w:val="false"/>
          <w:color w:val="000000"/>
          <w:sz w:val="28"/>
        </w:rPr>
        <w:t>
      абзац второй части второй изложить в следующей редакции:</w:t>
      </w:r>
    </w:p>
    <w:bookmarkEnd w:id="563"/>
    <w:bookmarkStart w:name="z584" w:id="564"/>
    <w:p>
      <w:pPr>
        <w:spacing w:after="0"/>
        <w:ind w:left="0"/>
        <w:jc w:val="both"/>
      </w:pPr>
      <w:r>
        <w:rPr>
          <w:rFonts w:ascii="Times New Roman"/>
          <w:b w:val="false"/>
          <w:i w:val="false"/>
          <w:color w:val="000000"/>
          <w:sz w:val="28"/>
        </w:rPr>
        <w:t>
      "влечет предупреждение.";</w:t>
      </w:r>
    </w:p>
    <w:bookmarkEnd w:id="564"/>
    <w:bookmarkStart w:name="z585" w:id="565"/>
    <w:p>
      <w:pPr>
        <w:spacing w:after="0"/>
        <w:ind w:left="0"/>
        <w:jc w:val="both"/>
      </w:pPr>
      <w:r>
        <w:rPr>
          <w:rFonts w:ascii="Times New Roman"/>
          <w:b w:val="false"/>
          <w:i w:val="false"/>
          <w:color w:val="000000"/>
          <w:sz w:val="28"/>
        </w:rPr>
        <w:t>
      дополнить частью третьей следующего содержания:</w:t>
      </w:r>
    </w:p>
    <w:bookmarkEnd w:id="565"/>
    <w:bookmarkStart w:name="z586" w:id="566"/>
    <w:p>
      <w:pPr>
        <w:spacing w:after="0"/>
        <w:ind w:left="0"/>
        <w:jc w:val="both"/>
      </w:pPr>
      <w:r>
        <w:rPr>
          <w:rFonts w:ascii="Times New Roman"/>
          <w:b w:val="false"/>
          <w:i w:val="false"/>
          <w:color w:val="000000"/>
          <w:sz w:val="28"/>
        </w:rPr>
        <w:t>
      "3. Действие, предусмотренное частью второй настоящей статьи, совершенное повторно в течение года после наложения административного взыскания, –</w:t>
      </w:r>
    </w:p>
    <w:bookmarkEnd w:id="566"/>
    <w:bookmarkStart w:name="z587" w:id="567"/>
    <w:p>
      <w:pPr>
        <w:spacing w:after="0"/>
        <w:ind w:left="0"/>
        <w:jc w:val="both"/>
      </w:pPr>
      <w:r>
        <w:rPr>
          <w:rFonts w:ascii="Times New Roman"/>
          <w:b w:val="false"/>
          <w:i w:val="false"/>
          <w:color w:val="000000"/>
          <w:sz w:val="28"/>
        </w:rPr>
        <w:t>
      влечет штраф на должностных лиц, субъектов малого предпринимательства или некоммерческие организации в размере пяти, на субъектов среднего предпринимательства – в размере десяти, на субъектов крупного предпринимательства – в размере тридцати месячных расчетных показателей.";</w:t>
      </w:r>
    </w:p>
    <w:bookmarkEnd w:id="567"/>
    <w:bookmarkStart w:name="z588" w:id="568"/>
    <w:p>
      <w:pPr>
        <w:spacing w:after="0"/>
        <w:ind w:left="0"/>
        <w:jc w:val="both"/>
      </w:pPr>
      <w:r>
        <w:rPr>
          <w:rFonts w:ascii="Times New Roman"/>
          <w:b w:val="false"/>
          <w:i w:val="false"/>
          <w:color w:val="000000"/>
          <w:sz w:val="28"/>
        </w:rPr>
        <w:t xml:space="preserve">
      103) абзацы пятый и шестой части первой </w:t>
      </w:r>
      <w:r>
        <w:rPr>
          <w:rFonts w:ascii="Times New Roman"/>
          <w:b w:val="false"/>
          <w:i w:val="false"/>
          <w:color w:val="000000"/>
          <w:sz w:val="28"/>
        </w:rPr>
        <w:t>статьи 468</w:t>
      </w:r>
      <w:r>
        <w:rPr>
          <w:rFonts w:ascii="Times New Roman"/>
          <w:b w:val="false"/>
          <w:i w:val="false"/>
          <w:color w:val="000000"/>
          <w:sz w:val="28"/>
        </w:rPr>
        <w:t xml:space="preserve"> изложить в следующей редакции:</w:t>
      </w:r>
    </w:p>
    <w:bookmarkEnd w:id="568"/>
    <w:bookmarkStart w:name="z589" w:id="569"/>
    <w:p>
      <w:pPr>
        <w:spacing w:after="0"/>
        <w:ind w:left="0"/>
        <w:jc w:val="both"/>
      </w:pPr>
      <w:r>
        <w:rPr>
          <w:rFonts w:ascii="Times New Roman"/>
          <w:b w:val="false"/>
          <w:i w:val="false"/>
          <w:color w:val="000000"/>
          <w:sz w:val="28"/>
        </w:rPr>
        <w:t>
      "банками, филиалами банков – нерезидентов Республики Казахстан и организациями, осуществляющими отдельные виды банковских операций, в виде:</w:t>
      </w:r>
    </w:p>
    <w:bookmarkEnd w:id="569"/>
    <w:bookmarkStart w:name="z590" w:id="570"/>
    <w:p>
      <w:pPr>
        <w:spacing w:after="0"/>
        <w:ind w:left="0"/>
        <w:jc w:val="both"/>
      </w:pPr>
      <w:r>
        <w:rPr>
          <w:rFonts w:ascii="Times New Roman"/>
          <w:b w:val="false"/>
          <w:i w:val="false"/>
          <w:color w:val="000000"/>
          <w:sz w:val="28"/>
        </w:rPr>
        <w:t>
      неучитывания идентификационного номера, а также неконтролирования правильности указания в соответствии с алгоритмом формирования бизнес-идентификационного номера и (или) контрольного разряда в индивидуальном идентификационном номере в соответствии с алгоритмом его расчета, установленным законодательством Республики Казахстан, –";</w:t>
      </w:r>
    </w:p>
    <w:bookmarkEnd w:id="570"/>
    <w:bookmarkStart w:name="z591" w:id="571"/>
    <w:p>
      <w:pPr>
        <w:spacing w:after="0"/>
        <w:ind w:left="0"/>
        <w:jc w:val="both"/>
      </w:pPr>
      <w:r>
        <w:rPr>
          <w:rFonts w:ascii="Times New Roman"/>
          <w:b w:val="false"/>
          <w:i w:val="false"/>
          <w:color w:val="000000"/>
          <w:sz w:val="28"/>
        </w:rPr>
        <w:t xml:space="preserve">
      104) в абзаце первом части первой </w:t>
      </w:r>
      <w:r>
        <w:rPr>
          <w:rFonts w:ascii="Times New Roman"/>
          <w:b w:val="false"/>
          <w:i w:val="false"/>
          <w:color w:val="000000"/>
          <w:sz w:val="28"/>
        </w:rPr>
        <w:t>статьи 470</w:t>
      </w:r>
      <w:r>
        <w:rPr>
          <w:rFonts w:ascii="Times New Roman"/>
          <w:b w:val="false"/>
          <w:i w:val="false"/>
          <w:color w:val="000000"/>
          <w:sz w:val="28"/>
        </w:rPr>
        <w:t>:</w:t>
      </w:r>
    </w:p>
    <w:bookmarkEnd w:id="571"/>
    <w:bookmarkStart w:name="z592" w:id="572"/>
    <w:p>
      <w:pPr>
        <w:spacing w:after="0"/>
        <w:ind w:left="0"/>
        <w:jc w:val="both"/>
      </w:pPr>
      <w:r>
        <w:rPr>
          <w:rFonts w:ascii="Times New Roman"/>
          <w:b w:val="false"/>
          <w:i w:val="false"/>
          <w:color w:val="000000"/>
          <w:sz w:val="28"/>
        </w:rPr>
        <w:t>
      в подпункте 3) слова "пункта 6" заменить словами "пунктов 4 и 6";</w:t>
      </w:r>
    </w:p>
    <w:bookmarkEnd w:id="572"/>
    <w:bookmarkStart w:name="z593" w:id="573"/>
    <w:p>
      <w:pPr>
        <w:spacing w:after="0"/>
        <w:ind w:left="0"/>
        <w:jc w:val="both"/>
      </w:pPr>
      <w:r>
        <w:rPr>
          <w:rFonts w:ascii="Times New Roman"/>
          <w:b w:val="false"/>
          <w:i w:val="false"/>
          <w:color w:val="000000"/>
          <w:sz w:val="28"/>
        </w:rPr>
        <w:t>
      в подпункте 4) слово "специальной" заменить словом "форменной";</w:t>
      </w:r>
    </w:p>
    <w:bookmarkEnd w:id="573"/>
    <w:bookmarkStart w:name="z594" w:id="574"/>
    <w:p>
      <w:pPr>
        <w:spacing w:after="0"/>
        <w:ind w:left="0"/>
        <w:jc w:val="both"/>
      </w:pPr>
      <w:r>
        <w:rPr>
          <w:rFonts w:ascii="Times New Roman"/>
          <w:b w:val="false"/>
          <w:i w:val="false"/>
          <w:color w:val="000000"/>
          <w:sz w:val="28"/>
        </w:rPr>
        <w:t xml:space="preserve">
      105) в </w:t>
      </w:r>
      <w:r>
        <w:rPr>
          <w:rFonts w:ascii="Times New Roman"/>
          <w:b w:val="false"/>
          <w:i w:val="false"/>
          <w:color w:val="000000"/>
          <w:sz w:val="28"/>
        </w:rPr>
        <w:t>статье 471</w:t>
      </w:r>
      <w:r>
        <w:rPr>
          <w:rFonts w:ascii="Times New Roman"/>
          <w:b w:val="false"/>
          <w:i w:val="false"/>
          <w:color w:val="000000"/>
          <w:sz w:val="28"/>
        </w:rPr>
        <w:t>:</w:t>
      </w:r>
    </w:p>
    <w:bookmarkEnd w:id="574"/>
    <w:bookmarkStart w:name="z595" w:id="575"/>
    <w:p>
      <w:pPr>
        <w:spacing w:after="0"/>
        <w:ind w:left="0"/>
        <w:jc w:val="both"/>
      </w:pPr>
      <w:r>
        <w:rPr>
          <w:rFonts w:ascii="Times New Roman"/>
          <w:b w:val="false"/>
          <w:i w:val="false"/>
          <w:color w:val="000000"/>
          <w:sz w:val="28"/>
        </w:rPr>
        <w:t>
      абзац второй части второй после слов "должностных лиц" дополнить словом ", нотариусов";</w:t>
      </w:r>
    </w:p>
    <w:bookmarkEnd w:id="575"/>
    <w:bookmarkStart w:name="z596" w:id="576"/>
    <w:p>
      <w:pPr>
        <w:spacing w:after="0"/>
        <w:ind w:left="0"/>
        <w:jc w:val="both"/>
      </w:pPr>
      <w:r>
        <w:rPr>
          <w:rFonts w:ascii="Times New Roman"/>
          <w:b w:val="false"/>
          <w:i w:val="false"/>
          <w:color w:val="000000"/>
          <w:sz w:val="28"/>
        </w:rPr>
        <w:t>
      абзац второй части четвертой после слов "должностных лиц" дополнить словом ", нотариусов";</w:t>
      </w:r>
    </w:p>
    <w:bookmarkEnd w:id="576"/>
    <w:bookmarkStart w:name="z597" w:id="577"/>
    <w:p>
      <w:pPr>
        <w:spacing w:after="0"/>
        <w:ind w:left="0"/>
        <w:jc w:val="both"/>
      </w:pPr>
      <w:r>
        <w:rPr>
          <w:rFonts w:ascii="Times New Roman"/>
          <w:b w:val="false"/>
          <w:i w:val="false"/>
          <w:color w:val="000000"/>
          <w:sz w:val="28"/>
        </w:rPr>
        <w:t xml:space="preserve">
      106) в подпункте 4) абзаца первого части первой </w:t>
      </w:r>
      <w:r>
        <w:rPr>
          <w:rFonts w:ascii="Times New Roman"/>
          <w:b w:val="false"/>
          <w:i w:val="false"/>
          <w:color w:val="000000"/>
          <w:sz w:val="28"/>
        </w:rPr>
        <w:t>статьи 472</w:t>
      </w:r>
      <w:r>
        <w:rPr>
          <w:rFonts w:ascii="Times New Roman"/>
          <w:b w:val="false"/>
          <w:i w:val="false"/>
          <w:color w:val="000000"/>
          <w:sz w:val="28"/>
        </w:rPr>
        <w:t xml:space="preserve"> слова "сдаче в специальный государственный фонд" заменить словами "передаче в уполномоченный орган по управлению государственным имуществом";</w:t>
      </w:r>
    </w:p>
    <w:bookmarkEnd w:id="577"/>
    <w:bookmarkStart w:name="z598" w:id="578"/>
    <w:p>
      <w:pPr>
        <w:spacing w:after="0"/>
        <w:ind w:left="0"/>
        <w:jc w:val="both"/>
      </w:pPr>
      <w:r>
        <w:rPr>
          <w:rFonts w:ascii="Times New Roman"/>
          <w:b w:val="false"/>
          <w:i w:val="false"/>
          <w:color w:val="000000"/>
          <w:sz w:val="28"/>
        </w:rPr>
        <w:t xml:space="preserve">
      107) в </w:t>
      </w:r>
      <w:r>
        <w:rPr>
          <w:rFonts w:ascii="Times New Roman"/>
          <w:b w:val="false"/>
          <w:i w:val="false"/>
          <w:color w:val="000000"/>
          <w:sz w:val="28"/>
        </w:rPr>
        <w:t>статье 478</w:t>
      </w:r>
      <w:r>
        <w:rPr>
          <w:rFonts w:ascii="Times New Roman"/>
          <w:b w:val="false"/>
          <w:i w:val="false"/>
          <w:color w:val="000000"/>
          <w:sz w:val="28"/>
        </w:rPr>
        <w:t>:</w:t>
      </w:r>
    </w:p>
    <w:bookmarkEnd w:id="578"/>
    <w:bookmarkStart w:name="z599" w:id="579"/>
    <w:p>
      <w:pPr>
        <w:spacing w:after="0"/>
        <w:ind w:left="0"/>
        <w:jc w:val="both"/>
      </w:pPr>
      <w:r>
        <w:rPr>
          <w:rFonts w:ascii="Times New Roman"/>
          <w:b w:val="false"/>
          <w:i w:val="false"/>
          <w:color w:val="000000"/>
          <w:sz w:val="28"/>
        </w:rPr>
        <w:t>
      заголовок после слова "чрезвычайного" дополнить словами "или военного";</w:t>
      </w:r>
    </w:p>
    <w:bookmarkEnd w:id="579"/>
    <w:bookmarkStart w:name="z600" w:id="580"/>
    <w:p>
      <w:pPr>
        <w:spacing w:after="0"/>
        <w:ind w:left="0"/>
        <w:jc w:val="both"/>
      </w:pPr>
      <w:r>
        <w:rPr>
          <w:rFonts w:ascii="Times New Roman"/>
          <w:b w:val="false"/>
          <w:i w:val="false"/>
          <w:color w:val="000000"/>
          <w:sz w:val="28"/>
        </w:rPr>
        <w:t>
      абзац первый части первой после слова "чрезвычайное" дополнить словами "или военное";</w:t>
      </w:r>
    </w:p>
    <w:bookmarkEnd w:id="580"/>
    <w:bookmarkStart w:name="z601" w:id="581"/>
    <w:p>
      <w:pPr>
        <w:spacing w:after="0"/>
        <w:ind w:left="0"/>
        <w:jc w:val="both"/>
      </w:pPr>
      <w:r>
        <w:rPr>
          <w:rFonts w:ascii="Times New Roman"/>
          <w:b w:val="false"/>
          <w:i w:val="false"/>
          <w:color w:val="000000"/>
          <w:sz w:val="28"/>
        </w:rPr>
        <w:t xml:space="preserve">
      108) в </w:t>
      </w:r>
      <w:r>
        <w:rPr>
          <w:rFonts w:ascii="Times New Roman"/>
          <w:b w:val="false"/>
          <w:i w:val="false"/>
          <w:color w:val="000000"/>
          <w:sz w:val="28"/>
        </w:rPr>
        <w:t>статье 479</w:t>
      </w:r>
      <w:r>
        <w:rPr>
          <w:rFonts w:ascii="Times New Roman"/>
          <w:b w:val="false"/>
          <w:i w:val="false"/>
          <w:color w:val="000000"/>
          <w:sz w:val="28"/>
        </w:rPr>
        <w:t xml:space="preserve"> слово "преступлений" заменить словом "уголовных";</w:t>
      </w:r>
    </w:p>
    <w:bookmarkEnd w:id="581"/>
    <w:bookmarkStart w:name="z602" w:id="582"/>
    <w:p>
      <w:pPr>
        <w:spacing w:after="0"/>
        <w:ind w:left="0"/>
        <w:jc w:val="both"/>
      </w:pPr>
      <w:r>
        <w:rPr>
          <w:rFonts w:ascii="Times New Roman"/>
          <w:b w:val="false"/>
          <w:i w:val="false"/>
          <w:color w:val="000000"/>
          <w:sz w:val="28"/>
        </w:rPr>
        <w:t xml:space="preserve">
      109) в </w:t>
      </w:r>
      <w:r>
        <w:rPr>
          <w:rFonts w:ascii="Times New Roman"/>
          <w:b w:val="false"/>
          <w:i w:val="false"/>
          <w:color w:val="000000"/>
          <w:sz w:val="28"/>
        </w:rPr>
        <w:t>статье 490</w:t>
      </w:r>
      <w:r>
        <w:rPr>
          <w:rFonts w:ascii="Times New Roman"/>
          <w:b w:val="false"/>
          <w:i w:val="false"/>
          <w:color w:val="000000"/>
          <w:sz w:val="28"/>
        </w:rPr>
        <w:t>:</w:t>
      </w:r>
    </w:p>
    <w:bookmarkEnd w:id="582"/>
    <w:bookmarkStart w:name="z603" w:id="583"/>
    <w:p>
      <w:pPr>
        <w:spacing w:after="0"/>
        <w:ind w:left="0"/>
        <w:jc w:val="both"/>
      </w:pPr>
      <w:r>
        <w:rPr>
          <w:rFonts w:ascii="Times New Roman"/>
          <w:b w:val="false"/>
          <w:i w:val="false"/>
          <w:color w:val="000000"/>
          <w:sz w:val="28"/>
        </w:rPr>
        <w:t>
      абзац второй части первой изложить в следующей редакции:</w:t>
      </w:r>
    </w:p>
    <w:bookmarkEnd w:id="583"/>
    <w:bookmarkStart w:name="z604" w:id="584"/>
    <w:p>
      <w:pPr>
        <w:spacing w:after="0"/>
        <w:ind w:left="0"/>
        <w:jc w:val="both"/>
      </w:pPr>
      <w:r>
        <w:rPr>
          <w:rFonts w:ascii="Times New Roman"/>
          <w:b w:val="false"/>
          <w:i w:val="false"/>
          <w:color w:val="000000"/>
          <w:sz w:val="28"/>
        </w:rPr>
        <w:t>
      "влечет предупреждение либо штраф на физических лиц в размере двадцати пяти, на юридических лиц – в размере ста месячных расчетных показателей.";</w:t>
      </w:r>
    </w:p>
    <w:bookmarkEnd w:id="584"/>
    <w:bookmarkStart w:name="z605" w:id="585"/>
    <w:p>
      <w:pPr>
        <w:spacing w:after="0"/>
        <w:ind w:left="0"/>
        <w:jc w:val="both"/>
      </w:pPr>
      <w:r>
        <w:rPr>
          <w:rFonts w:ascii="Times New Roman"/>
          <w:b w:val="false"/>
          <w:i w:val="false"/>
          <w:color w:val="000000"/>
          <w:sz w:val="28"/>
        </w:rPr>
        <w:t>
      абзац второй части второй изложить в следующей редакции:</w:t>
      </w:r>
    </w:p>
    <w:bookmarkEnd w:id="585"/>
    <w:bookmarkStart w:name="z606" w:id="586"/>
    <w:p>
      <w:pPr>
        <w:spacing w:after="0"/>
        <w:ind w:left="0"/>
        <w:jc w:val="both"/>
      </w:pPr>
      <w:r>
        <w:rPr>
          <w:rFonts w:ascii="Times New Roman"/>
          <w:b w:val="false"/>
          <w:i w:val="false"/>
          <w:color w:val="000000"/>
          <w:sz w:val="28"/>
        </w:rPr>
        <w:t>
      "влекут штраф на физических лиц в размере двадцати пяти, на должностных лиц – в размере пятидесяти, на юридических лиц – в размере ста месячных расчетных показателей.";</w:t>
      </w:r>
    </w:p>
    <w:bookmarkEnd w:id="586"/>
    <w:bookmarkStart w:name="z607" w:id="587"/>
    <w:p>
      <w:pPr>
        <w:spacing w:after="0"/>
        <w:ind w:left="0"/>
        <w:jc w:val="both"/>
      </w:pPr>
      <w:r>
        <w:rPr>
          <w:rFonts w:ascii="Times New Roman"/>
          <w:b w:val="false"/>
          <w:i w:val="false"/>
          <w:color w:val="000000"/>
          <w:sz w:val="28"/>
        </w:rPr>
        <w:t>
      абзац второй части третьей изложить в следующей редакции:</w:t>
      </w:r>
    </w:p>
    <w:bookmarkEnd w:id="587"/>
    <w:bookmarkStart w:name="z608" w:id="588"/>
    <w:p>
      <w:pPr>
        <w:spacing w:after="0"/>
        <w:ind w:left="0"/>
        <w:jc w:val="both"/>
      </w:pPr>
      <w:r>
        <w:rPr>
          <w:rFonts w:ascii="Times New Roman"/>
          <w:b w:val="false"/>
          <w:i w:val="false"/>
          <w:color w:val="000000"/>
          <w:sz w:val="28"/>
        </w:rPr>
        <w:t>
      "влекут предупреждение либо штраф на граждан Республики Казахстан в размере пятидесяти месячных расчетных показателей, на иностранцев и лиц без гражданства – в размере пятидесяти месячных расчетных показателей с административным выдворением за пределы Республики Казахстан.";</w:t>
      </w:r>
    </w:p>
    <w:bookmarkEnd w:id="588"/>
    <w:bookmarkStart w:name="z609" w:id="589"/>
    <w:p>
      <w:pPr>
        <w:spacing w:after="0"/>
        <w:ind w:left="0"/>
        <w:jc w:val="both"/>
      </w:pPr>
      <w:r>
        <w:rPr>
          <w:rFonts w:ascii="Times New Roman"/>
          <w:b w:val="false"/>
          <w:i w:val="false"/>
          <w:color w:val="000000"/>
          <w:sz w:val="28"/>
        </w:rPr>
        <w:t>
      абзац второй части седьмой изложить в следующей редакции:</w:t>
      </w:r>
    </w:p>
    <w:bookmarkEnd w:id="589"/>
    <w:bookmarkStart w:name="z610" w:id="590"/>
    <w:p>
      <w:pPr>
        <w:spacing w:after="0"/>
        <w:ind w:left="0"/>
        <w:jc w:val="both"/>
      </w:pPr>
      <w:r>
        <w:rPr>
          <w:rFonts w:ascii="Times New Roman"/>
          <w:b w:val="false"/>
          <w:i w:val="false"/>
          <w:color w:val="000000"/>
          <w:sz w:val="28"/>
        </w:rPr>
        <w:t>
      "влекут предупреждение либо штраф на граждан Республики Казахстан в размере пятидесяти месячных расчетных показателей, на иностранцев и лиц без гражданства – в размере пятидесяти месячных расчетных показателей с административным выдворением за пределы Республики Казахстан.";</w:t>
      </w:r>
    </w:p>
    <w:bookmarkEnd w:id="590"/>
    <w:bookmarkStart w:name="z611" w:id="591"/>
    <w:p>
      <w:pPr>
        <w:spacing w:after="0"/>
        <w:ind w:left="0"/>
        <w:jc w:val="both"/>
      </w:pPr>
      <w:r>
        <w:rPr>
          <w:rFonts w:ascii="Times New Roman"/>
          <w:b w:val="false"/>
          <w:i w:val="false"/>
          <w:color w:val="000000"/>
          <w:sz w:val="28"/>
        </w:rPr>
        <w:t xml:space="preserve">
      110) в </w:t>
      </w:r>
      <w:r>
        <w:rPr>
          <w:rFonts w:ascii="Times New Roman"/>
          <w:b w:val="false"/>
          <w:i w:val="false"/>
          <w:color w:val="000000"/>
          <w:sz w:val="28"/>
        </w:rPr>
        <w:t>статье 496</w:t>
      </w:r>
      <w:r>
        <w:rPr>
          <w:rFonts w:ascii="Times New Roman"/>
          <w:b w:val="false"/>
          <w:i w:val="false"/>
          <w:color w:val="000000"/>
          <w:sz w:val="28"/>
        </w:rPr>
        <w:t>:</w:t>
      </w:r>
    </w:p>
    <w:bookmarkEnd w:id="591"/>
    <w:bookmarkStart w:name="z612" w:id="592"/>
    <w:p>
      <w:pPr>
        <w:spacing w:after="0"/>
        <w:ind w:left="0"/>
        <w:jc w:val="both"/>
      </w:pPr>
      <w:r>
        <w:rPr>
          <w:rFonts w:ascii="Times New Roman"/>
          <w:b w:val="false"/>
          <w:i w:val="false"/>
          <w:color w:val="000000"/>
          <w:sz w:val="28"/>
        </w:rPr>
        <w:t>
      в абзаце втором части первой слово "ста" заменить словом "двухсот";</w:t>
      </w:r>
    </w:p>
    <w:bookmarkEnd w:id="592"/>
    <w:bookmarkStart w:name="z613" w:id="593"/>
    <w:p>
      <w:pPr>
        <w:spacing w:after="0"/>
        <w:ind w:left="0"/>
        <w:jc w:val="both"/>
      </w:pPr>
      <w:r>
        <w:rPr>
          <w:rFonts w:ascii="Times New Roman"/>
          <w:b w:val="false"/>
          <w:i w:val="false"/>
          <w:color w:val="000000"/>
          <w:sz w:val="28"/>
        </w:rPr>
        <w:t>
      часть вторую изложить в следующей редакции:</w:t>
      </w:r>
    </w:p>
    <w:bookmarkEnd w:id="593"/>
    <w:bookmarkStart w:name="z614" w:id="594"/>
    <w:p>
      <w:pPr>
        <w:spacing w:after="0"/>
        <w:ind w:left="0"/>
        <w:jc w:val="both"/>
      </w:pPr>
      <w:r>
        <w:rPr>
          <w:rFonts w:ascii="Times New Roman"/>
          <w:b w:val="false"/>
          <w:i w:val="false"/>
          <w:color w:val="000000"/>
          <w:sz w:val="28"/>
        </w:rPr>
        <w:t>
      "2. Несообщение или сообщение в превышающий установленный законодательством Республики Казахстан срок факта приобретения иностранного гражданства –</w:t>
      </w:r>
    </w:p>
    <w:bookmarkEnd w:id="594"/>
    <w:bookmarkStart w:name="z615" w:id="595"/>
    <w:p>
      <w:pPr>
        <w:spacing w:after="0"/>
        <w:ind w:left="0"/>
        <w:jc w:val="both"/>
      </w:pPr>
      <w:r>
        <w:rPr>
          <w:rFonts w:ascii="Times New Roman"/>
          <w:b w:val="false"/>
          <w:i w:val="false"/>
          <w:color w:val="000000"/>
          <w:sz w:val="28"/>
        </w:rPr>
        <w:t>
      влечет штраф в размере ста месячных расчетных показателей либо административное выдворение за пределы Республики Казахстан.";</w:t>
      </w:r>
    </w:p>
    <w:bookmarkEnd w:id="595"/>
    <w:bookmarkStart w:name="z616" w:id="596"/>
    <w:p>
      <w:pPr>
        <w:spacing w:after="0"/>
        <w:ind w:left="0"/>
        <w:jc w:val="both"/>
      </w:pPr>
      <w:r>
        <w:rPr>
          <w:rFonts w:ascii="Times New Roman"/>
          <w:b w:val="false"/>
          <w:i w:val="false"/>
          <w:color w:val="000000"/>
          <w:sz w:val="28"/>
        </w:rPr>
        <w:t>
      в части третьей:</w:t>
      </w:r>
    </w:p>
    <w:bookmarkEnd w:id="596"/>
    <w:bookmarkStart w:name="z617" w:id="597"/>
    <w:p>
      <w:pPr>
        <w:spacing w:after="0"/>
        <w:ind w:left="0"/>
        <w:jc w:val="both"/>
      </w:pPr>
      <w:r>
        <w:rPr>
          <w:rFonts w:ascii="Times New Roman"/>
          <w:b w:val="false"/>
          <w:i w:val="false"/>
          <w:color w:val="000000"/>
          <w:sz w:val="28"/>
        </w:rPr>
        <w:t>
      абзац первый дополнить словами "а также в субъектах квазигосударственного сектора,";</w:t>
      </w:r>
    </w:p>
    <w:bookmarkEnd w:id="597"/>
    <w:bookmarkStart w:name="z618" w:id="598"/>
    <w:p>
      <w:pPr>
        <w:spacing w:after="0"/>
        <w:ind w:left="0"/>
        <w:jc w:val="both"/>
      </w:pPr>
      <w:r>
        <w:rPr>
          <w:rFonts w:ascii="Times New Roman"/>
          <w:b w:val="false"/>
          <w:i w:val="false"/>
          <w:color w:val="000000"/>
          <w:sz w:val="28"/>
        </w:rPr>
        <w:t>
      абзац второй изложить в следующей редакции:</w:t>
      </w:r>
    </w:p>
    <w:bookmarkEnd w:id="598"/>
    <w:bookmarkStart w:name="z619" w:id="599"/>
    <w:p>
      <w:pPr>
        <w:spacing w:after="0"/>
        <w:ind w:left="0"/>
        <w:jc w:val="both"/>
      </w:pPr>
      <w:r>
        <w:rPr>
          <w:rFonts w:ascii="Times New Roman"/>
          <w:b w:val="false"/>
          <w:i w:val="false"/>
          <w:color w:val="000000"/>
          <w:sz w:val="28"/>
        </w:rPr>
        <w:t>
      "влекут штраф в размере трехсот месячных расчетных показателей с административным выдворением за пределы Республики Казахстан.";</w:t>
      </w:r>
    </w:p>
    <w:bookmarkEnd w:id="599"/>
    <w:bookmarkStart w:name="z620" w:id="600"/>
    <w:p>
      <w:pPr>
        <w:spacing w:after="0"/>
        <w:ind w:left="0"/>
        <w:jc w:val="both"/>
      </w:pPr>
      <w:r>
        <w:rPr>
          <w:rFonts w:ascii="Times New Roman"/>
          <w:b w:val="false"/>
          <w:i w:val="false"/>
          <w:color w:val="000000"/>
          <w:sz w:val="28"/>
        </w:rPr>
        <w:t xml:space="preserve">
      111) абзац первый части второй </w:t>
      </w:r>
      <w:r>
        <w:rPr>
          <w:rFonts w:ascii="Times New Roman"/>
          <w:b w:val="false"/>
          <w:i w:val="false"/>
          <w:color w:val="000000"/>
          <w:sz w:val="28"/>
        </w:rPr>
        <w:t>статьи 504</w:t>
      </w:r>
      <w:r>
        <w:rPr>
          <w:rFonts w:ascii="Times New Roman"/>
          <w:b w:val="false"/>
          <w:i w:val="false"/>
          <w:color w:val="000000"/>
          <w:sz w:val="28"/>
        </w:rPr>
        <w:t xml:space="preserve"> изложить в следующей редакции:</w:t>
      </w:r>
    </w:p>
    <w:bookmarkEnd w:id="600"/>
    <w:bookmarkStart w:name="z621" w:id="601"/>
    <w:p>
      <w:pPr>
        <w:spacing w:after="0"/>
        <w:ind w:left="0"/>
        <w:jc w:val="both"/>
      </w:pPr>
      <w:r>
        <w:rPr>
          <w:rFonts w:ascii="Times New Roman"/>
          <w:b w:val="false"/>
          <w:i w:val="false"/>
          <w:color w:val="000000"/>
          <w:sz w:val="28"/>
        </w:rPr>
        <w:t>
      "2. Нарушение установленных требований по защите государственных секретов лицами, допущенными или ранее допускавшимися к работе с государственными секретами, если это действие не содержит признаков уголовно наказуемого деяния, –";</w:t>
      </w:r>
    </w:p>
    <w:bookmarkEnd w:id="601"/>
    <w:bookmarkStart w:name="z622" w:id="602"/>
    <w:p>
      <w:pPr>
        <w:spacing w:after="0"/>
        <w:ind w:left="0"/>
        <w:jc w:val="both"/>
      </w:pPr>
      <w:r>
        <w:rPr>
          <w:rFonts w:ascii="Times New Roman"/>
          <w:b w:val="false"/>
          <w:i w:val="false"/>
          <w:color w:val="000000"/>
          <w:sz w:val="28"/>
        </w:rPr>
        <w:t xml:space="preserve">
      112) абзац первый </w:t>
      </w:r>
      <w:r>
        <w:rPr>
          <w:rFonts w:ascii="Times New Roman"/>
          <w:b w:val="false"/>
          <w:i w:val="false"/>
          <w:color w:val="000000"/>
          <w:sz w:val="28"/>
        </w:rPr>
        <w:t>статьи 506</w:t>
      </w:r>
      <w:r>
        <w:rPr>
          <w:rFonts w:ascii="Times New Roman"/>
          <w:b w:val="false"/>
          <w:i w:val="false"/>
          <w:color w:val="000000"/>
          <w:sz w:val="28"/>
        </w:rPr>
        <w:t xml:space="preserve"> изложить в следующей редакции:</w:t>
      </w:r>
    </w:p>
    <w:bookmarkEnd w:id="602"/>
    <w:bookmarkStart w:name="z623" w:id="603"/>
    <w:p>
      <w:pPr>
        <w:spacing w:after="0"/>
        <w:ind w:left="0"/>
        <w:jc w:val="both"/>
      </w:pPr>
      <w:r>
        <w:rPr>
          <w:rFonts w:ascii="Times New Roman"/>
          <w:b w:val="false"/>
          <w:i w:val="false"/>
          <w:color w:val="000000"/>
          <w:sz w:val="28"/>
        </w:rPr>
        <w:t>
      "Незаконное проникновение на объект, охраняемый в соответствии с законодательством Республики Казахстан правоохранительными или специальными государственными органами, Вооруженными Силами Республики Казахстан, другими войсками и воинскими формированиями, а также на особо важный государственный, стратегический объект и объект отраслей экономики, имеющий стратегическое значение и принадлежащий юридическим лицам, в уставном капитале которых государство прямо или косвенно владеет контрольным пакетом акций (долей участия), опасный производственный объект, охраняемый частной охранной организацией, если это деяние не содержит признаков уголовно наказуемого деяния, –";</w:t>
      </w:r>
    </w:p>
    <w:bookmarkEnd w:id="603"/>
    <w:bookmarkStart w:name="z624" w:id="604"/>
    <w:p>
      <w:pPr>
        <w:spacing w:after="0"/>
        <w:ind w:left="0"/>
        <w:jc w:val="both"/>
      </w:pPr>
      <w:r>
        <w:rPr>
          <w:rFonts w:ascii="Times New Roman"/>
          <w:b w:val="false"/>
          <w:i w:val="false"/>
          <w:color w:val="000000"/>
          <w:sz w:val="28"/>
        </w:rPr>
        <w:t xml:space="preserve">
      113) в </w:t>
      </w:r>
      <w:r>
        <w:rPr>
          <w:rFonts w:ascii="Times New Roman"/>
          <w:b w:val="false"/>
          <w:i w:val="false"/>
          <w:color w:val="000000"/>
          <w:sz w:val="28"/>
        </w:rPr>
        <w:t>статье 510</w:t>
      </w:r>
      <w:r>
        <w:rPr>
          <w:rFonts w:ascii="Times New Roman"/>
          <w:b w:val="false"/>
          <w:i w:val="false"/>
          <w:color w:val="000000"/>
          <w:sz w:val="28"/>
        </w:rPr>
        <w:t>:</w:t>
      </w:r>
    </w:p>
    <w:bookmarkEnd w:id="604"/>
    <w:bookmarkStart w:name="z625" w:id="605"/>
    <w:p>
      <w:pPr>
        <w:spacing w:after="0"/>
        <w:ind w:left="0"/>
        <w:jc w:val="both"/>
      </w:pPr>
      <w:r>
        <w:rPr>
          <w:rFonts w:ascii="Times New Roman"/>
          <w:b w:val="false"/>
          <w:i w:val="false"/>
          <w:color w:val="000000"/>
          <w:sz w:val="28"/>
        </w:rPr>
        <w:t xml:space="preserve">
      в абзаце первом части первой: </w:t>
      </w:r>
    </w:p>
    <w:bookmarkEnd w:id="605"/>
    <w:bookmarkStart w:name="z626" w:id="606"/>
    <w:p>
      <w:pPr>
        <w:spacing w:after="0"/>
        <w:ind w:left="0"/>
        <w:jc w:val="both"/>
      </w:pPr>
      <w:r>
        <w:rPr>
          <w:rFonts w:ascii="Times New Roman"/>
          <w:b w:val="false"/>
          <w:i w:val="false"/>
          <w:color w:val="000000"/>
          <w:sz w:val="28"/>
        </w:rPr>
        <w:t>
      подпункт 1) изложить в следующей редакции:</w:t>
      </w:r>
    </w:p>
    <w:bookmarkEnd w:id="606"/>
    <w:bookmarkStart w:name="z627" w:id="607"/>
    <w:p>
      <w:pPr>
        <w:spacing w:after="0"/>
        <w:ind w:left="0"/>
        <w:jc w:val="both"/>
      </w:pPr>
      <w:r>
        <w:rPr>
          <w:rFonts w:ascii="Times New Roman"/>
          <w:b w:val="false"/>
          <w:i w:val="false"/>
          <w:color w:val="000000"/>
          <w:sz w:val="28"/>
        </w:rPr>
        <w:t>
      "1) гражданином Республики Казахстан, иностранцем или лицом без гражданства без документов, удостоверяющих личность;";</w:t>
      </w:r>
    </w:p>
    <w:bookmarkEnd w:id="607"/>
    <w:bookmarkStart w:name="z628" w:id="608"/>
    <w:p>
      <w:pPr>
        <w:spacing w:after="0"/>
        <w:ind w:left="0"/>
        <w:jc w:val="both"/>
      </w:pPr>
      <w:r>
        <w:rPr>
          <w:rFonts w:ascii="Times New Roman"/>
          <w:b w:val="false"/>
          <w:i w:val="false"/>
          <w:color w:val="000000"/>
          <w:sz w:val="28"/>
        </w:rPr>
        <w:t>
      подпункт 2) исключить;</w:t>
      </w:r>
    </w:p>
    <w:bookmarkEnd w:id="608"/>
    <w:bookmarkStart w:name="z629" w:id="609"/>
    <w:p>
      <w:pPr>
        <w:spacing w:after="0"/>
        <w:ind w:left="0"/>
        <w:jc w:val="both"/>
      </w:pPr>
      <w:r>
        <w:rPr>
          <w:rFonts w:ascii="Times New Roman"/>
          <w:b w:val="false"/>
          <w:i w:val="false"/>
          <w:color w:val="000000"/>
          <w:sz w:val="28"/>
        </w:rPr>
        <w:t>
      абзац первый части четвертой после слова "частями" дополнить словом "первой";</w:t>
      </w:r>
    </w:p>
    <w:bookmarkEnd w:id="609"/>
    <w:bookmarkStart w:name="z630" w:id="610"/>
    <w:p>
      <w:pPr>
        <w:spacing w:after="0"/>
        <w:ind w:left="0"/>
        <w:jc w:val="both"/>
      </w:pPr>
      <w:r>
        <w:rPr>
          <w:rFonts w:ascii="Times New Roman"/>
          <w:b w:val="false"/>
          <w:i w:val="false"/>
          <w:color w:val="000000"/>
          <w:sz w:val="28"/>
        </w:rPr>
        <w:t xml:space="preserve">
      в абзаце первом части пятой слова "частью первой" заменить словами "частями первой и второй"; </w:t>
      </w:r>
    </w:p>
    <w:bookmarkEnd w:id="610"/>
    <w:bookmarkStart w:name="z631" w:id="611"/>
    <w:p>
      <w:pPr>
        <w:spacing w:after="0"/>
        <w:ind w:left="0"/>
        <w:jc w:val="both"/>
      </w:pPr>
      <w:r>
        <w:rPr>
          <w:rFonts w:ascii="Times New Roman"/>
          <w:b w:val="false"/>
          <w:i w:val="false"/>
          <w:color w:val="000000"/>
          <w:sz w:val="28"/>
        </w:rPr>
        <w:t xml:space="preserve">
      114) в </w:t>
      </w:r>
      <w:r>
        <w:rPr>
          <w:rFonts w:ascii="Times New Roman"/>
          <w:b w:val="false"/>
          <w:i w:val="false"/>
          <w:color w:val="000000"/>
          <w:sz w:val="28"/>
        </w:rPr>
        <w:t>статье 512</w:t>
      </w:r>
      <w:r>
        <w:rPr>
          <w:rFonts w:ascii="Times New Roman"/>
          <w:b w:val="false"/>
          <w:i w:val="false"/>
          <w:color w:val="000000"/>
          <w:sz w:val="28"/>
        </w:rPr>
        <w:t>:</w:t>
      </w:r>
    </w:p>
    <w:bookmarkEnd w:id="6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заголовок</w:t>
      </w:r>
      <w:r>
        <w:rPr>
          <w:rFonts w:ascii="Times New Roman"/>
          <w:b w:val="false"/>
          <w:i w:val="false"/>
          <w:color w:val="000000"/>
          <w:sz w:val="28"/>
        </w:rPr>
        <w:t xml:space="preserve"> изложить в следующей редакции:</w:t>
      </w:r>
    </w:p>
    <w:bookmarkStart w:name="z633" w:id="612"/>
    <w:p>
      <w:pPr>
        <w:spacing w:after="0"/>
        <w:ind w:left="0"/>
        <w:jc w:val="both"/>
      </w:pPr>
      <w:r>
        <w:rPr>
          <w:rFonts w:ascii="Times New Roman"/>
          <w:b w:val="false"/>
          <w:i w:val="false"/>
          <w:color w:val="000000"/>
          <w:sz w:val="28"/>
        </w:rPr>
        <w:t>
      "Статья 512. Нарушение режимов внутренних и территориальных вод Республики Казахстан";</w:t>
      </w:r>
    </w:p>
    <w:bookmarkEnd w:id="612"/>
    <w:bookmarkStart w:name="z634" w:id="613"/>
    <w:p>
      <w:pPr>
        <w:spacing w:after="0"/>
        <w:ind w:left="0"/>
        <w:jc w:val="both"/>
      </w:pPr>
      <w:r>
        <w:rPr>
          <w:rFonts w:ascii="Times New Roman"/>
          <w:b w:val="false"/>
          <w:i w:val="false"/>
          <w:color w:val="000000"/>
          <w:sz w:val="28"/>
        </w:rPr>
        <w:t xml:space="preserve">
      в абзаце первом части первой слова "в территориальных водах (море) и внутренних водах" заменить словами "внутренних и территориальных вод"; </w:t>
      </w:r>
    </w:p>
    <w:bookmarkEnd w:id="613"/>
    <w:bookmarkStart w:name="z635" w:id="614"/>
    <w:p>
      <w:pPr>
        <w:spacing w:after="0"/>
        <w:ind w:left="0"/>
        <w:jc w:val="both"/>
      </w:pPr>
      <w:r>
        <w:rPr>
          <w:rFonts w:ascii="Times New Roman"/>
          <w:b w:val="false"/>
          <w:i w:val="false"/>
          <w:color w:val="000000"/>
          <w:sz w:val="28"/>
        </w:rPr>
        <w:t>
      в абзаце первом части второй слова "в территориальных водах (море) и внутренних водах Республики Казахстан," заменить словами "во внутренних и территориальных водах Республики Казахстан, в";</w:t>
      </w:r>
    </w:p>
    <w:bookmarkEnd w:id="614"/>
    <w:bookmarkStart w:name="z636" w:id="615"/>
    <w:p>
      <w:pPr>
        <w:spacing w:after="0"/>
        <w:ind w:left="0"/>
        <w:jc w:val="both"/>
      </w:pPr>
      <w:r>
        <w:rPr>
          <w:rFonts w:ascii="Times New Roman"/>
          <w:b w:val="false"/>
          <w:i w:val="false"/>
          <w:color w:val="000000"/>
          <w:sz w:val="28"/>
        </w:rPr>
        <w:t xml:space="preserve">
      115) в абзаце втором </w:t>
      </w:r>
      <w:r>
        <w:rPr>
          <w:rFonts w:ascii="Times New Roman"/>
          <w:b w:val="false"/>
          <w:i w:val="false"/>
          <w:color w:val="000000"/>
          <w:sz w:val="28"/>
        </w:rPr>
        <w:t>части 1-1</w:t>
      </w:r>
      <w:r>
        <w:rPr>
          <w:rFonts w:ascii="Times New Roman"/>
          <w:b w:val="false"/>
          <w:i w:val="false"/>
          <w:color w:val="000000"/>
          <w:sz w:val="28"/>
        </w:rPr>
        <w:t xml:space="preserve"> статьи 543 слова ", с конфискацией транспортных средств, являющихся непосредственными предметами совершения административного правонарушения, или без таковой" исключить;</w:t>
      </w:r>
    </w:p>
    <w:bookmarkEnd w:id="615"/>
    <w:bookmarkStart w:name="z637" w:id="616"/>
    <w:p>
      <w:pPr>
        <w:spacing w:after="0"/>
        <w:ind w:left="0"/>
        <w:jc w:val="both"/>
      </w:pPr>
      <w:r>
        <w:rPr>
          <w:rFonts w:ascii="Times New Roman"/>
          <w:b w:val="false"/>
          <w:i w:val="false"/>
          <w:color w:val="000000"/>
          <w:sz w:val="28"/>
        </w:rPr>
        <w:t xml:space="preserve">
      116) в </w:t>
      </w:r>
      <w:r>
        <w:rPr>
          <w:rFonts w:ascii="Times New Roman"/>
          <w:b w:val="false"/>
          <w:i w:val="false"/>
          <w:color w:val="000000"/>
          <w:sz w:val="28"/>
        </w:rPr>
        <w:t>статье 559</w:t>
      </w:r>
      <w:r>
        <w:rPr>
          <w:rFonts w:ascii="Times New Roman"/>
          <w:b w:val="false"/>
          <w:i w:val="false"/>
          <w:color w:val="000000"/>
          <w:sz w:val="28"/>
        </w:rPr>
        <w:t>:</w:t>
      </w:r>
    </w:p>
    <w:bookmarkEnd w:id="616"/>
    <w:bookmarkStart w:name="z638" w:id="617"/>
    <w:p>
      <w:pPr>
        <w:spacing w:after="0"/>
        <w:ind w:left="0"/>
        <w:jc w:val="both"/>
      </w:pPr>
      <w:r>
        <w:rPr>
          <w:rFonts w:ascii="Times New Roman"/>
          <w:b w:val="false"/>
          <w:i w:val="false"/>
          <w:color w:val="000000"/>
          <w:sz w:val="28"/>
        </w:rPr>
        <w:t>
      в абзаце втором части первой слова "предупреждение или" исключить;</w:t>
      </w:r>
    </w:p>
    <w:bookmarkEnd w:id="617"/>
    <w:bookmarkStart w:name="z639" w:id="618"/>
    <w:p>
      <w:pPr>
        <w:spacing w:after="0"/>
        <w:ind w:left="0"/>
        <w:jc w:val="both"/>
      </w:pPr>
      <w:r>
        <w:rPr>
          <w:rFonts w:ascii="Times New Roman"/>
          <w:b w:val="false"/>
          <w:i w:val="false"/>
          <w:color w:val="000000"/>
          <w:sz w:val="28"/>
        </w:rPr>
        <w:t>
      дополнить частями 1-1 и 5-1 следующего содержания:</w:t>
      </w:r>
    </w:p>
    <w:bookmarkEnd w:id="618"/>
    <w:bookmarkStart w:name="z640" w:id="619"/>
    <w:p>
      <w:pPr>
        <w:spacing w:after="0"/>
        <w:ind w:left="0"/>
        <w:jc w:val="both"/>
      </w:pPr>
      <w:r>
        <w:rPr>
          <w:rFonts w:ascii="Times New Roman"/>
          <w:b w:val="false"/>
          <w:i w:val="false"/>
          <w:color w:val="000000"/>
          <w:sz w:val="28"/>
        </w:rPr>
        <w:t xml:space="preserve">
      "1-1. Действие, предусмотренное частью первой настоящей статьи, совершенное повторно в течение года после наложения административного взыскания, – </w:t>
      </w:r>
    </w:p>
    <w:bookmarkEnd w:id="619"/>
    <w:bookmarkStart w:name="z641" w:id="620"/>
    <w:p>
      <w:pPr>
        <w:spacing w:after="0"/>
        <w:ind w:left="0"/>
        <w:jc w:val="both"/>
      </w:pPr>
      <w:r>
        <w:rPr>
          <w:rFonts w:ascii="Times New Roman"/>
          <w:b w:val="false"/>
          <w:i w:val="false"/>
          <w:color w:val="000000"/>
          <w:sz w:val="28"/>
        </w:rPr>
        <w:t>
      влечет штраф в размере десяти месячных расчетных показателей.";</w:t>
      </w:r>
    </w:p>
    <w:bookmarkEnd w:id="620"/>
    <w:bookmarkStart w:name="z642" w:id="621"/>
    <w:p>
      <w:pPr>
        <w:spacing w:after="0"/>
        <w:ind w:left="0"/>
        <w:jc w:val="both"/>
      </w:pPr>
      <w:r>
        <w:rPr>
          <w:rFonts w:ascii="Times New Roman"/>
          <w:b w:val="false"/>
          <w:i w:val="false"/>
          <w:color w:val="000000"/>
          <w:sz w:val="28"/>
        </w:rPr>
        <w:t xml:space="preserve">
      "5-1. Действие, предусмотренное частью пятой настоящей статьи, совершенное повторно в течение года после наложения административного взыскания, – </w:t>
      </w:r>
    </w:p>
    <w:bookmarkEnd w:id="621"/>
    <w:bookmarkStart w:name="z643" w:id="622"/>
    <w:p>
      <w:pPr>
        <w:spacing w:after="0"/>
        <w:ind w:left="0"/>
        <w:jc w:val="both"/>
      </w:pPr>
      <w:r>
        <w:rPr>
          <w:rFonts w:ascii="Times New Roman"/>
          <w:b w:val="false"/>
          <w:i w:val="false"/>
          <w:color w:val="000000"/>
          <w:sz w:val="28"/>
        </w:rPr>
        <w:t>
      влечет штраф в размере пяти месячных расчетных показателей.";</w:t>
      </w:r>
    </w:p>
    <w:bookmarkEnd w:id="622"/>
    <w:bookmarkStart w:name="z644" w:id="623"/>
    <w:p>
      <w:pPr>
        <w:spacing w:after="0"/>
        <w:ind w:left="0"/>
        <w:jc w:val="both"/>
      </w:pPr>
      <w:r>
        <w:rPr>
          <w:rFonts w:ascii="Times New Roman"/>
          <w:b w:val="false"/>
          <w:i w:val="false"/>
          <w:color w:val="000000"/>
          <w:sz w:val="28"/>
        </w:rPr>
        <w:t xml:space="preserve">
      117) в </w:t>
      </w:r>
      <w:r>
        <w:rPr>
          <w:rFonts w:ascii="Times New Roman"/>
          <w:b w:val="false"/>
          <w:i w:val="false"/>
          <w:color w:val="000000"/>
          <w:sz w:val="28"/>
        </w:rPr>
        <w:t>статье 567</w:t>
      </w:r>
      <w:r>
        <w:rPr>
          <w:rFonts w:ascii="Times New Roman"/>
          <w:b w:val="false"/>
          <w:i w:val="false"/>
          <w:color w:val="000000"/>
          <w:sz w:val="28"/>
        </w:rPr>
        <w:t xml:space="preserve"> заголовок и абзац первый части первой изложить в следующей редакции:</w:t>
      </w:r>
    </w:p>
    <w:bookmarkEnd w:id="623"/>
    <w:bookmarkStart w:name="z645" w:id="624"/>
    <w:p>
      <w:pPr>
        <w:spacing w:after="0"/>
        <w:ind w:left="0"/>
        <w:jc w:val="both"/>
      </w:pPr>
      <w:r>
        <w:rPr>
          <w:rFonts w:ascii="Times New Roman"/>
          <w:b w:val="false"/>
          <w:i w:val="false"/>
          <w:color w:val="000000"/>
          <w:sz w:val="28"/>
        </w:rPr>
        <w:t>
      "Статья 567. Неисполнение либо ненадлежащее исполнение перевозчиком обязанностей, предусмотренных законодательством Республики Казахстан, при изменении статуса рейса</w:t>
      </w:r>
    </w:p>
    <w:bookmarkEnd w:id="624"/>
    <w:bookmarkStart w:name="z646" w:id="625"/>
    <w:p>
      <w:pPr>
        <w:spacing w:after="0"/>
        <w:ind w:left="0"/>
        <w:jc w:val="both"/>
      </w:pPr>
      <w:r>
        <w:rPr>
          <w:rFonts w:ascii="Times New Roman"/>
          <w:b w:val="false"/>
          <w:i w:val="false"/>
          <w:color w:val="000000"/>
          <w:sz w:val="28"/>
        </w:rPr>
        <w:t>
      1. Неисполнение либо ненадлежащее исполнение перевозчиком обязанностей, предусмотренных законодательством Республики Казахстан, при изменении статуса рейса –";</w:t>
      </w:r>
    </w:p>
    <w:bookmarkEnd w:id="625"/>
    <w:bookmarkStart w:name="z647" w:id="626"/>
    <w:p>
      <w:pPr>
        <w:spacing w:after="0"/>
        <w:ind w:left="0"/>
        <w:jc w:val="both"/>
      </w:pPr>
      <w:r>
        <w:rPr>
          <w:rFonts w:ascii="Times New Roman"/>
          <w:b w:val="false"/>
          <w:i w:val="false"/>
          <w:color w:val="000000"/>
          <w:sz w:val="28"/>
        </w:rPr>
        <w:t xml:space="preserve">
      118) абзац первый части первой </w:t>
      </w:r>
      <w:r>
        <w:rPr>
          <w:rFonts w:ascii="Times New Roman"/>
          <w:b w:val="false"/>
          <w:i w:val="false"/>
          <w:color w:val="000000"/>
          <w:sz w:val="28"/>
        </w:rPr>
        <w:t>статьи 571</w:t>
      </w:r>
      <w:r>
        <w:rPr>
          <w:rFonts w:ascii="Times New Roman"/>
          <w:b w:val="false"/>
          <w:i w:val="false"/>
          <w:color w:val="000000"/>
          <w:sz w:val="28"/>
        </w:rPr>
        <w:t xml:space="preserve"> после слова "международных" дополнить словами "и внутренних";</w:t>
      </w:r>
    </w:p>
    <w:bookmarkEnd w:id="626"/>
    <w:bookmarkStart w:name="z648" w:id="627"/>
    <w:p>
      <w:pPr>
        <w:spacing w:after="0"/>
        <w:ind w:left="0"/>
        <w:jc w:val="both"/>
      </w:pPr>
      <w:r>
        <w:rPr>
          <w:rFonts w:ascii="Times New Roman"/>
          <w:b w:val="false"/>
          <w:i w:val="false"/>
          <w:color w:val="000000"/>
          <w:sz w:val="28"/>
        </w:rPr>
        <w:t xml:space="preserve">
      119) заголовок и абзац первый части первой </w:t>
      </w:r>
      <w:r>
        <w:rPr>
          <w:rFonts w:ascii="Times New Roman"/>
          <w:b w:val="false"/>
          <w:i w:val="false"/>
          <w:color w:val="000000"/>
          <w:sz w:val="28"/>
        </w:rPr>
        <w:t>статьи 571-1</w:t>
      </w:r>
      <w:r>
        <w:rPr>
          <w:rFonts w:ascii="Times New Roman"/>
          <w:b w:val="false"/>
          <w:i w:val="false"/>
          <w:color w:val="000000"/>
          <w:sz w:val="28"/>
        </w:rPr>
        <w:t xml:space="preserve"> изложить в следующей редакции:</w:t>
      </w:r>
    </w:p>
    <w:bookmarkEnd w:id="627"/>
    <w:bookmarkStart w:name="z649" w:id="628"/>
    <w:p>
      <w:pPr>
        <w:spacing w:after="0"/>
        <w:ind w:left="0"/>
        <w:jc w:val="both"/>
      </w:pPr>
      <w:r>
        <w:rPr>
          <w:rFonts w:ascii="Times New Roman"/>
          <w:b w:val="false"/>
          <w:i w:val="false"/>
          <w:color w:val="000000"/>
          <w:sz w:val="28"/>
        </w:rPr>
        <w:t>
      "Статья 571-1. Непредставление перевозчиком товарно-транспортной накладной (акта замера или взвешивания), путевого листа при осуществлении перевозок груза, пассажиров и багажа автомобильным транспортом или осуществление таких перевозок без регистрации товарно-транспортной накладной (акта замера или взвешивания), путевого листа в единой системе управления транспортными документами</w:t>
      </w:r>
    </w:p>
    <w:bookmarkEnd w:id="628"/>
    <w:bookmarkStart w:name="z650" w:id="629"/>
    <w:p>
      <w:pPr>
        <w:spacing w:after="0"/>
        <w:ind w:left="0"/>
        <w:jc w:val="both"/>
      </w:pPr>
      <w:r>
        <w:rPr>
          <w:rFonts w:ascii="Times New Roman"/>
          <w:b w:val="false"/>
          <w:i w:val="false"/>
          <w:color w:val="000000"/>
          <w:sz w:val="28"/>
        </w:rPr>
        <w:t>
      1. Непредставление перевозчиком товарно-транспортной накладной (акта замера или взвешивания), путевого листа при осуществлении перевозок груза, пассажиров и багажа автомобильным транспортом или осуществление таких перевозок без регистрации товарно-транспортной накладной (акта замера или взвешивания), путевого листа в единой системе управления транспортными документами, а равно незаполнение этих документов или внесение в них заведомо недостоверных сведений –";</w:t>
      </w:r>
    </w:p>
    <w:bookmarkEnd w:id="629"/>
    <w:bookmarkStart w:name="z651" w:id="630"/>
    <w:p>
      <w:pPr>
        <w:spacing w:after="0"/>
        <w:ind w:left="0"/>
        <w:jc w:val="both"/>
      </w:pPr>
      <w:r>
        <w:rPr>
          <w:rFonts w:ascii="Times New Roman"/>
          <w:b w:val="false"/>
          <w:i w:val="false"/>
          <w:color w:val="000000"/>
          <w:sz w:val="28"/>
        </w:rPr>
        <w:t xml:space="preserve">
      120) в абзаце втором части первой </w:t>
      </w:r>
      <w:r>
        <w:rPr>
          <w:rFonts w:ascii="Times New Roman"/>
          <w:b w:val="false"/>
          <w:i w:val="false"/>
          <w:color w:val="000000"/>
          <w:sz w:val="28"/>
        </w:rPr>
        <w:t>статьи 572</w:t>
      </w:r>
      <w:r>
        <w:rPr>
          <w:rFonts w:ascii="Times New Roman"/>
          <w:b w:val="false"/>
          <w:i w:val="false"/>
          <w:color w:val="000000"/>
          <w:sz w:val="28"/>
        </w:rPr>
        <w:t>:</w:t>
      </w:r>
    </w:p>
    <w:bookmarkEnd w:id="630"/>
    <w:bookmarkStart w:name="z652" w:id="631"/>
    <w:p>
      <w:pPr>
        <w:spacing w:after="0"/>
        <w:ind w:left="0"/>
        <w:jc w:val="both"/>
      </w:pPr>
      <w:r>
        <w:rPr>
          <w:rFonts w:ascii="Times New Roman"/>
          <w:b w:val="false"/>
          <w:i w:val="false"/>
          <w:color w:val="000000"/>
          <w:sz w:val="28"/>
        </w:rPr>
        <w:t>
      после слов "влечет штраф" дополнить словами "на физических лиц в размере пяти,";</w:t>
      </w:r>
    </w:p>
    <w:bookmarkEnd w:id="631"/>
    <w:bookmarkStart w:name="z653" w:id="632"/>
    <w:p>
      <w:pPr>
        <w:spacing w:after="0"/>
        <w:ind w:left="0"/>
        <w:jc w:val="both"/>
      </w:pPr>
      <w:r>
        <w:rPr>
          <w:rFonts w:ascii="Times New Roman"/>
          <w:b w:val="false"/>
          <w:i w:val="false"/>
          <w:color w:val="000000"/>
          <w:sz w:val="28"/>
        </w:rPr>
        <w:t>
      слова "малого предпринимательства в размере" заменить словами "малого предпринимательства – в размере";</w:t>
      </w:r>
    </w:p>
    <w:bookmarkEnd w:id="632"/>
    <w:bookmarkStart w:name="z654" w:id="633"/>
    <w:p>
      <w:pPr>
        <w:spacing w:after="0"/>
        <w:ind w:left="0"/>
        <w:jc w:val="both"/>
      </w:pPr>
      <w:r>
        <w:rPr>
          <w:rFonts w:ascii="Times New Roman"/>
          <w:b w:val="false"/>
          <w:i w:val="false"/>
          <w:color w:val="000000"/>
          <w:sz w:val="28"/>
        </w:rPr>
        <w:t xml:space="preserve">
      121) части первую и пятую </w:t>
      </w:r>
      <w:r>
        <w:rPr>
          <w:rFonts w:ascii="Times New Roman"/>
          <w:b w:val="false"/>
          <w:i w:val="false"/>
          <w:color w:val="000000"/>
          <w:sz w:val="28"/>
        </w:rPr>
        <w:t>статьи 573</w:t>
      </w:r>
      <w:r>
        <w:rPr>
          <w:rFonts w:ascii="Times New Roman"/>
          <w:b w:val="false"/>
          <w:i w:val="false"/>
          <w:color w:val="000000"/>
          <w:sz w:val="28"/>
        </w:rPr>
        <w:t xml:space="preserve"> изложить в следующей редакции:</w:t>
      </w:r>
    </w:p>
    <w:bookmarkEnd w:id="633"/>
    <w:bookmarkStart w:name="z655" w:id="634"/>
    <w:p>
      <w:pPr>
        <w:spacing w:after="0"/>
        <w:ind w:left="0"/>
        <w:jc w:val="both"/>
      </w:pPr>
      <w:r>
        <w:rPr>
          <w:rFonts w:ascii="Times New Roman"/>
          <w:b w:val="false"/>
          <w:i w:val="false"/>
          <w:color w:val="000000"/>
          <w:sz w:val="28"/>
        </w:rPr>
        <w:t xml:space="preserve">
      "1. Осуществление иностранным перевозчиком международных автомобильных перевозок на территории Республики Казахстан без разрешения или специального разрешения в случаях, предусмотренных законодательством Республики Казахстан об автомобильном транспорте, а также с использованием разрешения, не соответствующего виду перевозки, – </w:t>
      </w:r>
    </w:p>
    <w:bookmarkEnd w:id="634"/>
    <w:bookmarkStart w:name="z656" w:id="635"/>
    <w:p>
      <w:pPr>
        <w:spacing w:after="0"/>
        <w:ind w:left="0"/>
        <w:jc w:val="both"/>
      </w:pPr>
      <w:r>
        <w:rPr>
          <w:rFonts w:ascii="Times New Roman"/>
          <w:b w:val="false"/>
          <w:i w:val="false"/>
          <w:color w:val="000000"/>
          <w:sz w:val="28"/>
        </w:rPr>
        <w:t>
      влечет штраф в размере пятисот месячных расчетных показателей.";</w:t>
      </w:r>
    </w:p>
    <w:bookmarkEnd w:id="635"/>
    <w:bookmarkStart w:name="z657" w:id="636"/>
    <w:p>
      <w:pPr>
        <w:spacing w:after="0"/>
        <w:ind w:left="0"/>
        <w:jc w:val="both"/>
      </w:pPr>
      <w:r>
        <w:rPr>
          <w:rFonts w:ascii="Times New Roman"/>
          <w:b w:val="false"/>
          <w:i w:val="false"/>
          <w:color w:val="000000"/>
          <w:sz w:val="28"/>
        </w:rPr>
        <w:t xml:space="preserve">
      "5. Использование иностранным перевозчиком отечественного разрешения, незаполненного или заполненного с нарушением правил применения разрешительной системы автомобильных перевозок в Республике Казахстан в международном сообщении, – </w:t>
      </w:r>
    </w:p>
    <w:bookmarkEnd w:id="636"/>
    <w:bookmarkStart w:name="z658" w:id="637"/>
    <w:p>
      <w:pPr>
        <w:spacing w:after="0"/>
        <w:ind w:left="0"/>
        <w:jc w:val="both"/>
      </w:pPr>
      <w:r>
        <w:rPr>
          <w:rFonts w:ascii="Times New Roman"/>
          <w:b w:val="false"/>
          <w:i w:val="false"/>
          <w:color w:val="000000"/>
          <w:sz w:val="28"/>
        </w:rPr>
        <w:t>
      влечет штраф в размере ста пятидесяти месячных расчетных показателей.";</w:t>
      </w:r>
    </w:p>
    <w:bookmarkEnd w:id="637"/>
    <w:bookmarkStart w:name="z659" w:id="638"/>
    <w:p>
      <w:pPr>
        <w:spacing w:after="0"/>
        <w:ind w:left="0"/>
        <w:jc w:val="both"/>
      </w:pPr>
      <w:r>
        <w:rPr>
          <w:rFonts w:ascii="Times New Roman"/>
          <w:b w:val="false"/>
          <w:i w:val="false"/>
          <w:color w:val="000000"/>
          <w:sz w:val="28"/>
        </w:rPr>
        <w:t xml:space="preserve">
      122) в </w:t>
      </w:r>
      <w:r>
        <w:rPr>
          <w:rFonts w:ascii="Times New Roman"/>
          <w:b w:val="false"/>
          <w:i w:val="false"/>
          <w:color w:val="000000"/>
          <w:sz w:val="28"/>
        </w:rPr>
        <w:t>статье 593</w:t>
      </w:r>
      <w:r>
        <w:rPr>
          <w:rFonts w:ascii="Times New Roman"/>
          <w:b w:val="false"/>
          <w:i w:val="false"/>
          <w:color w:val="000000"/>
          <w:sz w:val="28"/>
        </w:rPr>
        <w:t>:</w:t>
      </w:r>
    </w:p>
    <w:bookmarkEnd w:id="638"/>
    <w:bookmarkStart w:name="z660" w:id="639"/>
    <w:p>
      <w:pPr>
        <w:spacing w:after="0"/>
        <w:ind w:left="0"/>
        <w:jc w:val="both"/>
      </w:pPr>
      <w:r>
        <w:rPr>
          <w:rFonts w:ascii="Times New Roman"/>
          <w:b w:val="false"/>
          <w:i w:val="false"/>
          <w:color w:val="000000"/>
          <w:sz w:val="28"/>
        </w:rPr>
        <w:t>
      абзац первый части первой дополнить словами ", за исключением случаев, предусмотренных частью 1-2 настоящей статьи,";</w:t>
      </w:r>
    </w:p>
    <w:bookmarkEnd w:id="639"/>
    <w:bookmarkStart w:name="z661" w:id="640"/>
    <w:p>
      <w:pPr>
        <w:spacing w:after="0"/>
        <w:ind w:left="0"/>
        <w:jc w:val="both"/>
      </w:pPr>
      <w:r>
        <w:rPr>
          <w:rFonts w:ascii="Times New Roman"/>
          <w:b w:val="false"/>
          <w:i w:val="false"/>
          <w:color w:val="000000"/>
          <w:sz w:val="28"/>
        </w:rPr>
        <w:t>
      дополнить частью 1-2 следующего содержания:</w:t>
      </w:r>
    </w:p>
    <w:bookmarkEnd w:id="640"/>
    <w:bookmarkStart w:name="z662" w:id="641"/>
    <w:p>
      <w:pPr>
        <w:spacing w:after="0"/>
        <w:ind w:left="0"/>
        <w:jc w:val="both"/>
      </w:pPr>
      <w:r>
        <w:rPr>
          <w:rFonts w:ascii="Times New Roman"/>
          <w:b w:val="false"/>
          <w:i w:val="false"/>
          <w:color w:val="000000"/>
          <w:sz w:val="28"/>
        </w:rPr>
        <w:t>
      "1-2. Перевозка пассажиров вне кабины (салона) транспортного средства, а равно допущение их высовывания в оконные проемы и люки транспортного средства, открывания дверей во время движения –</w:t>
      </w:r>
    </w:p>
    <w:bookmarkEnd w:id="641"/>
    <w:bookmarkStart w:name="z663" w:id="642"/>
    <w:p>
      <w:pPr>
        <w:spacing w:after="0"/>
        <w:ind w:left="0"/>
        <w:jc w:val="both"/>
      </w:pPr>
      <w:r>
        <w:rPr>
          <w:rFonts w:ascii="Times New Roman"/>
          <w:b w:val="false"/>
          <w:i w:val="false"/>
          <w:color w:val="000000"/>
          <w:sz w:val="28"/>
        </w:rPr>
        <w:t>
      влекут штраф в размере десяти месячных расчетных показателей.";</w:t>
      </w:r>
    </w:p>
    <w:bookmarkEnd w:id="642"/>
    <w:bookmarkStart w:name="z664" w:id="643"/>
    <w:p>
      <w:pPr>
        <w:spacing w:after="0"/>
        <w:ind w:left="0"/>
        <w:jc w:val="both"/>
      </w:pPr>
      <w:r>
        <w:rPr>
          <w:rFonts w:ascii="Times New Roman"/>
          <w:b w:val="false"/>
          <w:i w:val="false"/>
          <w:color w:val="000000"/>
          <w:sz w:val="28"/>
        </w:rPr>
        <w:t xml:space="preserve">
      123) </w:t>
      </w:r>
      <w:r>
        <w:rPr>
          <w:rFonts w:ascii="Times New Roman"/>
          <w:b w:val="false"/>
          <w:i w:val="false"/>
          <w:color w:val="000000"/>
          <w:sz w:val="28"/>
        </w:rPr>
        <w:t>статью 596</w:t>
      </w:r>
      <w:r>
        <w:rPr>
          <w:rFonts w:ascii="Times New Roman"/>
          <w:b w:val="false"/>
          <w:i w:val="false"/>
          <w:color w:val="000000"/>
          <w:sz w:val="28"/>
        </w:rPr>
        <w:t xml:space="preserve"> дополнить частями 3-1 и 4-1 следующего содержания:</w:t>
      </w:r>
    </w:p>
    <w:bookmarkEnd w:id="643"/>
    <w:bookmarkStart w:name="z665" w:id="644"/>
    <w:p>
      <w:pPr>
        <w:spacing w:after="0"/>
        <w:ind w:left="0"/>
        <w:jc w:val="both"/>
      </w:pPr>
      <w:r>
        <w:rPr>
          <w:rFonts w:ascii="Times New Roman"/>
          <w:b w:val="false"/>
          <w:i w:val="false"/>
          <w:color w:val="000000"/>
          <w:sz w:val="28"/>
        </w:rPr>
        <w:t xml:space="preserve">
      "3-1. Действие, предусмотренное частью третьей настоящей статьи, совершенное лицами, к которым лишение специального права в соответствии с частью четвертой статьи 46 настоящего Кодекса не применяется, – </w:t>
      </w:r>
    </w:p>
    <w:bookmarkEnd w:id="644"/>
    <w:bookmarkStart w:name="z666" w:id="645"/>
    <w:p>
      <w:pPr>
        <w:spacing w:after="0"/>
        <w:ind w:left="0"/>
        <w:jc w:val="both"/>
      </w:pPr>
      <w:r>
        <w:rPr>
          <w:rFonts w:ascii="Times New Roman"/>
          <w:b w:val="false"/>
          <w:i w:val="false"/>
          <w:color w:val="000000"/>
          <w:sz w:val="28"/>
        </w:rPr>
        <w:t>
      влечет штраф в размере тридцати месячных расчетных показателей.";</w:t>
      </w:r>
    </w:p>
    <w:bookmarkEnd w:id="645"/>
    <w:bookmarkStart w:name="z667" w:id="646"/>
    <w:p>
      <w:pPr>
        <w:spacing w:after="0"/>
        <w:ind w:left="0"/>
        <w:jc w:val="both"/>
      </w:pPr>
      <w:r>
        <w:rPr>
          <w:rFonts w:ascii="Times New Roman"/>
          <w:b w:val="false"/>
          <w:i w:val="false"/>
          <w:color w:val="000000"/>
          <w:sz w:val="28"/>
        </w:rPr>
        <w:t>
      "4-1. Действие, предусмотренное частью третьей настоящей статьи, повлекшее повреждение транспортных средств, грузов, дорог, дорожных и иных сооружений либо иного имущества, причинившее материальный ущерб, –</w:t>
      </w:r>
    </w:p>
    <w:bookmarkEnd w:id="646"/>
    <w:bookmarkStart w:name="z668" w:id="647"/>
    <w:p>
      <w:pPr>
        <w:spacing w:after="0"/>
        <w:ind w:left="0"/>
        <w:jc w:val="both"/>
      </w:pPr>
      <w:r>
        <w:rPr>
          <w:rFonts w:ascii="Times New Roman"/>
          <w:b w:val="false"/>
          <w:i w:val="false"/>
          <w:color w:val="000000"/>
          <w:sz w:val="28"/>
        </w:rPr>
        <w:t>
      влечет лишение права управления транспортными средствами на срок девять месяцев.";</w:t>
      </w:r>
    </w:p>
    <w:bookmarkEnd w:id="647"/>
    <w:bookmarkStart w:name="z669" w:id="648"/>
    <w:p>
      <w:pPr>
        <w:spacing w:after="0"/>
        <w:ind w:left="0"/>
        <w:jc w:val="both"/>
      </w:pPr>
      <w:r>
        <w:rPr>
          <w:rFonts w:ascii="Times New Roman"/>
          <w:b w:val="false"/>
          <w:i w:val="false"/>
          <w:color w:val="000000"/>
          <w:sz w:val="28"/>
        </w:rPr>
        <w:t xml:space="preserve">
      124) в </w:t>
      </w:r>
      <w:r>
        <w:rPr>
          <w:rFonts w:ascii="Times New Roman"/>
          <w:b w:val="false"/>
          <w:i w:val="false"/>
          <w:color w:val="000000"/>
          <w:sz w:val="28"/>
        </w:rPr>
        <w:t>статье 597</w:t>
      </w:r>
      <w:r>
        <w:rPr>
          <w:rFonts w:ascii="Times New Roman"/>
          <w:b w:val="false"/>
          <w:i w:val="false"/>
          <w:color w:val="000000"/>
          <w:sz w:val="28"/>
        </w:rPr>
        <w:t>:</w:t>
      </w:r>
    </w:p>
    <w:bookmarkEnd w:id="648"/>
    <w:bookmarkStart w:name="z670" w:id="649"/>
    <w:p>
      <w:pPr>
        <w:spacing w:after="0"/>
        <w:ind w:left="0"/>
        <w:jc w:val="both"/>
      </w:pPr>
      <w:r>
        <w:rPr>
          <w:rFonts w:ascii="Times New Roman"/>
          <w:b w:val="false"/>
          <w:i w:val="false"/>
          <w:color w:val="000000"/>
          <w:sz w:val="28"/>
        </w:rPr>
        <w:t xml:space="preserve">
      в абзаце втором </w:t>
      </w:r>
      <w:r>
        <w:rPr>
          <w:rFonts w:ascii="Times New Roman"/>
          <w:b w:val="false"/>
          <w:i w:val="false"/>
          <w:color w:val="000000"/>
          <w:sz w:val="28"/>
        </w:rPr>
        <w:t>части 4-1</w:t>
      </w:r>
      <w:r>
        <w:rPr>
          <w:rFonts w:ascii="Times New Roman"/>
          <w:b w:val="false"/>
          <w:i w:val="false"/>
          <w:color w:val="000000"/>
          <w:sz w:val="28"/>
        </w:rPr>
        <w:t xml:space="preserve"> слова "трех месячных расчетных показателей" заменить словами "одного месячного расчетного показателя"; </w:t>
      </w:r>
    </w:p>
    <w:bookmarkEnd w:id="649"/>
    <w:bookmarkStart w:name="z671" w:id="650"/>
    <w:p>
      <w:pPr>
        <w:spacing w:after="0"/>
        <w:ind w:left="0"/>
        <w:jc w:val="both"/>
      </w:pPr>
      <w:r>
        <w:rPr>
          <w:rFonts w:ascii="Times New Roman"/>
          <w:b w:val="false"/>
          <w:i w:val="false"/>
          <w:color w:val="000000"/>
          <w:sz w:val="28"/>
        </w:rPr>
        <w:t xml:space="preserve">
      в абзаце втором </w:t>
      </w:r>
      <w:r>
        <w:rPr>
          <w:rFonts w:ascii="Times New Roman"/>
          <w:b w:val="false"/>
          <w:i w:val="false"/>
          <w:color w:val="000000"/>
          <w:sz w:val="28"/>
        </w:rPr>
        <w:t>части 4-2</w:t>
      </w:r>
      <w:r>
        <w:rPr>
          <w:rFonts w:ascii="Times New Roman"/>
          <w:b w:val="false"/>
          <w:i w:val="false"/>
          <w:color w:val="000000"/>
          <w:sz w:val="28"/>
        </w:rPr>
        <w:t xml:space="preserve"> слово "пяти" заменить словом "двух"; </w:t>
      </w:r>
    </w:p>
    <w:bookmarkEnd w:id="650"/>
    <w:bookmarkStart w:name="z672" w:id="651"/>
    <w:p>
      <w:pPr>
        <w:spacing w:after="0"/>
        <w:ind w:left="0"/>
        <w:jc w:val="both"/>
      </w:pPr>
      <w:r>
        <w:rPr>
          <w:rFonts w:ascii="Times New Roman"/>
          <w:b w:val="false"/>
          <w:i w:val="false"/>
          <w:color w:val="000000"/>
          <w:sz w:val="28"/>
        </w:rPr>
        <w:t xml:space="preserve">
      125) в </w:t>
      </w:r>
      <w:r>
        <w:rPr>
          <w:rFonts w:ascii="Times New Roman"/>
          <w:b w:val="false"/>
          <w:i w:val="false"/>
          <w:color w:val="000000"/>
          <w:sz w:val="28"/>
        </w:rPr>
        <w:t>статье 598</w:t>
      </w:r>
      <w:r>
        <w:rPr>
          <w:rFonts w:ascii="Times New Roman"/>
          <w:b w:val="false"/>
          <w:i w:val="false"/>
          <w:color w:val="000000"/>
          <w:sz w:val="28"/>
        </w:rPr>
        <w:t>:</w:t>
      </w:r>
    </w:p>
    <w:bookmarkEnd w:id="651"/>
    <w:bookmarkStart w:name="z673" w:id="652"/>
    <w:p>
      <w:pPr>
        <w:spacing w:after="0"/>
        <w:ind w:left="0"/>
        <w:jc w:val="both"/>
      </w:pPr>
      <w:r>
        <w:rPr>
          <w:rFonts w:ascii="Times New Roman"/>
          <w:b w:val="false"/>
          <w:i w:val="false"/>
          <w:color w:val="000000"/>
          <w:sz w:val="28"/>
        </w:rPr>
        <w:t>
      в абзаце втором части первой слово "семи" заменить словом "двадцати";</w:t>
      </w:r>
    </w:p>
    <w:bookmarkEnd w:id="652"/>
    <w:bookmarkStart w:name="z674" w:id="653"/>
    <w:p>
      <w:pPr>
        <w:spacing w:after="0"/>
        <w:ind w:left="0"/>
        <w:jc w:val="both"/>
      </w:pPr>
      <w:r>
        <w:rPr>
          <w:rFonts w:ascii="Times New Roman"/>
          <w:b w:val="false"/>
          <w:i w:val="false"/>
          <w:color w:val="000000"/>
          <w:sz w:val="28"/>
        </w:rPr>
        <w:t>
      в абзаце втором части второй:</w:t>
      </w:r>
    </w:p>
    <w:bookmarkEnd w:id="653"/>
    <w:bookmarkStart w:name="z675" w:id="654"/>
    <w:p>
      <w:pPr>
        <w:spacing w:after="0"/>
        <w:ind w:left="0"/>
        <w:jc w:val="both"/>
      </w:pPr>
      <w:r>
        <w:rPr>
          <w:rFonts w:ascii="Times New Roman"/>
          <w:b w:val="false"/>
          <w:i w:val="false"/>
          <w:color w:val="000000"/>
          <w:sz w:val="28"/>
        </w:rPr>
        <w:t>
      слово "пятнадцати" заменить словом "сорока";</w:t>
      </w:r>
    </w:p>
    <w:bookmarkEnd w:id="654"/>
    <w:bookmarkStart w:name="z676" w:id="655"/>
    <w:p>
      <w:pPr>
        <w:spacing w:after="0"/>
        <w:ind w:left="0"/>
        <w:jc w:val="both"/>
      </w:pPr>
      <w:r>
        <w:rPr>
          <w:rFonts w:ascii="Times New Roman"/>
          <w:b w:val="false"/>
          <w:i w:val="false"/>
          <w:color w:val="000000"/>
          <w:sz w:val="28"/>
        </w:rPr>
        <w:t>
      дополнить словами "или привлечение к общественным работам на срок двадцать часов";</w:t>
      </w:r>
    </w:p>
    <w:bookmarkEnd w:id="655"/>
    <w:bookmarkStart w:name="z677" w:id="656"/>
    <w:p>
      <w:pPr>
        <w:spacing w:after="0"/>
        <w:ind w:left="0"/>
        <w:jc w:val="both"/>
      </w:pPr>
      <w:r>
        <w:rPr>
          <w:rFonts w:ascii="Times New Roman"/>
          <w:b w:val="false"/>
          <w:i w:val="false"/>
          <w:color w:val="000000"/>
          <w:sz w:val="28"/>
        </w:rPr>
        <w:t xml:space="preserve">
      126) в </w:t>
      </w:r>
      <w:r>
        <w:rPr>
          <w:rFonts w:ascii="Times New Roman"/>
          <w:b w:val="false"/>
          <w:i w:val="false"/>
          <w:color w:val="000000"/>
          <w:sz w:val="28"/>
        </w:rPr>
        <w:t>статье 607</w:t>
      </w:r>
      <w:r>
        <w:rPr>
          <w:rFonts w:ascii="Times New Roman"/>
          <w:b w:val="false"/>
          <w:i w:val="false"/>
          <w:color w:val="000000"/>
          <w:sz w:val="28"/>
        </w:rPr>
        <w:t>:</w:t>
      </w:r>
    </w:p>
    <w:bookmarkEnd w:id="656"/>
    <w:bookmarkStart w:name="z678" w:id="657"/>
    <w:p>
      <w:pPr>
        <w:spacing w:after="0"/>
        <w:ind w:left="0"/>
        <w:jc w:val="both"/>
      </w:pPr>
      <w:r>
        <w:rPr>
          <w:rFonts w:ascii="Times New Roman"/>
          <w:b w:val="false"/>
          <w:i w:val="false"/>
          <w:color w:val="000000"/>
          <w:sz w:val="28"/>
        </w:rPr>
        <w:t>
      в абзаце втором части первой слово "десяти" заменить словом "двадцати";</w:t>
      </w:r>
    </w:p>
    <w:bookmarkEnd w:id="657"/>
    <w:bookmarkStart w:name="z679" w:id="658"/>
    <w:p>
      <w:pPr>
        <w:spacing w:after="0"/>
        <w:ind w:left="0"/>
        <w:jc w:val="both"/>
      </w:pPr>
      <w:r>
        <w:rPr>
          <w:rFonts w:ascii="Times New Roman"/>
          <w:b w:val="false"/>
          <w:i w:val="false"/>
          <w:color w:val="000000"/>
          <w:sz w:val="28"/>
        </w:rPr>
        <w:t>
      дополнить частью третьей следующего содержания:</w:t>
      </w:r>
    </w:p>
    <w:bookmarkEnd w:id="658"/>
    <w:bookmarkStart w:name="z680" w:id="659"/>
    <w:p>
      <w:pPr>
        <w:spacing w:after="0"/>
        <w:ind w:left="0"/>
        <w:jc w:val="both"/>
      </w:pPr>
      <w:r>
        <w:rPr>
          <w:rFonts w:ascii="Times New Roman"/>
          <w:b w:val="false"/>
          <w:i w:val="false"/>
          <w:color w:val="000000"/>
          <w:sz w:val="28"/>
        </w:rPr>
        <w:t>
      "3. Действия, предусмотренные частями первой и второй настоящей статьи, повлекшие повреждение транспортных средств, грузов, дорожных и иных сооружений либо иного имущества, причинившие материальный ущерб, –</w:t>
      </w:r>
    </w:p>
    <w:bookmarkEnd w:id="659"/>
    <w:bookmarkStart w:name="z681" w:id="660"/>
    <w:p>
      <w:pPr>
        <w:spacing w:after="0"/>
        <w:ind w:left="0"/>
        <w:jc w:val="both"/>
      </w:pPr>
      <w:r>
        <w:rPr>
          <w:rFonts w:ascii="Times New Roman"/>
          <w:b w:val="false"/>
          <w:i w:val="false"/>
          <w:color w:val="000000"/>
          <w:sz w:val="28"/>
        </w:rPr>
        <w:t>
      влекут лишение права управления транспортными средствами на срок девять месяцев.";</w:t>
      </w:r>
    </w:p>
    <w:bookmarkEnd w:id="660"/>
    <w:bookmarkStart w:name="z682" w:id="661"/>
    <w:p>
      <w:pPr>
        <w:spacing w:after="0"/>
        <w:ind w:left="0"/>
        <w:jc w:val="both"/>
      </w:pPr>
      <w:r>
        <w:rPr>
          <w:rFonts w:ascii="Times New Roman"/>
          <w:b w:val="false"/>
          <w:i w:val="false"/>
          <w:color w:val="000000"/>
          <w:sz w:val="28"/>
        </w:rPr>
        <w:t xml:space="preserve">
      127) в части шестой </w:t>
      </w:r>
      <w:r>
        <w:rPr>
          <w:rFonts w:ascii="Times New Roman"/>
          <w:b w:val="false"/>
          <w:i w:val="false"/>
          <w:color w:val="000000"/>
          <w:sz w:val="28"/>
        </w:rPr>
        <w:t>статьи 608</w:t>
      </w:r>
      <w:r>
        <w:rPr>
          <w:rFonts w:ascii="Times New Roman"/>
          <w:b w:val="false"/>
          <w:i w:val="false"/>
          <w:color w:val="000000"/>
          <w:sz w:val="28"/>
        </w:rPr>
        <w:t xml:space="preserve"> слово ", второй" исключить;</w:t>
      </w:r>
    </w:p>
    <w:bookmarkEnd w:id="661"/>
    <w:bookmarkStart w:name="z683" w:id="662"/>
    <w:p>
      <w:pPr>
        <w:spacing w:after="0"/>
        <w:ind w:left="0"/>
        <w:jc w:val="both"/>
      </w:pPr>
      <w:r>
        <w:rPr>
          <w:rFonts w:ascii="Times New Roman"/>
          <w:b w:val="false"/>
          <w:i w:val="false"/>
          <w:color w:val="000000"/>
          <w:sz w:val="28"/>
        </w:rPr>
        <w:t xml:space="preserve">
      128) в </w:t>
      </w:r>
      <w:r>
        <w:rPr>
          <w:rFonts w:ascii="Times New Roman"/>
          <w:b w:val="false"/>
          <w:i w:val="false"/>
          <w:color w:val="000000"/>
          <w:sz w:val="28"/>
        </w:rPr>
        <w:t>статье 610</w:t>
      </w:r>
      <w:r>
        <w:rPr>
          <w:rFonts w:ascii="Times New Roman"/>
          <w:b w:val="false"/>
          <w:i w:val="false"/>
          <w:color w:val="000000"/>
          <w:sz w:val="28"/>
        </w:rPr>
        <w:t>:</w:t>
      </w:r>
    </w:p>
    <w:bookmarkEnd w:id="662"/>
    <w:bookmarkStart w:name="z684" w:id="663"/>
    <w:p>
      <w:pPr>
        <w:spacing w:after="0"/>
        <w:ind w:left="0"/>
        <w:jc w:val="both"/>
      </w:pPr>
      <w:r>
        <w:rPr>
          <w:rFonts w:ascii="Times New Roman"/>
          <w:b w:val="false"/>
          <w:i w:val="false"/>
          <w:color w:val="000000"/>
          <w:sz w:val="28"/>
        </w:rPr>
        <w:t>
      в абзаце втором части первой слова "или лишение права управления транспортным средством на срок до шести месяцев" исключить;</w:t>
      </w:r>
    </w:p>
    <w:bookmarkEnd w:id="663"/>
    <w:bookmarkStart w:name="z685" w:id="664"/>
    <w:p>
      <w:pPr>
        <w:spacing w:after="0"/>
        <w:ind w:left="0"/>
        <w:jc w:val="both"/>
      </w:pPr>
      <w:r>
        <w:rPr>
          <w:rFonts w:ascii="Times New Roman"/>
          <w:b w:val="false"/>
          <w:i w:val="false"/>
          <w:color w:val="000000"/>
          <w:sz w:val="28"/>
        </w:rPr>
        <w:t>
      абзац первый части второй изложить в следующей редакции:</w:t>
      </w:r>
    </w:p>
    <w:bookmarkEnd w:id="664"/>
    <w:bookmarkStart w:name="z686" w:id="665"/>
    <w:p>
      <w:pPr>
        <w:spacing w:after="0"/>
        <w:ind w:left="0"/>
        <w:jc w:val="both"/>
      </w:pPr>
      <w:r>
        <w:rPr>
          <w:rFonts w:ascii="Times New Roman"/>
          <w:b w:val="false"/>
          <w:i w:val="false"/>
          <w:color w:val="000000"/>
          <w:sz w:val="28"/>
        </w:rPr>
        <w:t>
      "2. Действие, предусмотренное частью первой настоящей статьи, совершенное повторно в течение года после наложения административного взыскания, либо повлекшее причинение легкого вреда здоровью потерпевшего, –";</w:t>
      </w:r>
    </w:p>
    <w:bookmarkEnd w:id="665"/>
    <w:bookmarkStart w:name="z687" w:id="666"/>
    <w:p>
      <w:pPr>
        <w:spacing w:after="0"/>
        <w:ind w:left="0"/>
        <w:jc w:val="both"/>
      </w:pPr>
      <w:r>
        <w:rPr>
          <w:rFonts w:ascii="Times New Roman"/>
          <w:b w:val="false"/>
          <w:i w:val="false"/>
          <w:color w:val="000000"/>
          <w:sz w:val="28"/>
        </w:rPr>
        <w:t xml:space="preserve">
      129) в </w:t>
      </w:r>
      <w:r>
        <w:rPr>
          <w:rFonts w:ascii="Times New Roman"/>
          <w:b w:val="false"/>
          <w:i w:val="false"/>
          <w:color w:val="000000"/>
          <w:sz w:val="28"/>
        </w:rPr>
        <w:t>статье 615</w:t>
      </w:r>
      <w:r>
        <w:rPr>
          <w:rFonts w:ascii="Times New Roman"/>
          <w:b w:val="false"/>
          <w:i w:val="false"/>
          <w:color w:val="000000"/>
          <w:sz w:val="28"/>
        </w:rPr>
        <w:t>:</w:t>
      </w:r>
    </w:p>
    <w:bookmarkEnd w:id="666"/>
    <w:bookmarkStart w:name="z688" w:id="667"/>
    <w:p>
      <w:pPr>
        <w:spacing w:after="0"/>
        <w:ind w:left="0"/>
        <w:jc w:val="both"/>
      </w:pPr>
      <w:r>
        <w:rPr>
          <w:rFonts w:ascii="Times New Roman"/>
          <w:b w:val="false"/>
          <w:i w:val="false"/>
          <w:color w:val="000000"/>
          <w:sz w:val="28"/>
        </w:rPr>
        <w:t>
      абзац второй части четвертой после слов "месячных расчетных показателей" дополнить словами "или привлечение к общественным работам на срок двенадцать часов,";</w:t>
      </w:r>
    </w:p>
    <w:bookmarkEnd w:id="667"/>
    <w:bookmarkStart w:name="z689" w:id="668"/>
    <w:p>
      <w:pPr>
        <w:spacing w:after="0"/>
        <w:ind w:left="0"/>
        <w:jc w:val="both"/>
      </w:pPr>
      <w:r>
        <w:rPr>
          <w:rFonts w:ascii="Times New Roman"/>
          <w:b w:val="false"/>
          <w:i w:val="false"/>
          <w:color w:val="000000"/>
          <w:sz w:val="28"/>
        </w:rPr>
        <w:t>
      дополнить частью пятой следующего содержания:</w:t>
      </w:r>
    </w:p>
    <w:bookmarkEnd w:id="668"/>
    <w:bookmarkStart w:name="z690" w:id="669"/>
    <w:p>
      <w:pPr>
        <w:spacing w:after="0"/>
        <w:ind w:left="0"/>
        <w:jc w:val="both"/>
      </w:pPr>
      <w:r>
        <w:rPr>
          <w:rFonts w:ascii="Times New Roman"/>
          <w:b w:val="false"/>
          <w:i w:val="false"/>
          <w:color w:val="000000"/>
          <w:sz w:val="28"/>
        </w:rPr>
        <w:t xml:space="preserve">
      "5. Нахождение пассажира вне кабины (салона) транспортного средства при его движении – </w:t>
      </w:r>
    </w:p>
    <w:bookmarkEnd w:id="669"/>
    <w:bookmarkStart w:name="z691" w:id="670"/>
    <w:p>
      <w:pPr>
        <w:spacing w:after="0"/>
        <w:ind w:left="0"/>
        <w:jc w:val="both"/>
      </w:pPr>
      <w:r>
        <w:rPr>
          <w:rFonts w:ascii="Times New Roman"/>
          <w:b w:val="false"/>
          <w:i w:val="false"/>
          <w:color w:val="000000"/>
          <w:sz w:val="28"/>
        </w:rPr>
        <w:t>
      влечет штраф в размере десяти месячных расчетных показателей.";</w:t>
      </w:r>
    </w:p>
    <w:bookmarkEnd w:id="670"/>
    <w:bookmarkStart w:name="z692" w:id="671"/>
    <w:p>
      <w:pPr>
        <w:spacing w:after="0"/>
        <w:ind w:left="0"/>
        <w:jc w:val="both"/>
      </w:pPr>
      <w:r>
        <w:rPr>
          <w:rFonts w:ascii="Times New Roman"/>
          <w:b w:val="false"/>
          <w:i w:val="false"/>
          <w:color w:val="000000"/>
          <w:sz w:val="28"/>
        </w:rPr>
        <w:t xml:space="preserve">
      130) в </w:t>
      </w:r>
      <w:r>
        <w:rPr>
          <w:rFonts w:ascii="Times New Roman"/>
          <w:b w:val="false"/>
          <w:i w:val="false"/>
          <w:color w:val="000000"/>
          <w:sz w:val="28"/>
        </w:rPr>
        <w:t>статье 637</w:t>
      </w:r>
      <w:r>
        <w:rPr>
          <w:rFonts w:ascii="Times New Roman"/>
          <w:b w:val="false"/>
          <w:i w:val="false"/>
          <w:color w:val="000000"/>
          <w:sz w:val="28"/>
        </w:rPr>
        <w:t>:</w:t>
      </w:r>
    </w:p>
    <w:bookmarkEnd w:id="671"/>
    <w:bookmarkStart w:name="z693" w:id="672"/>
    <w:p>
      <w:pPr>
        <w:spacing w:after="0"/>
        <w:ind w:left="0"/>
        <w:jc w:val="both"/>
      </w:pPr>
      <w:r>
        <w:rPr>
          <w:rFonts w:ascii="Times New Roman"/>
          <w:b w:val="false"/>
          <w:i w:val="false"/>
          <w:color w:val="000000"/>
          <w:sz w:val="28"/>
        </w:rPr>
        <w:t>
      абзац второй части седьмой изложить в следующей редакции:</w:t>
      </w:r>
    </w:p>
    <w:bookmarkEnd w:id="672"/>
    <w:bookmarkStart w:name="z694" w:id="673"/>
    <w:p>
      <w:pPr>
        <w:spacing w:after="0"/>
        <w:ind w:left="0"/>
        <w:jc w:val="both"/>
      </w:pPr>
      <w:r>
        <w:rPr>
          <w:rFonts w:ascii="Times New Roman"/>
          <w:b w:val="false"/>
          <w:i w:val="false"/>
          <w:color w:val="000000"/>
          <w:sz w:val="28"/>
        </w:rPr>
        <w:t>
      "влечет штраф на субъектов малого предпринимательства в размере трехсот, на субъектов среднего предпринимательства – в размере пятисот, на субъектов крупного предпринимательства – в размере семисот месячных расчетных показателей.";</w:t>
      </w:r>
    </w:p>
    <w:bookmarkEnd w:id="673"/>
    <w:bookmarkStart w:name="z695" w:id="674"/>
    <w:p>
      <w:pPr>
        <w:spacing w:after="0"/>
        <w:ind w:left="0"/>
        <w:jc w:val="both"/>
      </w:pPr>
      <w:r>
        <w:rPr>
          <w:rFonts w:ascii="Times New Roman"/>
          <w:b w:val="false"/>
          <w:i w:val="false"/>
          <w:color w:val="000000"/>
          <w:sz w:val="28"/>
        </w:rPr>
        <w:t>
      абзац второй части восьмой изложить в следующей редакции:</w:t>
      </w:r>
    </w:p>
    <w:bookmarkEnd w:id="674"/>
    <w:bookmarkStart w:name="z696" w:id="675"/>
    <w:p>
      <w:pPr>
        <w:spacing w:after="0"/>
        <w:ind w:left="0"/>
        <w:jc w:val="both"/>
      </w:pPr>
      <w:r>
        <w:rPr>
          <w:rFonts w:ascii="Times New Roman"/>
          <w:b w:val="false"/>
          <w:i w:val="false"/>
          <w:color w:val="000000"/>
          <w:sz w:val="28"/>
        </w:rPr>
        <w:t>
      "влекут штраф на субъектов малого предпринимательства в размере четырехсот, на субъектов среднего предпринимательства – в размере семисот, на субъектов крупного предпринимательства – в размере двух тысяч месячных расчетных показателей, с приостановлением действия лицензии на предоставление услуг в области связи или приостановлением деятельности в области связи или отдельных видов деятельности в области связи в случае отсутствия лицензирования такой деятельности в области связи.";</w:t>
      </w:r>
    </w:p>
    <w:bookmarkEnd w:id="675"/>
    <w:bookmarkStart w:name="z697" w:id="676"/>
    <w:p>
      <w:pPr>
        <w:spacing w:after="0"/>
        <w:ind w:left="0"/>
        <w:jc w:val="both"/>
      </w:pPr>
      <w:r>
        <w:rPr>
          <w:rFonts w:ascii="Times New Roman"/>
          <w:b w:val="false"/>
          <w:i w:val="false"/>
          <w:color w:val="000000"/>
          <w:sz w:val="28"/>
        </w:rPr>
        <w:t>
      в части девятой слово "сотовой" исключить;</w:t>
      </w:r>
    </w:p>
    <w:bookmarkEnd w:id="676"/>
    <w:bookmarkStart w:name="z698" w:id="677"/>
    <w:p>
      <w:pPr>
        <w:spacing w:after="0"/>
        <w:ind w:left="0"/>
        <w:jc w:val="both"/>
      </w:pPr>
      <w:r>
        <w:rPr>
          <w:rFonts w:ascii="Times New Roman"/>
          <w:b w:val="false"/>
          <w:i w:val="false"/>
          <w:color w:val="000000"/>
          <w:sz w:val="28"/>
        </w:rPr>
        <w:t>
      дополнить частями шестнадцатой, семнадцатой, восемнадцатой и девятнадцатой следующего содержания:</w:t>
      </w:r>
    </w:p>
    <w:bookmarkEnd w:id="677"/>
    <w:bookmarkStart w:name="z699" w:id="678"/>
    <w:p>
      <w:pPr>
        <w:spacing w:after="0"/>
        <w:ind w:left="0"/>
        <w:jc w:val="both"/>
      </w:pPr>
      <w:r>
        <w:rPr>
          <w:rFonts w:ascii="Times New Roman"/>
          <w:b w:val="false"/>
          <w:i w:val="false"/>
          <w:color w:val="000000"/>
          <w:sz w:val="28"/>
        </w:rPr>
        <w:t xml:space="preserve">
      "16. Невыполнение оператором связи и (или) владельцем сети связи обязанности по обеспечению сохранности и безопасности, бесперебойного функционирования телекоммуникационного оборудования с функциями технического проведения оперативно-розыскных, контрразведывательных мероприятий – </w:t>
      </w:r>
    </w:p>
    <w:bookmarkEnd w:id="678"/>
    <w:bookmarkStart w:name="z700" w:id="679"/>
    <w:p>
      <w:pPr>
        <w:spacing w:after="0"/>
        <w:ind w:left="0"/>
        <w:jc w:val="both"/>
      </w:pPr>
      <w:r>
        <w:rPr>
          <w:rFonts w:ascii="Times New Roman"/>
          <w:b w:val="false"/>
          <w:i w:val="false"/>
          <w:color w:val="000000"/>
          <w:sz w:val="28"/>
        </w:rPr>
        <w:t>
      влечет штраф на субъектов малого предпринимательства в размере пятидесяти, на субъектов среднего предпринимательства – в размере ста, на субъектов крупного предпринимательства – в размере пятисот месячных расчетных показателей.</w:t>
      </w:r>
    </w:p>
    <w:bookmarkEnd w:id="679"/>
    <w:bookmarkStart w:name="z701" w:id="680"/>
    <w:p>
      <w:pPr>
        <w:spacing w:after="0"/>
        <w:ind w:left="0"/>
        <w:jc w:val="both"/>
      </w:pPr>
      <w:r>
        <w:rPr>
          <w:rFonts w:ascii="Times New Roman"/>
          <w:b w:val="false"/>
          <w:i w:val="false"/>
          <w:color w:val="000000"/>
          <w:sz w:val="28"/>
        </w:rPr>
        <w:t xml:space="preserve">
      17. Невыполнение оператором почты обязанностей по обеспечению органов, осуществляющих оперативно-розыскную, контрразведывательную деятельность на сетях почтовой связи, организационными и техническими возможностями проведения оперативно-розыскных, контрразведывательных мероприятий на всех сетях почтовой связи, доступом к служебной информации о пользователях услуг оператора почты, а также принятию мер по недопущению раскрытия форм и методов проведения оперативно-розыскных, контрразведывательных мероприятий – </w:t>
      </w:r>
    </w:p>
    <w:bookmarkEnd w:id="680"/>
    <w:bookmarkStart w:name="z702" w:id="681"/>
    <w:p>
      <w:pPr>
        <w:spacing w:after="0"/>
        <w:ind w:left="0"/>
        <w:jc w:val="both"/>
      </w:pPr>
      <w:r>
        <w:rPr>
          <w:rFonts w:ascii="Times New Roman"/>
          <w:b w:val="false"/>
          <w:i w:val="false"/>
          <w:color w:val="000000"/>
          <w:sz w:val="28"/>
        </w:rPr>
        <w:t>
      влечет штраф на субъектов малого предпринимательства в размере пятидесяти, на субъектов среднего предпринимательства – в размере ста, на субъектов крупного предпринимательства – в размере пятисот месячных расчетных показателей.</w:t>
      </w:r>
    </w:p>
    <w:bookmarkEnd w:id="681"/>
    <w:bookmarkStart w:name="z703" w:id="682"/>
    <w:p>
      <w:pPr>
        <w:spacing w:after="0"/>
        <w:ind w:left="0"/>
        <w:jc w:val="both"/>
      </w:pPr>
      <w:r>
        <w:rPr>
          <w:rFonts w:ascii="Times New Roman"/>
          <w:b w:val="false"/>
          <w:i w:val="false"/>
          <w:color w:val="000000"/>
          <w:sz w:val="28"/>
        </w:rPr>
        <w:t xml:space="preserve">
      18. Невыполнение оператором почты обязанностей по установке на почтовых сетях технических средств и оборудования, которые обеспечивают проведение оперативно-розыскных, контрразведывательных мероприятий, сбор и хранение информации о персональных данных, – </w:t>
      </w:r>
    </w:p>
    <w:bookmarkEnd w:id="682"/>
    <w:bookmarkStart w:name="z704" w:id="683"/>
    <w:p>
      <w:pPr>
        <w:spacing w:after="0"/>
        <w:ind w:left="0"/>
        <w:jc w:val="both"/>
      </w:pPr>
      <w:r>
        <w:rPr>
          <w:rFonts w:ascii="Times New Roman"/>
          <w:b w:val="false"/>
          <w:i w:val="false"/>
          <w:color w:val="000000"/>
          <w:sz w:val="28"/>
        </w:rPr>
        <w:t>
      влечет штраф на субъектов малого предпринимательства в размере трехсот, на субъектов среднего предпринимательства – в размере пятисот, на субъектов крупного предпринимательства – в размере семисот месячных расчетных показателей.</w:t>
      </w:r>
    </w:p>
    <w:bookmarkEnd w:id="683"/>
    <w:bookmarkStart w:name="z705" w:id="684"/>
    <w:p>
      <w:pPr>
        <w:spacing w:after="0"/>
        <w:ind w:left="0"/>
        <w:jc w:val="both"/>
      </w:pPr>
      <w:r>
        <w:rPr>
          <w:rFonts w:ascii="Times New Roman"/>
          <w:b w:val="false"/>
          <w:i w:val="false"/>
          <w:color w:val="000000"/>
          <w:sz w:val="28"/>
        </w:rPr>
        <w:t xml:space="preserve">
      19. Действия, предусмотренные частями семнадцатой и восемнадцатой настоящей статьи, совершенные повторно в течение года после наложения административного взыскания, – </w:t>
      </w:r>
    </w:p>
    <w:bookmarkEnd w:id="684"/>
    <w:bookmarkStart w:name="z706" w:id="685"/>
    <w:p>
      <w:pPr>
        <w:spacing w:after="0"/>
        <w:ind w:left="0"/>
        <w:jc w:val="both"/>
      </w:pPr>
      <w:r>
        <w:rPr>
          <w:rFonts w:ascii="Times New Roman"/>
          <w:b w:val="false"/>
          <w:i w:val="false"/>
          <w:color w:val="000000"/>
          <w:sz w:val="28"/>
        </w:rPr>
        <w:t>
      влекут штраф на субъектов малого предпринимательства в размере четырехсот, на субъектов среднего предпринимательства – в размере семисот, на субъектов крупного предпринимательства – в размере двух тысяч месячных расчетных показателей.";</w:t>
      </w:r>
    </w:p>
    <w:bookmarkEnd w:id="685"/>
    <w:bookmarkStart w:name="z707" w:id="686"/>
    <w:p>
      <w:pPr>
        <w:spacing w:after="0"/>
        <w:ind w:left="0"/>
        <w:jc w:val="both"/>
      </w:pPr>
      <w:r>
        <w:rPr>
          <w:rFonts w:ascii="Times New Roman"/>
          <w:b w:val="false"/>
          <w:i w:val="false"/>
          <w:color w:val="000000"/>
          <w:sz w:val="28"/>
        </w:rPr>
        <w:t xml:space="preserve">
      131) в </w:t>
      </w:r>
      <w:r>
        <w:rPr>
          <w:rFonts w:ascii="Times New Roman"/>
          <w:b w:val="false"/>
          <w:i w:val="false"/>
          <w:color w:val="000000"/>
          <w:sz w:val="28"/>
        </w:rPr>
        <w:t>статье 640</w:t>
      </w:r>
      <w:r>
        <w:rPr>
          <w:rFonts w:ascii="Times New Roman"/>
          <w:b w:val="false"/>
          <w:i w:val="false"/>
          <w:color w:val="000000"/>
          <w:sz w:val="28"/>
        </w:rPr>
        <w:t>:</w:t>
      </w:r>
    </w:p>
    <w:bookmarkEnd w:id="686"/>
    <w:bookmarkStart w:name="z708" w:id="687"/>
    <w:p>
      <w:pPr>
        <w:spacing w:after="0"/>
        <w:ind w:left="0"/>
        <w:jc w:val="both"/>
      </w:pPr>
      <w:r>
        <w:rPr>
          <w:rFonts w:ascii="Times New Roman"/>
          <w:b w:val="false"/>
          <w:i w:val="false"/>
          <w:color w:val="000000"/>
          <w:sz w:val="28"/>
        </w:rPr>
        <w:t>
      абзац первый части второй после слов "находящихся на хранении открытых" дополнить словами "и закрытых";</w:t>
      </w:r>
    </w:p>
    <w:bookmarkEnd w:id="687"/>
    <w:bookmarkStart w:name="z709" w:id="688"/>
    <w:p>
      <w:pPr>
        <w:spacing w:after="0"/>
        <w:ind w:left="0"/>
        <w:jc w:val="both"/>
      </w:pPr>
      <w:r>
        <w:rPr>
          <w:rFonts w:ascii="Times New Roman"/>
          <w:b w:val="false"/>
          <w:i w:val="false"/>
          <w:color w:val="000000"/>
          <w:sz w:val="28"/>
        </w:rPr>
        <w:t>
      дополнить частями 2-1, 2-2 и 6 следующего содержания:</w:t>
      </w:r>
    </w:p>
    <w:bookmarkEnd w:id="688"/>
    <w:bookmarkStart w:name="z710" w:id="689"/>
    <w:p>
      <w:pPr>
        <w:spacing w:after="0"/>
        <w:ind w:left="0"/>
        <w:jc w:val="both"/>
      </w:pPr>
      <w:r>
        <w:rPr>
          <w:rFonts w:ascii="Times New Roman"/>
          <w:b w:val="false"/>
          <w:i w:val="false"/>
          <w:color w:val="000000"/>
          <w:sz w:val="28"/>
        </w:rPr>
        <w:t>
      "2-1. Нарушение правил выдачи, хранения, отзыва регистрационных свидетельств и подтверждения принадлежности и действительности открытого ключа электронной цифровой подписи, выраженное в несоблюдении национальным удостоверяющим центром Республики Казахстан или удостоверяющим центром:</w:t>
      </w:r>
    </w:p>
    <w:bookmarkEnd w:id="689"/>
    <w:bookmarkStart w:name="z711" w:id="690"/>
    <w:p>
      <w:pPr>
        <w:spacing w:after="0"/>
        <w:ind w:left="0"/>
        <w:jc w:val="both"/>
      </w:pPr>
      <w:r>
        <w:rPr>
          <w:rFonts w:ascii="Times New Roman"/>
          <w:b w:val="false"/>
          <w:i w:val="false"/>
          <w:color w:val="000000"/>
          <w:sz w:val="28"/>
        </w:rPr>
        <w:t>
      1) условий выдачи регистрационных свидетельств;</w:t>
      </w:r>
    </w:p>
    <w:bookmarkEnd w:id="690"/>
    <w:bookmarkStart w:name="z712" w:id="691"/>
    <w:p>
      <w:pPr>
        <w:spacing w:after="0"/>
        <w:ind w:left="0"/>
        <w:jc w:val="both"/>
      </w:pPr>
      <w:r>
        <w:rPr>
          <w:rFonts w:ascii="Times New Roman"/>
          <w:b w:val="false"/>
          <w:i w:val="false"/>
          <w:color w:val="000000"/>
          <w:sz w:val="28"/>
        </w:rPr>
        <w:t>
      2) проверки на подтверждение принадлежности и действительности открытого ключа электронной цифровой подписи, –</w:t>
      </w:r>
    </w:p>
    <w:bookmarkEnd w:id="691"/>
    <w:bookmarkStart w:name="z713" w:id="692"/>
    <w:p>
      <w:pPr>
        <w:spacing w:after="0"/>
        <w:ind w:left="0"/>
        <w:jc w:val="both"/>
      </w:pPr>
      <w:r>
        <w:rPr>
          <w:rFonts w:ascii="Times New Roman"/>
          <w:b w:val="false"/>
          <w:i w:val="false"/>
          <w:color w:val="000000"/>
          <w:sz w:val="28"/>
        </w:rPr>
        <w:t>
      влечет штраф на должностных лиц, субъектов малого предпринимательства или некоммерческие организации в размере тридцати, на субъектов среднего предпринимательства – в размере ста, на субъектов крупного предпринимательства – в размере ста пятидесяти месячных расчетных показателей.</w:t>
      </w:r>
    </w:p>
    <w:bookmarkEnd w:id="692"/>
    <w:bookmarkStart w:name="z714" w:id="693"/>
    <w:p>
      <w:pPr>
        <w:spacing w:after="0"/>
        <w:ind w:left="0"/>
        <w:jc w:val="both"/>
      </w:pPr>
      <w:r>
        <w:rPr>
          <w:rFonts w:ascii="Times New Roman"/>
          <w:b w:val="false"/>
          <w:i w:val="false"/>
          <w:color w:val="000000"/>
          <w:sz w:val="28"/>
        </w:rPr>
        <w:t>
      2-2. Нарушение правил проверки подлинности электронной цифровой подписи, выраженное в отсутствии функционала проверки подлинности электронной цифровой подписи, –</w:t>
      </w:r>
    </w:p>
    <w:bookmarkEnd w:id="693"/>
    <w:bookmarkStart w:name="z715" w:id="694"/>
    <w:p>
      <w:pPr>
        <w:spacing w:after="0"/>
        <w:ind w:left="0"/>
        <w:jc w:val="both"/>
      </w:pPr>
      <w:r>
        <w:rPr>
          <w:rFonts w:ascii="Times New Roman"/>
          <w:b w:val="false"/>
          <w:i w:val="false"/>
          <w:color w:val="000000"/>
          <w:sz w:val="28"/>
        </w:rPr>
        <w:t>
      влечет штраф на должностных лиц, субъектов малого предпринимательства или некоммерческие организации в размере тридцати, на субъектов среднего предпринимательства – в размере ста, на субъектов крупного предпринимательства – в размере ста пятидесяти месячных расчетных показателей.";</w:t>
      </w:r>
    </w:p>
    <w:bookmarkEnd w:id="694"/>
    <w:bookmarkStart w:name="z716" w:id="695"/>
    <w:p>
      <w:pPr>
        <w:spacing w:after="0"/>
        <w:ind w:left="0"/>
        <w:jc w:val="both"/>
      </w:pPr>
      <w:r>
        <w:rPr>
          <w:rFonts w:ascii="Times New Roman"/>
          <w:b w:val="false"/>
          <w:i w:val="false"/>
          <w:color w:val="000000"/>
          <w:sz w:val="28"/>
        </w:rPr>
        <w:t>
      "6. Использование закрытого ключа электронной цифровой подписи другого лица –</w:t>
      </w:r>
    </w:p>
    <w:bookmarkEnd w:id="695"/>
    <w:bookmarkStart w:name="z717" w:id="696"/>
    <w:p>
      <w:pPr>
        <w:spacing w:after="0"/>
        <w:ind w:left="0"/>
        <w:jc w:val="both"/>
      </w:pPr>
      <w:r>
        <w:rPr>
          <w:rFonts w:ascii="Times New Roman"/>
          <w:b w:val="false"/>
          <w:i w:val="false"/>
          <w:color w:val="000000"/>
          <w:sz w:val="28"/>
        </w:rPr>
        <w:t>
      влечет штраф на физических лиц в размере пятидесяти, на должностных лиц, субъектов малого предпринимательства или некоммерческие организации – в размере ста, на субъектов среднего предпринимательства – в размере ста пятидесяти, на субъектов крупного предпринимательства – в размере двухсот месячных расчетных показателей.";</w:t>
      </w:r>
    </w:p>
    <w:bookmarkEnd w:id="696"/>
    <w:bookmarkStart w:name="z718" w:id="697"/>
    <w:p>
      <w:pPr>
        <w:spacing w:after="0"/>
        <w:ind w:left="0"/>
        <w:jc w:val="both"/>
      </w:pPr>
      <w:r>
        <w:rPr>
          <w:rFonts w:ascii="Times New Roman"/>
          <w:b w:val="false"/>
          <w:i w:val="false"/>
          <w:color w:val="000000"/>
          <w:sz w:val="28"/>
        </w:rPr>
        <w:t xml:space="preserve">
      132) в </w:t>
      </w:r>
      <w:r>
        <w:rPr>
          <w:rFonts w:ascii="Times New Roman"/>
          <w:b w:val="false"/>
          <w:i w:val="false"/>
          <w:color w:val="000000"/>
          <w:sz w:val="28"/>
        </w:rPr>
        <w:t>статье 641</w:t>
      </w:r>
      <w:r>
        <w:rPr>
          <w:rFonts w:ascii="Times New Roman"/>
          <w:b w:val="false"/>
          <w:i w:val="false"/>
          <w:color w:val="000000"/>
          <w:sz w:val="28"/>
        </w:rPr>
        <w:t>:</w:t>
      </w:r>
    </w:p>
    <w:bookmarkEnd w:id="697"/>
    <w:bookmarkStart w:name="z719" w:id="698"/>
    <w:p>
      <w:pPr>
        <w:spacing w:after="0"/>
        <w:ind w:left="0"/>
        <w:jc w:val="both"/>
      </w:pPr>
      <w:r>
        <w:rPr>
          <w:rFonts w:ascii="Times New Roman"/>
          <w:b w:val="false"/>
          <w:i w:val="false"/>
          <w:color w:val="000000"/>
          <w:sz w:val="28"/>
        </w:rPr>
        <w:t>
      абзац второй части первой изложить в следующей редакции:</w:t>
      </w:r>
    </w:p>
    <w:bookmarkEnd w:id="698"/>
    <w:bookmarkStart w:name="z720" w:id="699"/>
    <w:p>
      <w:pPr>
        <w:spacing w:after="0"/>
        <w:ind w:left="0"/>
        <w:jc w:val="both"/>
      </w:pPr>
      <w:r>
        <w:rPr>
          <w:rFonts w:ascii="Times New Roman"/>
          <w:b w:val="false"/>
          <w:i w:val="false"/>
          <w:color w:val="000000"/>
          <w:sz w:val="28"/>
        </w:rPr>
        <w:t>
      "влечет штраф на физических лиц в размере пятидесяти, на должностных лиц, субъектов малого предпринимательства или некоммерческие организации – в размере семидесяти пяти, на субъектов среднего предпринимательства – в размере трехсот, на субъектов крупного предпринимательства – в размере одной тысячи месячных расчетных показателей.";</w:t>
      </w:r>
    </w:p>
    <w:bookmarkEnd w:id="699"/>
    <w:bookmarkStart w:name="z721" w:id="700"/>
    <w:p>
      <w:pPr>
        <w:spacing w:after="0"/>
        <w:ind w:left="0"/>
        <w:jc w:val="both"/>
      </w:pPr>
      <w:r>
        <w:rPr>
          <w:rFonts w:ascii="Times New Roman"/>
          <w:b w:val="false"/>
          <w:i w:val="false"/>
          <w:color w:val="000000"/>
          <w:sz w:val="28"/>
        </w:rPr>
        <w:t>
      дополнить примечанием следующего содержания:</w:t>
      </w:r>
    </w:p>
    <w:bookmarkEnd w:id="700"/>
    <w:bookmarkStart w:name="z722" w:id="701"/>
    <w:p>
      <w:pPr>
        <w:spacing w:after="0"/>
        <w:ind w:left="0"/>
        <w:jc w:val="both"/>
      </w:pPr>
      <w:r>
        <w:rPr>
          <w:rFonts w:ascii="Times New Roman"/>
          <w:b w:val="false"/>
          <w:i w:val="false"/>
          <w:color w:val="000000"/>
          <w:sz w:val="28"/>
        </w:rPr>
        <w:t>
      "Примечание. Для целей части первой настоящей статьи под должностными лицами следует понимать первых руководителей, заместителей руководителей, руководителей аппаратов либо лиц, их заменяющих, на которых соответствующими приказами возложено исполнение обязанностей.";</w:t>
      </w:r>
    </w:p>
    <w:bookmarkEnd w:id="701"/>
    <w:bookmarkStart w:name="z723" w:id="702"/>
    <w:p>
      <w:pPr>
        <w:spacing w:after="0"/>
        <w:ind w:left="0"/>
        <w:jc w:val="both"/>
      </w:pPr>
      <w:r>
        <w:rPr>
          <w:rFonts w:ascii="Times New Roman"/>
          <w:b w:val="false"/>
          <w:i w:val="false"/>
          <w:color w:val="000000"/>
          <w:sz w:val="28"/>
        </w:rPr>
        <w:t xml:space="preserve">
      133) в абзаце первом части третьей </w:t>
      </w:r>
      <w:r>
        <w:rPr>
          <w:rFonts w:ascii="Times New Roman"/>
          <w:b w:val="false"/>
          <w:i w:val="false"/>
          <w:color w:val="000000"/>
          <w:sz w:val="28"/>
        </w:rPr>
        <w:t>статьи 646</w:t>
      </w:r>
      <w:r>
        <w:rPr>
          <w:rFonts w:ascii="Times New Roman"/>
          <w:b w:val="false"/>
          <w:i w:val="false"/>
          <w:color w:val="000000"/>
          <w:sz w:val="28"/>
        </w:rPr>
        <w:t xml:space="preserve"> слова "в орган, осуществляющий воинский учет," заменить словами "в соответствующие местные органы военного управления";</w:t>
      </w:r>
    </w:p>
    <w:bookmarkEnd w:id="702"/>
    <w:bookmarkStart w:name="z724" w:id="703"/>
    <w:p>
      <w:pPr>
        <w:spacing w:after="0"/>
        <w:ind w:left="0"/>
        <w:jc w:val="both"/>
      </w:pPr>
      <w:r>
        <w:rPr>
          <w:rFonts w:ascii="Times New Roman"/>
          <w:b w:val="false"/>
          <w:i w:val="false"/>
          <w:color w:val="000000"/>
          <w:sz w:val="28"/>
        </w:rPr>
        <w:t xml:space="preserve">
      134) в абзаце первом </w:t>
      </w:r>
      <w:r>
        <w:rPr>
          <w:rFonts w:ascii="Times New Roman"/>
          <w:b w:val="false"/>
          <w:i w:val="false"/>
          <w:color w:val="000000"/>
          <w:sz w:val="28"/>
        </w:rPr>
        <w:t>статьи 647</w:t>
      </w:r>
      <w:r>
        <w:rPr>
          <w:rFonts w:ascii="Times New Roman"/>
          <w:b w:val="false"/>
          <w:i w:val="false"/>
          <w:color w:val="000000"/>
          <w:sz w:val="28"/>
        </w:rPr>
        <w:t xml:space="preserve"> слова "постоянное место жительства или" исключить;</w:t>
      </w:r>
    </w:p>
    <w:bookmarkEnd w:id="703"/>
    <w:bookmarkStart w:name="z725" w:id="704"/>
    <w:p>
      <w:pPr>
        <w:spacing w:after="0"/>
        <w:ind w:left="0"/>
        <w:jc w:val="both"/>
      </w:pPr>
      <w:r>
        <w:rPr>
          <w:rFonts w:ascii="Times New Roman"/>
          <w:b w:val="false"/>
          <w:i w:val="false"/>
          <w:color w:val="000000"/>
          <w:sz w:val="28"/>
        </w:rPr>
        <w:t xml:space="preserve">
      135) абзац первый части первой </w:t>
      </w:r>
      <w:r>
        <w:rPr>
          <w:rFonts w:ascii="Times New Roman"/>
          <w:b w:val="false"/>
          <w:i w:val="false"/>
          <w:color w:val="000000"/>
          <w:sz w:val="28"/>
        </w:rPr>
        <w:t>статьи 648</w:t>
      </w:r>
      <w:r>
        <w:rPr>
          <w:rFonts w:ascii="Times New Roman"/>
          <w:b w:val="false"/>
          <w:i w:val="false"/>
          <w:color w:val="000000"/>
          <w:sz w:val="28"/>
        </w:rPr>
        <w:t xml:space="preserve"> после слова "направлению" дополнить словом "приписной";</w:t>
      </w:r>
    </w:p>
    <w:bookmarkEnd w:id="704"/>
    <w:bookmarkStart w:name="z726" w:id="705"/>
    <w:p>
      <w:pPr>
        <w:spacing w:after="0"/>
        <w:ind w:left="0"/>
        <w:jc w:val="both"/>
      </w:pPr>
      <w:r>
        <w:rPr>
          <w:rFonts w:ascii="Times New Roman"/>
          <w:b w:val="false"/>
          <w:i w:val="false"/>
          <w:color w:val="000000"/>
          <w:sz w:val="28"/>
        </w:rPr>
        <w:t xml:space="preserve">
      136) в </w:t>
      </w:r>
      <w:r>
        <w:rPr>
          <w:rFonts w:ascii="Times New Roman"/>
          <w:b w:val="false"/>
          <w:i w:val="false"/>
          <w:color w:val="000000"/>
          <w:sz w:val="28"/>
        </w:rPr>
        <w:t>статье 653</w:t>
      </w:r>
      <w:r>
        <w:rPr>
          <w:rFonts w:ascii="Times New Roman"/>
          <w:b w:val="false"/>
          <w:i w:val="false"/>
          <w:color w:val="000000"/>
          <w:sz w:val="28"/>
        </w:rPr>
        <w:t>:</w:t>
      </w:r>
    </w:p>
    <w:bookmarkEnd w:id="705"/>
    <w:bookmarkStart w:name="z727" w:id="706"/>
    <w:p>
      <w:pPr>
        <w:spacing w:after="0"/>
        <w:ind w:left="0"/>
        <w:jc w:val="both"/>
      </w:pPr>
      <w:r>
        <w:rPr>
          <w:rFonts w:ascii="Times New Roman"/>
          <w:b w:val="false"/>
          <w:i w:val="false"/>
          <w:color w:val="000000"/>
          <w:sz w:val="28"/>
        </w:rPr>
        <w:t>
      абзац второй части первой после слов "месячных расчетных показателей" дополнить словами "или привлечение к общественным работам на срок до двадцати часов";</w:t>
      </w:r>
    </w:p>
    <w:bookmarkEnd w:id="706"/>
    <w:bookmarkStart w:name="z728" w:id="707"/>
    <w:p>
      <w:pPr>
        <w:spacing w:after="0"/>
        <w:ind w:left="0"/>
        <w:jc w:val="both"/>
      </w:pPr>
      <w:r>
        <w:rPr>
          <w:rFonts w:ascii="Times New Roman"/>
          <w:b w:val="false"/>
          <w:i w:val="false"/>
          <w:color w:val="000000"/>
          <w:sz w:val="28"/>
        </w:rPr>
        <w:t>
      абзац второй части второй после слов "месячных расчетных показателей" дополнить словами "или привлечение к общественным работам на срок до сорока часов";</w:t>
      </w:r>
    </w:p>
    <w:bookmarkEnd w:id="707"/>
    <w:bookmarkStart w:name="z729" w:id="708"/>
    <w:p>
      <w:pPr>
        <w:spacing w:after="0"/>
        <w:ind w:left="0"/>
        <w:jc w:val="both"/>
      </w:pPr>
      <w:r>
        <w:rPr>
          <w:rFonts w:ascii="Times New Roman"/>
          <w:b w:val="false"/>
          <w:i w:val="false"/>
          <w:color w:val="000000"/>
          <w:sz w:val="28"/>
        </w:rPr>
        <w:t xml:space="preserve">
      137) в </w:t>
      </w:r>
      <w:r>
        <w:rPr>
          <w:rFonts w:ascii="Times New Roman"/>
          <w:b w:val="false"/>
          <w:i w:val="false"/>
          <w:color w:val="000000"/>
          <w:sz w:val="28"/>
        </w:rPr>
        <w:t>статье 659</w:t>
      </w:r>
      <w:r>
        <w:rPr>
          <w:rFonts w:ascii="Times New Roman"/>
          <w:b w:val="false"/>
          <w:i w:val="false"/>
          <w:color w:val="000000"/>
          <w:sz w:val="28"/>
        </w:rPr>
        <w:t>:</w:t>
      </w:r>
    </w:p>
    <w:bookmarkEnd w:id="708"/>
    <w:bookmarkStart w:name="z730" w:id="709"/>
    <w:p>
      <w:pPr>
        <w:spacing w:after="0"/>
        <w:ind w:left="0"/>
        <w:jc w:val="both"/>
      </w:pPr>
      <w:r>
        <w:rPr>
          <w:rFonts w:ascii="Times New Roman"/>
          <w:b w:val="false"/>
          <w:i w:val="false"/>
          <w:color w:val="000000"/>
          <w:sz w:val="28"/>
        </w:rPr>
        <w:t>
      в абзаце первом части первой слова "органу (должностному лицу)" исключить;</w:t>
      </w:r>
    </w:p>
    <w:bookmarkEnd w:id="709"/>
    <w:bookmarkStart w:name="z731" w:id="710"/>
    <w:p>
      <w:pPr>
        <w:spacing w:after="0"/>
        <w:ind w:left="0"/>
        <w:jc w:val="both"/>
      </w:pPr>
      <w:r>
        <w:rPr>
          <w:rFonts w:ascii="Times New Roman"/>
          <w:b w:val="false"/>
          <w:i w:val="false"/>
          <w:color w:val="000000"/>
          <w:sz w:val="28"/>
        </w:rPr>
        <w:t>
      в примечании слова "уполномоченным на то органом (должностным лицом)" исключить;</w:t>
      </w:r>
    </w:p>
    <w:bookmarkEnd w:id="710"/>
    <w:bookmarkStart w:name="z732" w:id="711"/>
    <w:p>
      <w:pPr>
        <w:spacing w:after="0"/>
        <w:ind w:left="0"/>
        <w:jc w:val="both"/>
      </w:pPr>
      <w:r>
        <w:rPr>
          <w:rFonts w:ascii="Times New Roman"/>
          <w:b w:val="false"/>
          <w:i w:val="false"/>
          <w:color w:val="000000"/>
          <w:sz w:val="28"/>
        </w:rPr>
        <w:t xml:space="preserve">
      138) абзац первый части первой </w:t>
      </w:r>
      <w:r>
        <w:rPr>
          <w:rFonts w:ascii="Times New Roman"/>
          <w:b w:val="false"/>
          <w:i w:val="false"/>
          <w:color w:val="000000"/>
          <w:sz w:val="28"/>
        </w:rPr>
        <w:t>статьи 667</w:t>
      </w:r>
      <w:r>
        <w:rPr>
          <w:rFonts w:ascii="Times New Roman"/>
          <w:b w:val="false"/>
          <w:i w:val="false"/>
          <w:color w:val="000000"/>
          <w:sz w:val="28"/>
        </w:rPr>
        <w:t xml:space="preserve"> изложить в следующей редакции:</w:t>
      </w:r>
    </w:p>
    <w:bookmarkEnd w:id="711"/>
    <w:bookmarkStart w:name="z733" w:id="712"/>
    <w:p>
      <w:pPr>
        <w:spacing w:after="0"/>
        <w:ind w:left="0"/>
        <w:jc w:val="both"/>
      </w:pPr>
      <w:r>
        <w:rPr>
          <w:rFonts w:ascii="Times New Roman"/>
          <w:b w:val="false"/>
          <w:i w:val="false"/>
          <w:color w:val="000000"/>
          <w:sz w:val="28"/>
        </w:rPr>
        <w:t>
      "1. Неповиновение законному распоряжению или требованию сотрудника (военнослужащего) правоохранительного или специального государственного органа, органа военной полиции, государственной фельдъегерской службы, судебного пристава, судебного исполнителя в связи с исполнением ими служебных обязанностей, воспрепятствование их законной деятельности, а равно вмешательство, выраженное в нецензурной брани, проявлении неуважения, непристойном поведении, провокации, оскорбительном приставании, демонстрации неприличных жестов (знаков), предметов, в том числе с использованием масс-медиа или сетей телекоммуникаций, –";</w:t>
      </w:r>
    </w:p>
    <w:bookmarkEnd w:id="712"/>
    <w:bookmarkStart w:name="z734" w:id="713"/>
    <w:p>
      <w:pPr>
        <w:spacing w:after="0"/>
        <w:ind w:left="0"/>
        <w:jc w:val="both"/>
      </w:pPr>
      <w:r>
        <w:rPr>
          <w:rFonts w:ascii="Times New Roman"/>
          <w:b w:val="false"/>
          <w:i w:val="false"/>
          <w:color w:val="000000"/>
          <w:sz w:val="28"/>
        </w:rPr>
        <w:t xml:space="preserve">
      139) в </w:t>
      </w:r>
      <w:r>
        <w:rPr>
          <w:rFonts w:ascii="Times New Roman"/>
          <w:b w:val="false"/>
          <w:i w:val="false"/>
          <w:color w:val="000000"/>
          <w:sz w:val="28"/>
        </w:rPr>
        <w:t>статье 668</w:t>
      </w:r>
      <w:r>
        <w:rPr>
          <w:rFonts w:ascii="Times New Roman"/>
          <w:b w:val="false"/>
          <w:i w:val="false"/>
          <w:color w:val="000000"/>
          <w:sz w:val="28"/>
        </w:rPr>
        <w:t>:</w:t>
      </w:r>
    </w:p>
    <w:bookmarkEnd w:id="713"/>
    <w:bookmarkStart w:name="z735" w:id="714"/>
    <w:p>
      <w:pPr>
        <w:spacing w:after="0"/>
        <w:ind w:left="0"/>
        <w:jc w:val="both"/>
      </w:pPr>
      <w:r>
        <w:rPr>
          <w:rFonts w:ascii="Times New Roman"/>
          <w:b w:val="false"/>
          <w:i w:val="false"/>
          <w:color w:val="000000"/>
          <w:sz w:val="28"/>
        </w:rPr>
        <w:t>
      заголовок дополнить словами ", юридического консультанта";</w:t>
      </w:r>
    </w:p>
    <w:bookmarkEnd w:id="714"/>
    <w:bookmarkStart w:name="z736" w:id="715"/>
    <w:p>
      <w:pPr>
        <w:spacing w:after="0"/>
        <w:ind w:left="0"/>
        <w:jc w:val="both"/>
      </w:pPr>
      <w:r>
        <w:rPr>
          <w:rFonts w:ascii="Times New Roman"/>
          <w:b w:val="false"/>
          <w:i w:val="false"/>
          <w:color w:val="000000"/>
          <w:sz w:val="28"/>
        </w:rPr>
        <w:t>
      абзац первый после слова "конторы," дополнить словами "юридических консультантов";</w:t>
      </w:r>
    </w:p>
    <w:bookmarkEnd w:id="715"/>
    <w:bookmarkStart w:name="z737" w:id="716"/>
    <w:p>
      <w:pPr>
        <w:spacing w:after="0"/>
        <w:ind w:left="0"/>
        <w:jc w:val="both"/>
      </w:pPr>
      <w:r>
        <w:rPr>
          <w:rFonts w:ascii="Times New Roman"/>
          <w:b w:val="false"/>
          <w:i w:val="false"/>
          <w:color w:val="000000"/>
          <w:sz w:val="28"/>
        </w:rPr>
        <w:t xml:space="preserve">
      140) в части первой </w:t>
      </w:r>
      <w:r>
        <w:rPr>
          <w:rFonts w:ascii="Times New Roman"/>
          <w:b w:val="false"/>
          <w:i w:val="false"/>
          <w:color w:val="000000"/>
          <w:sz w:val="28"/>
        </w:rPr>
        <w:t>статьи 669</w:t>
      </w:r>
      <w:r>
        <w:rPr>
          <w:rFonts w:ascii="Times New Roman"/>
          <w:b w:val="false"/>
          <w:i w:val="false"/>
          <w:color w:val="000000"/>
          <w:sz w:val="28"/>
        </w:rPr>
        <w:t>:</w:t>
      </w:r>
    </w:p>
    <w:bookmarkEnd w:id="716"/>
    <w:bookmarkStart w:name="z738" w:id="717"/>
    <w:p>
      <w:pPr>
        <w:spacing w:after="0"/>
        <w:ind w:left="0"/>
        <w:jc w:val="both"/>
      </w:pPr>
      <w:r>
        <w:rPr>
          <w:rFonts w:ascii="Times New Roman"/>
          <w:b w:val="false"/>
          <w:i w:val="false"/>
          <w:color w:val="000000"/>
          <w:sz w:val="28"/>
        </w:rPr>
        <w:t>
      абзац первый дополнить словами ", если это действие не содержит признаков уголовно наказуемого деяния,";</w:t>
      </w:r>
    </w:p>
    <w:bookmarkEnd w:id="717"/>
    <w:bookmarkStart w:name="z739" w:id="718"/>
    <w:p>
      <w:pPr>
        <w:spacing w:after="0"/>
        <w:ind w:left="0"/>
        <w:jc w:val="both"/>
      </w:pPr>
      <w:r>
        <w:rPr>
          <w:rFonts w:ascii="Times New Roman"/>
          <w:b w:val="false"/>
          <w:i w:val="false"/>
          <w:color w:val="000000"/>
          <w:sz w:val="28"/>
        </w:rPr>
        <w:t>
      абзац второй после слов "пяти месячных расчетных показателей" дополнить словами "или привлечение к общественным работам на срок до двадцати часов";</w:t>
      </w:r>
    </w:p>
    <w:bookmarkEnd w:id="718"/>
    <w:bookmarkStart w:name="z740" w:id="719"/>
    <w:p>
      <w:pPr>
        <w:spacing w:after="0"/>
        <w:ind w:left="0"/>
        <w:jc w:val="both"/>
      </w:pPr>
      <w:r>
        <w:rPr>
          <w:rFonts w:ascii="Times New Roman"/>
          <w:b w:val="false"/>
          <w:i w:val="false"/>
          <w:color w:val="000000"/>
          <w:sz w:val="28"/>
        </w:rPr>
        <w:t xml:space="preserve">
      141) часть третью </w:t>
      </w:r>
      <w:r>
        <w:rPr>
          <w:rFonts w:ascii="Times New Roman"/>
          <w:b w:val="false"/>
          <w:i w:val="false"/>
          <w:color w:val="000000"/>
          <w:sz w:val="28"/>
        </w:rPr>
        <w:t>статьи 675</w:t>
      </w:r>
      <w:r>
        <w:rPr>
          <w:rFonts w:ascii="Times New Roman"/>
          <w:b w:val="false"/>
          <w:i w:val="false"/>
          <w:color w:val="000000"/>
          <w:sz w:val="28"/>
        </w:rPr>
        <w:t xml:space="preserve"> изложить в следующей редакции:</w:t>
      </w:r>
    </w:p>
    <w:bookmarkEnd w:id="719"/>
    <w:bookmarkStart w:name="z741" w:id="720"/>
    <w:p>
      <w:pPr>
        <w:spacing w:after="0"/>
        <w:ind w:left="0"/>
        <w:jc w:val="both"/>
      </w:pPr>
      <w:r>
        <w:rPr>
          <w:rFonts w:ascii="Times New Roman"/>
          <w:b w:val="false"/>
          <w:i w:val="false"/>
          <w:color w:val="000000"/>
          <w:sz w:val="28"/>
        </w:rPr>
        <w:t>
      "3. Незаконное ношение (использование) форменной одежды работника частной охранной организации, занимающего должность охранника, –</w:t>
      </w:r>
    </w:p>
    <w:bookmarkEnd w:id="720"/>
    <w:bookmarkStart w:name="z742" w:id="721"/>
    <w:p>
      <w:pPr>
        <w:spacing w:after="0"/>
        <w:ind w:left="0"/>
        <w:jc w:val="both"/>
      </w:pPr>
      <w:r>
        <w:rPr>
          <w:rFonts w:ascii="Times New Roman"/>
          <w:b w:val="false"/>
          <w:i w:val="false"/>
          <w:color w:val="000000"/>
          <w:sz w:val="28"/>
        </w:rPr>
        <w:t>
      влечет штраф на физических лиц в размере пяти месячных расчетных показателей с конфискацией форменной одежды.";</w:t>
      </w:r>
    </w:p>
    <w:bookmarkEnd w:id="721"/>
    <w:bookmarkStart w:name="z743" w:id="722"/>
    <w:p>
      <w:pPr>
        <w:spacing w:after="0"/>
        <w:ind w:left="0"/>
        <w:jc w:val="both"/>
      </w:pPr>
      <w:r>
        <w:rPr>
          <w:rFonts w:ascii="Times New Roman"/>
          <w:b w:val="false"/>
          <w:i w:val="false"/>
          <w:color w:val="000000"/>
          <w:sz w:val="28"/>
        </w:rPr>
        <w:t xml:space="preserve">
      142) в </w:t>
      </w:r>
      <w:r>
        <w:rPr>
          <w:rFonts w:ascii="Times New Roman"/>
          <w:b w:val="false"/>
          <w:i w:val="false"/>
          <w:color w:val="000000"/>
          <w:sz w:val="28"/>
        </w:rPr>
        <w:t>статье 681</w:t>
      </w:r>
      <w:r>
        <w:rPr>
          <w:rFonts w:ascii="Times New Roman"/>
          <w:b w:val="false"/>
          <w:i w:val="false"/>
          <w:color w:val="000000"/>
          <w:sz w:val="28"/>
        </w:rPr>
        <w:t>:</w:t>
      </w:r>
    </w:p>
    <w:bookmarkEnd w:id="722"/>
    <w:bookmarkStart w:name="z744" w:id="723"/>
    <w:p>
      <w:pPr>
        <w:spacing w:after="0"/>
        <w:ind w:left="0"/>
        <w:jc w:val="both"/>
      </w:pPr>
      <w:r>
        <w:rPr>
          <w:rFonts w:ascii="Times New Roman"/>
          <w:b w:val="false"/>
          <w:i w:val="false"/>
          <w:color w:val="000000"/>
          <w:sz w:val="28"/>
        </w:rPr>
        <w:t>
      абзац первый изложить в следующей редакции:</w:t>
      </w:r>
    </w:p>
    <w:bookmarkEnd w:id="723"/>
    <w:bookmarkStart w:name="z745" w:id="724"/>
    <w:p>
      <w:pPr>
        <w:spacing w:after="0"/>
        <w:ind w:left="0"/>
        <w:jc w:val="both"/>
      </w:pPr>
      <w:r>
        <w:rPr>
          <w:rFonts w:ascii="Times New Roman"/>
          <w:b w:val="false"/>
          <w:i w:val="false"/>
          <w:color w:val="000000"/>
          <w:sz w:val="28"/>
        </w:rPr>
        <w:t>
      "Прием руководителями государственных органов и организаций, субъектов квазигосударственного сектора на работу лиц, ранее совершивших коррупционное преступление, в нарушение законодательства Республики Казахстан, а также допущение их дальнейшей работы –";</w:t>
      </w:r>
    </w:p>
    <w:bookmarkEnd w:id="724"/>
    <w:bookmarkStart w:name="z746" w:id="725"/>
    <w:p>
      <w:pPr>
        <w:spacing w:after="0"/>
        <w:ind w:left="0"/>
        <w:jc w:val="both"/>
      </w:pPr>
      <w:r>
        <w:rPr>
          <w:rFonts w:ascii="Times New Roman"/>
          <w:b w:val="false"/>
          <w:i w:val="false"/>
          <w:color w:val="000000"/>
          <w:sz w:val="28"/>
        </w:rPr>
        <w:t>
      в абзаце втором слово "влечет" заменить словом "влекут";</w:t>
      </w:r>
    </w:p>
    <w:bookmarkEnd w:id="725"/>
    <w:bookmarkStart w:name="z747" w:id="726"/>
    <w:p>
      <w:pPr>
        <w:spacing w:after="0"/>
        <w:ind w:left="0"/>
        <w:jc w:val="both"/>
      </w:pPr>
      <w:r>
        <w:rPr>
          <w:rFonts w:ascii="Times New Roman"/>
          <w:b w:val="false"/>
          <w:i w:val="false"/>
          <w:color w:val="000000"/>
          <w:sz w:val="28"/>
        </w:rPr>
        <w:t xml:space="preserve">
      143) в </w:t>
      </w:r>
      <w:r>
        <w:rPr>
          <w:rFonts w:ascii="Times New Roman"/>
          <w:b w:val="false"/>
          <w:i w:val="false"/>
          <w:color w:val="000000"/>
          <w:sz w:val="28"/>
        </w:rPr>
        <w:t>статье 684</w:t>
      </w:r>
      <w:r>
        <w:rPr>
          <w:rFonts w:ascii="Times New Roman"/>
          <w:b w:val="false"/>
          <w:i w:val="false"/>
          <w:color w:val="000000"/>
          <w:sz w:val="28"/>
        </w:rPr>
        <w:t>:</w:t>
      </w:r>
    </w:p>
    <w:bookmarkEnd w:id="726"/>
    <w:bookmarkStart w:name="z748" w:id="727"/>
    <w:p>
      <w:pPr>
        <w:spacing w:after="0"/>
        <w:ind w:left="0"/>
        <w:jc w:val="both"/>
      </w:pPr>
      <w:r>
        <w:rPr>
          <w:rFonts w:ascii="Times New Roman"/>
          <w:b w:val="false"/>
          <w:i w:val="false"/>
          <w:color w:val="000000"/>
          <w:sz w:val="28"/>
        </w:rPr>
        <w:t>
      в части первой:</w:t>
      </w:r>
    </w:p>
    <w:bookmarkEnd w:id="727"/>
    <w:bookmarkStart w:name="z749" w:id="728"/>
    <w:p>
      <w:pPr>
        <w:spacing w:after="0"/>
        <w:ind w:left="0"/>
        <w:jc w:val="both"/>
      </w:pPr>
      <w:r>
        <w:rPr>
          <w:rFonts w:ascii="Times New Roman"/>
          <w:b w:val="false"/>
          <w:i w:val="false"/>
          <w:color w:val="000000"/>
          <w:sz w:val="28"/>
        </w:rPr>
        <w:t>
      слова "80 (частями 2-2 и четвертой)" заменить словами "</w:t>
      </w:r>
      <w:r>
        <w:rPr>
          <w:rFonts w:ascii="Times New Roman"/>
          <w:b w:val="false"/>
          <w:i w:val="false"/>
          <w:color w:val="000000"/>
          <w:sz w:val="28"/>
        </w:rPr>
        <w:t>80</w:t>
      </w:r>
      <w:r>
        <w:rPr>
          <w:rFonts w:ascii="Times New Roman"/>
          <w:b w:val="false"/>
          <w:i w:val="false"/>
          <w:color w:val="000000"/>
          <w:sz w:val="28"/>
        </w:rPr>
        <w:t xml:space="preserve"> (частью 2-2);</w:t>
      </w:r>
    </w:p>
    <w:bookmarkEnd w:id="728"/>
    <w:bookmarkStart w:name="z750" w:id="729"/>
    <w:p>
      <w:pPr>
        <w:spacing w:after="0"/>
        <w:ind w:left="0"/>
        <w:jc w:val="both"/>
      </w:pPr>
      <w:r>
        <w:rPr>
          <w:rFonts w:ascii="Times New Roman"/>
          <w:b w:val="false"/>
          <w:i w:val="false"/>
          <w:color w:val="000000"/>
          <w:sz w:val="28"/>
        </w:rPr>
        <w:t>
      цифры "85, 99, 100," исключить;</w:t>
      </w:r>
    </w:p>
    <w:bookmarkEnd w:id="729"/>
    <w:bookmarkStart w:name="z751" w:id="730"/>
    <w:p>
      <w:pPr>
        <w:spacing w:after="0"/>
        <w:ind w:left="0"/>
        <w:jc w:val="both"/>
      </w:pPr>
      <w:r>
        <w:rPr>
          <w:rFonts w:ascii="Times New Roman"/>
          <w:b w:val="false"/>
          <w:i w:val="false"/>
          <w:color w:val="000000"/>
          <w:sz w:val="28"/>
        </w:rPr>
        <w:t>
      слова "170 (частями седьмой, десятой и двенадцатой)" заменить словами "</w:t>
      </w:r>
      <w:r>
        <w:rPr>
          <w:rFonts w:ascii="Times New Roman"/>
          <w:b w:val="false"/>
          <w:i w:val="false"/>
          <w:color w:val="000000"/>
          <w:sz w:val="28"/>
        </w:rPr>
        <w:t>170</w:t>
      </w:r>
      <w:r>
        <w:rPr>
          <w:rFonts w:ascii="Times New Roman"/>
          <w:b w:val="false"/>
          <w:i w:val="false"/>
          <w:color w:val="000000"/>
          <w:sz w:val="28"/>
        </w:rPr>
        <w:t xml:space="preserve"> (частями десятой и двенадцатой)";</w:t>
      </w:r>
    </w:p>
    <w:bookmarkEnd w:id="730"/>
    <w:bookmarkStart w:name="z752" w:id="731"/>
    <w:p>
      <w:pPr>
        <w:spacing w:after="0"/>
        <w:ind w:left="0"/>
        <w:jc w:val="both"/>
      </w:pPr>
      <w:r>
        <w:rPr>
          <w:rFonts w:ascii="Times New Roman"/>
          <w:b w:val="false"/>
          <w:i w:val="false"/>
          <w:color w:val="000000"/>
          <w:sz w:val="28"/>
        </w:rPr>
        <w:t>
      цифры "175-1, 176,", "182," исключить;</w:t>
      </w:r>
    </w:p>
    <w:bookmarkEnd w:id="731"/>
    <w:bookmarkStart w:name="z753" w:id="732"/>
    <w:p>
      <w:pPr>
        <w:spacing w:after="0"/>
        <w:ind w:left="0"/>
        <w:jc w:val="both"/>
      </w:pPr>
      <w:r>
        <w:rPr>
          <w:rFonts w:ascii="Times New Roman"/>
          <w:b w:val="false"/>
          <w:i w:val="false"/>
          <w:color w:val="000000"/>
          <w:sz w:val="28"/>
        </w:rPr>
        <w:t>
      слова "247 (частями 7-1, девятой и одиннадцатой)" заменить словами "</w:t>
      </w:r>
      <w:r>
        <w:rPr>
          <w:rFonts w:ascii="Times New Roman"/>
          <w:b w:val="false"/>
          <w:i w:val="false"/>
          <w:color w:val="000000"/>
          <w:sz w:val="28"/>
        </w:rPr>
        <w:t>247</w:t>
      </w:r>
      <w:r>
        <w:rPr>
          <w:rFonts w:ascii="Times New Roman"/>
          <w:b w:val="false"/>
          <w:i w:val="false"/>
          <w:color w:val="000000"/>
          <w:sz w:val="28"/>
        </w:rPr>
        <w:t xml:space="preserve"> (частью одиннадцатой)";</w:t>
      </w:r>
    </w:p>
    <w:bookmarkEnd w:id="732"/>
    <w:bookmarkStart w:name="z754" w:id="733"/>
    <w:p>
      <w:pPr>
        <w:spacing w:after="0"/>
        <w:ind w:left="0"/>
        <w:jc w:val="both"/>
      </w:pPr>
      <w:r>
        <w:rPr>
          <w:rFonts w:ascii="Times New Roman"/>
          <w:b w:val="false"/>
          <w:i w:val="false"/>
          <w:color w:val="000000"/>
          <w:sz w:val="28"/>
        </w:rPr>
        <w:t>
      цифры "283-1" заменить словами "</w:t>
      </w:r>
      <w:r>
        <w:rPr>
          <w:rFonts w:ascii="Times New Roman"/>
          <w:b w:val="false"/>
          <w:i w:val="false"/>
          <w:color w:val="000000"/>
          <w:sz w:val="28"/>
        </w:rPr>
        <w:t>283-1</w:t>
      </w:r>
      <w:r>
        <w:rPr>
          <w:rFonts w:ascii="Times New Roman"/>
          <w:b w:val="false"/>
          <w:i w:val="false"/>
          <w:color w:val="000000"/>
          <w:sz w:val="28"/>
        </w:rPr>
        <w:t xml:space="preserve"> (частями пятой и шестой)";</w:t>
      </w:r>
    </w:p>
    <w:bookmarkEnd w:id="733"/>
    <w:bookmarkStart w:name="z755" w:id="734"/>
    <w:p>
      <w:pPr>
        <w:spacing w:after="0"/>
        <w:ind w:left="0"/>
        <w:jc w:val="both"/>
      </w:pPr>
      <w:r>
        <w:rPr>
          <w:rFonts w:ascii="Times New Roman"/>
          <w:b w:val="false"/>
          <w:i w:val="false"/>
          <w:color w:val="000000"/>
          <w:sz w:val="28"/>
        </w:rPr>
        <w:t>
      слова "299 (частью второй), 312 (частью второй), 313, 314, 316 (частью второй), 317 (частью четвертой), 317-1 (частью второй), 317-2 (частью второй),", "320 (частями первой, второй и третьей)," исключить;</w:t>
      </w:r>
    </w:p>
    <w:bookmarkEnd w:id="734"/>
    <w:bookmarkStart w:name="z756" w:id="735"/>
    <w:p>
      <w:pPr>
        <w:spacing w:after="0"/>
        <w:ind w:left="0"/>
        <w:jc w:val="both"/>
      </w:pPr>
      <w:r>
        <w:rPr>
          <w:rFonts w:ascii="Times New Roman"/>
          <w:b w:val="false"/>
          <w:i w:val="false"/>
          <w:color w:val="000000"/>
          <w:sz w:val="28"/>
        </w:rPr>
        <w:t>
      слова "344 (частью первой)" заменить словами "</w:t>
      </w:r>
      <w:r>
        <w:rPr>
          <w:rFonts w:ascii="Times New Roman"/>
          <w:b w:val="false"/>
          <w:i w:val="false"/>
          <w:color w:val="000000"/>
          <w:sz w:val="28"/>
        </w:rPr>
        <w:t>344</w:t>
      </w:r>
      <w:r>
        <w:rPr>
          <w:rFonts w:ascii="Times New Roman"/>
          <w:b w:val="false"/>
          <w:i w:val="false"/>
          <w:color w:val="000000"/>
          <w:sz w:val="28"/>
        </w:rPr>
        <w:t xml:space="preserve"> (частями первой и 4-1)";</w:t>
      </w:r>
    </w:p>
    <w:bookmarkEnd w:id="735"/>
    <w:bookmarkStart w:name="z757" w:id="736"/>
    <w:p>
      <w:pPr>
        <w:spacing w:after="0"/>
        <w:ind w:left="0"/>
        <w:jc w:val="both"/>
      </w:pPr>
      <w:r>
        <w:rPr>
          <w:rFonts w:ascii="Times New Roman"/>
          <w:b w:val="false"/>
          <w:i w:val="false"/>
          <w:color w:val="000000"/>
          <w:sz w:val="28"/>
        </w:rPr>
        <w:t>
      слова "401 (частями шестой и седьмой), 402 (частью четвертой)," исключить;</w:t>
      </w:r>
    </w:p>
    <w:bookmarkEnd w:id="736"/>
    <w:bookmarkStart w:name="z758" w:id="737"/>
    <w:p>
      <w:pPr>
        <w:spacing w:after="0"/>
        <w:ind w:left="0"/>
        <w:jc w:val="both"/>
      </w:pPr>
      <w:r>
        <w:rPr>
          <w:rFonts w:ascii="Times New Roman"/>
          <w:b w:val="false"/>
          <w:i w:val="false"/>
          <w:color w:val="000000"/>
          <w:sz w:val="28"/>
        </w:rPr>
        <w:t>
      слова "409 (частями 7-1 и 7-8)" заменить словами "</w:t>
      </w:r>
      <w:r>
        <w:rPr>
          <w:rFonts w:ascii="Times New Roman"/>
          <w:b w:val="false"/>
          <w:i w:val="false"/>
          <w:color w:val="000000"/>
          <w:sz w:val="28"/>
        </w:rPr>
        <w:t>409</w:t>
      </w:r>
      <w:r>
        <w:rPr>
          <w:rFonts w:ascii="Times New Roman"/>
          <w:b w:val="false"/>
          <w:i w:val="false"/>
          <w:color w:val="000000"/>
          <w:sz w:val="28"/>
        </w:rPr>
        <w:t xml:space="preserve"> (частью 7-8)"; </w:t>
      </w:r>
    </w:p>
    <w:bookmarkEnd w:id="737"/>
    <w:bookmarkStart w:name="z759" w:id="738"/>
    <w:p>
      <w:pPr>
        <w:spacing w:after="0"/>
        <w:ind w:left="0"/>
        <w:jc w:val="both"/>
      </w:pPr>
      <w:r>
        <w:rPr>
          <w:rFonts w:ascii="Times New Roman"/>
          <w:b w:val="false"/>
          <w:i w:val="false"/>
          <w:color w:val="000000"/>
          <w:sz w:val="28"/>
        </w:rPr>
        <w:t>
      слова "415-1 (частью второй),", "417 (частями первой и шестой), 419 (частью второй)," исключить;</w:t>
      </w:r>
    </w:p>
    <w:bookmarkEnd w:id="738"/>
    <w:bookmarkStart w:name="z760" w:id="739"/>
    <w:p>
      <w:pPr>
        <w:spacing w:after="0"/>
        <w:ind w:left="0"/>
        <w:jc w:val="both"/>
      </w:pPr>
      <w:r>
        <w:rPr>
          <w:rFonts w:ascii="Times New Roman"/>
          <w:b w:val="false"/>
          <w:i w:val="false"/>
          <w:color w:val="000000"/>
          <w:sz w:val="28"/>
        </w:rPr>
        <w:t>
      после цифр "434," дополнить цифрами "</w:t>
      </w:r>
      <w:r>
        <w:rPr>
          <w:rFonts w:ascii="Times New Roman"/>
          <w:b w:val="false"/>
          <w:i w:val="false"/>
          <w:color w:val="000000"/>
          <w:sz w:val="28"/>
        </w:rPr>
        <w:t>434-2</w:t>
      </w:r>
      <w:r>
        <w:rPr>
          <w:rFonts w:ascii="Times New Roman"/>
          <w:b w:val="false"/>
          <w:i w:val="false"/>
          <w:color w:val="000000"/>
          <w:sz w:val="28"/>
        </w:rPr>
        <w:t>,";</w:t>
      </w:r>
    </w:p>
    <w:bookmarkEnd w:id="739"/>
    <w:bookmarkStart w:name="z761" w:id="740"/>
    <w:p>
      <w:pPr>
        <w:spacing w:after="0"/>
        <w:ind w:left="0"/>
        <w:jc w:val="both"/>
      </w:pPr>
      <w:r>
        <w:rPr>
          <w:rFonts w:ascii="Times New Roman"/>
          <w:b w:val="false"/>
          <w:i w:val="false"/>
          <w:color w:val="000000"/>
          <w:sz w:val="28"/>
        </w:rPr>
        <w:t>
      после цифр "436," дополнить словами "</w:t>
      </w:r>
      <w:r>
        <w:rPr>
          <w:rFonts w:ascii="Times New Roman"/>
          <w:b w:val="false"/>
          <w:i w:val="false"/>
          <w:color w:val="000000"/>
          <w:sz w:val="28"/>
        </w:rPr>
        <w:t>438</w:t>
      </w:r>
      <w:r>
        <w:rPr>
          <w:rFonts w:ascii="Times New Roman"/>
          <w:b w:val="false"/>
          <w:i w:val="false"/>
          <w:color w:val="000000"/>
          <w:sz w:val="28"/>
        </w:rPr>
        <w:t xml:space="preserve"> (частью второй),";</w:t>
      </w:r>
    </w:p>
    <w:bookmarkEnd w:id="740"/>
    <w:bookmarkStart w:name="z762" w:id="741"/>
    <w:p>
      <w:pPr>
        <w:spacing w:after="0"/>
        <w:ind w:left="0"/>
        <w:jc w:val="both"/>
      </w:pPr>
      <w:r>
        <w:rPr>
          <w:rFonts w:ascii="Times New Roman"/>
          <w:b w:val="false"/>
          <w:i w:val="false"/>
          <w:color w:val="000000"/>
          <w:sz w:val="28"/>
        </w:rPr>
        <w:t>
      после слов "440 (частью третьей)," дополнить цифрами "440-1,";</w:t>
      </w:r>
    </w:p>
    <w:bookmarkEnd w:id="741"/>
    <w:bookmarkStart w:name="z763" w:id="742"/>
    <w:p>
      <w:pPr>
        <w:spacing w:after="0"/>
        <w:ind w:left="0"/>
        <w:jc w:val="both"/>
      </w:pPr>
      <w:r>
        <w:rPr>
          <w:rFonts w:ascii="Times New Roman"/>
          <w:b w:val="false"/>
          <w:i w:val="false"/>
          <w:color w:val="000000"/>
          <w:sz w:val="28"/>
        </w:rPr>
        <w:t>
      слова "543 (частями 1-1, третьей и четвертой)" заменить словами "</w:t>
      </w:r>
      <w:r>
        <w:rPr>
          <w:rFonts w:ascii="Times New Roman"/>
          <w:b w:val="false"/>
          <w:i w:val="false"/>
          <w:color w:val="000000"/>
          <w:sz w:val="28"/>
        </w:rPr>
        <w:t>543</w:t>
      </w:r>
      <w:r>
        <w:rPr>
          <w:rFonts w:ascii="Times New Roman"/>
          <w:b w:val="false"/>
          <w:i w:val="false"/>
          <w:color w:val="000000"/>
          <w:sz w:val="28"/>
        </w:rPr>
        <w:t xml:space="preserve"> (частями третьей и четвертой)";</w:t>
      </w:r>
    </w:p>
    <w:bookmarkEnd w:id="742"/>
    <w:bookmarkStart w:name="z764" w:id="743"/>
    <w:p>
      <w:pPr>
        <w:spacing w:after="0"/>
        <w:ind w:left="0"/>
        <w:jc w:val="both"/>
      </w:pPr>
      <w:r>
        <w:rPr>
          <w:rFonts w:ascii="Times New Roman"/>
          <w:b w:val="false"/>
          <w:i w:val="false"/>
          <w:color w:val="000000"/>
          <w:sz w:val="28"/>
        </w:rPr>
        <w:t>
      слова "596 (частью третьей)" заменить словами "</w:t>
      </w:r>
      <w:r>
        <w:rPr>
          <w:rFonts w:ascii="Times New Roman"/>
          <w:b w:val="false"/>
          <w:i w:val="false"/>
          <w:color w:val="000000"/>
          <w:sz w:val="28"/>
        </w:rPr>
        <w:t>596</w:t>
      </w:r>
      <w:r>
        <w:rPr>
          <w:rFonts w:ascii="Times New Roman"/>
          <w:b w:val="false"/>
          <w:i w:val="false"/>
          <w:color w:val="000000"/>
          <w:sz w:val="28"/>
        </w:rPr>
        <w:t xml:space="preserve"> (частями третьей, 3-1 и 4-1), 598 (частью второй),";</w:t>
      </w:r>
    </w:p>
    <w:bookmarkEnd w:id="743"/>
    <w:bookmarkStart w:name="z765" w:id="744"/>
    <w:p>
      <w:pPr>
        <w:spacing w:after="0"/>
        <w:ind w:left="0"/>
        <w:jc w:val="both"/>
      </w:pPr>
      <w:r>
        <w:rPr>
          <w:rFonts w:ascii="Times New Roman"/>
          <w:b w:val="false"/>
          <w:i w:val="false"/>
          <w:color w:val="000000"/>
          <w:sz w:val="28"/>
        </w:rPr>
        <w:t>
      слова "607 (частью второй)" заменить словами "</w:t>
      </w:r>
      <w:r>
        <w:rPr>
          <w:rFonts w:ascii="Times New Roman"/>
          <w:b w:val="false"/>
          <w:i w:val="false"/>
          <w:color w:val="000000"/>
          <w:sz w:val="28"/>
        </w:rPr>
        <w:t>607</w:t>
      </w:r>
      <w:r>
        <w:rPr>
          <w:rFonts w:ascii="Times New Roman"/>
          <w:b w:val="false"/>
          <w:i w:val="false"/>
          <w:color w:val="000000"/>
          <w:sz w:val="28"/>
        </w:rPr>
        <w:t xml:space="preserve"> (частями второй и третьей)";</w:t>
      </w:r>
    </w:p>
    <w:bookmarkEnd w:id="744"/>
    <w:bookmarkStart w:name="z766" w:id="745"/>
    <w:p>
      <w:pPr>
        <w:spacing w:after="0"/>
        <w:ind w:left="0"/>
        <w:jc w:val="both"/>
      </w:pPr>
      <w:r>
        <w:rPr>
          <w:rFonts w:ascii="Times New Roman"/>
          <w:b w:val="false"/>
          <w:i w:val="false"/>
          <w:color w:val="000000"/>
          <w:sz w:val="28"/>
        </w:rPr>
        <w:t>
      цифры "618," исключить;</w:t>
      </w:r>
    </w:p>
    <w:bookmarkEnd w:id="745"/>
    <w:bookmarkStart w:name="z767" w:id="746"/>
    <w:p>
      <w:pPr>
        <w:spacing w:after="0"/>
        <w:ind w:left="0"/>
        <w:jc w:val="both"/>
      </w:pPr>
      <w:r>
        <w:rPr>
          <w:rFonts w:ascii="Times New Roman"/>
          <w:b w:val="false"/>
          <w:i w:val="false"/>
          <w:color w:val="000000"/>
          <w:sz w:val="28"/>
        </w:rPr>
        <w:t>
      слова "637 (частями восьмой, девятой, десятой и тринадцатой)," исключить;</w:t>
      </w:r>
    </w:p>
    <w:bookmarkEnd w:id="746"/>
    <w:bookmarkStart w:name="z768" w:id="747"/>
    <w:p>
      <w:pPr>
        <w:spacing w:after="0"/>
        <w:ind w:left="0"/>
        <w:jc w:val="both"/>
      </w:pPr>
      <w:r>
        <w:rPr>
          <w:rFonts w:ascii="Times New Roman"/>
          <w:b w:val="false"/>
          <w:i w:val="false"/>
          <w:color w:val="000000"/>
          <w:sz w:val="28"/>
        </w:rPr>
        <w:t>
      цифры "651," исключить;</w:t>
      </w:r>
    </w:p>
    <w:bookmarkEnd w:id="747"/>
    <w:bookmarkStart w:name="z769" w:id="748"/>
    <w:p>
      <w:pPr>
        <w:spacing w:after="0"/>
        <w:ind w:left="0"/>
        <w:jc w:val="both"/>
      </w:pPr>
      <w:r>
        <w:rPr>
          <w:rFonts w:ascii="Times New Roman"/>
          <w:b w:val="false"/>
          <w:i w:val="false"/>
          <w:color w:val="000000"/>
          <w:sz w:val="28"/>
        </w:rPr>
        <w:t>
      в подпункте 2) части второй:</w:t>
      </w:r>
    </w:p>
    <w:bookmarkEnd w:id="748"/>
    <w:bookmarkStart w:name="z770" w:id="749"/>
    <w:p>
      <w:pPr>
        <w:spacing w:after="0"/>
        <w:ind w:left="0"/>
        <w:jc w:val="both"/>
      </w:pPr>
      <w:r>
        <w:rPr>
          <w:rFonts w:ascii="Times New Roman"/>
          <w:b w:val="false"/>
          <w:i w:val="false"/>
          <w:color w:val="000000"/>
          <w:sz w:val="28"/>
        </w:rPr>
        <w:t>
      после цифр "135," дополнить цифрами "</w:t>
      </w:r>
      <w:r>
        <w:rPr>
          <w:rFonts w:ascii="Times New Roman"/>
          <w:b w:val="false"/>
          <w:i w:val="false"/>
          <w:color w:val="000000"/>
          <w:sz w:val="28"/>
        </w:rPr>
        <w:t>156-1,</w:t>
      </w:r>
      <w:r>
        <w:rPr>
          <w:rFonts w:ascii="Times New Roman"/>
          <w:b w:val="false"/>
          <w:i w:val="false"/>
          <w:color w:val="000000"/>
          <w:sz w:val="28"/>
        </w:rPr>
        <w:t xml:space="preserve">"; </w:t>
      </w:r>
    </w:p>
    <w:bookmarkEnd w:id="749"/>
    <w:bookmarkStart w:name="z771" w:id="750"/>
    <w:p>
      <w:pPr>
        <w:spacing w:after="0"/>
        <w:ind w:left="0"/>
        <w:jc w:val="both"/>
      </w:pPr>
      <w:r>
        <w:rPr>
          <w:rFonts w:ascii="Times New Roman"/>
          <w:b w:val="false"/>
          <w:i w:val="false"/>
          <w:color w:val="000000"/>
          <w:sz w:val="28"/>
        </w:rPr>
        <w:t>
      слова "430 (частью второй)" исключить;</w:t>
      </w:r>
    </w:p>
    <w:bookmarkEnd w:id="750"/>
    <w:bookmarkStart w:name="z772" w:id="751"/>
    <w:p>
      <w:pPr>
        <w:spacing w:after="0"/>
        <w:ind w:left="0"/>
        <w:jc w:val="both"/>
      </w:pPr>
      <w:r>
        <w:rPr>
          <w:rFonts w:ascii="Times New Roman"/>
          <w:b w:val="false"/>
          <w:i w:val="false"/>
          <w:color w:val="000000"/>
          <w:sz w:val="28"/>
        </w:rPr>
        <w:t>
      часть третью после слов "Верховного Суда," дополнить словами "кассационного суда,";</w:t>
      </w:r>
    </w:p>
    <w:bookmarkEnd w:id="751"/>
    <w:bookmarkStart w:name="z773" w:id="752"/>
    <w:p>
      <w:pPr>
        <w:spacing w:after="0"/>
        <w:ind w:left="0"/>
        <w:jc w:val="both"/>
      </w:pPr>
      <w:r>
        <w:rPr>
          <w:rFonts w:ascii="Times New Roman"/>
          <w:b w:val="false"/>
          <w:i w:val="false"/>
          <w:color w:val="000000"/>
          <w:sz w:val="28"/>
        </w:rPr>
        <w:t xml:space="preserve">
      144) в </w:t>
      </w:r>
      <w:r>
        <w:rPr>
          <w:rFonts w:ascii="Times New Roman"/>
          <w:b w:val="false"/>
          <w:i w:val="false"/>
          <w:color w:val="000000"/>
          <w:sz w:val="28"/>
        </w:rPr>
        <w:t>статье 685</w:t>
      </w:r>
      <w:r>
        <w:rPr>
          <w:rFonts w:ascii="Times New Roman"/>
          <w:b w:val="false"/>
          <w:i w:val="false"/>
          <w:color w:val="000000"/>
          <w:sz w:val="28"/>
        </w:rPr>
        <w:t>:</w:t>
      </w:r>
    </w:p>
    <w:bookmarkEnd w:id="752"/>
    <w:bookmarkStart w:name="z774" w:id="753"/>
    <w:p>
      <w:pPr>
        <w:spacing w:after="0"/>
        <w:ind w:left="0"/>
        <w:jc w:val="both"/>
      </w:pPr>
      <w:r>
        <w:rPr>
          <w:rFonts w:ascii="Times New Roman"/>
          <w:b w:val="false"/>
          <w:i w:val="false"/>
          <w:color w:val="000000"/>
          <w:sz w:val="28"/>
        </w:rPr>
        <w:t>
      в части первой:</w:t>
      </w:r>
    </w:p>
    <w:bookmarkEnd w:id="753"/>
    <w:bookmarkStart w:name="z775" w:id="754"/>
    <w:p>
      <w:pPr>
        <w:spacing w:after="0"/>
        <w:ind w:left="0"/>
        <w:jc w:val="both"/>
      </w:pPr>
      <w:r>
        <w:rPr>
          <w:rFonts w:ascii="Times New Roman"/>
          <w:b w:val="false"/>
          <w:i w:val="false"/>
          <w:color w:val="000000"/>
          <w:sz w:val="28"/>
        </w:rPr>
        <w:t>
      цифры "434-2," исключить;</w:t>
      </w:r>
    </w:p>
    <w:bookmarkEnd w:id="754"/>
    <w:bookmarkStart w:name="z776" w:id="755"/>
    <w:p>
      <w:pPr>
        <w:spacing w:after="0"/>
        <w:ind w:left="0"/>
        <w:jc w:val="both"/>
      </w:pPr>
      <w:r>
        <w:rPr>
          <w:rFonts w:ascii="Times New Roman"/>
          <w:b w:val="false"/>
          <w:i w:val="false"/>
          <w:color w:val="000000"/>
          <w:sz w:val="28"/>
        </w:rPr>
        <w:t>
      слова "438 (частями первой и второй)" заменить словами "</w:t>
      </w:r>
      <w:r>
        <w:rPr>
          <w:rFonts w:ascii="Times New Roman"/>
          <w:b w:val="false"/>
          <w:i w:val="false"/>
          <w:color w:val="000000"/>
          <w:sz w:val="28"/>
        </w:rPr>
        <w:t>438</w:t>
      </w:r>
      <w:r>
        <w:rPr>
          <w:rFonts w:ascii="Times New Roman"/>
          <w:b w:val="false"/>
          <w:i w:val="false"/>
          <w:color w:val="000000"/>
          <w:sz w:val="28"/>
        </w:rPr>
        <w:t xml:space="preserve"> (частью первой)";</w:t>
      </w:r>
    </w:p>
    <w:bookmarkEnd w:id="755"/>
    <w:bookmarkStart w:name="z777" w:id="756"/>
    <w:p>
      <w:pPr>
        <w:spacing w:after="0"/>
        <w:ind w:left="0"/>
        <w:jc w:val="both"/>
      </w:pPr>
      <w:r>
        <w:rPr>
          <w:rFonts w:ascii="Times New Roman"/>
          <w:b w:val="false"/>
          <w:i w:val="false"/>
          <w:color w:val="000000"/>
          <w:sz w:val="28"/>
        </w:rPr>
        <w:t>
      слова "559 (частями первой, второй, четвертой и пятой)" заменить словами "</w:t>
      </w:r>
      <w:r>
        <w:rPr>
          <w:rFonts w:ascii="Times New Roman"/>
          <w:b w:val="false"/>
          <w:i w:val="false"/>
          <w:color w:val="000000"/>
          <w:sz w:val="28"/>
        </w:rPr>
        <w:t>559</w:t>
      </w:r>
      <w:r>
        <w:rPr>
          <w:rFonts w:ascii="Times New Roman"/>
          <w:b w:val="false"/>
          <w:i w:val="false"/>
          <w:color w:val="000000"/>
          <w:sz w:val="28"/>
        </w:rPr>
        <w:t xml:space="preserve"> (частями первой, 1-1, второй, четвертой, пятой и 5-1)"; </w:t>
      </w:r>
    </w:p>
    <w:bookmarkEnd w:id="756"/>
    <w:bookmarkStart w:name="z778" w:id="757"/>
    <w:p>
      <w:pPr>
        <w:spacing w:after="0"/>
        <w:ind w:left="0"/>
        <w:jc w:val="both"/>
      </w:pPr>
      <w:r>
        <w:rPr>
          <w:rFonts w:ascii="Times New Roman"/>
          <w:b w:val="false"/>
          <w:i w:val="false"/>
          <w:color w:val="000000"/>
          <w:sz w:val="28"/>
        </w:rPr>
        <w:t>
      цифры "598" заменить словами "</w:t>
      </w:r>
      <w:r>
        <w:rPr>
          <w:rFonts w:ascii="Times New Roman"/>
          <w:b w:val="false"/>
          <w:i w:val="false"/>
          <w:color w:val="000000"/>
          <w:sz w:val="28"/>
        </w:rPr>
        <w:t>598</w:t>
      </w:r>
      <w:r>
        <w:rPr>
          <w:rFonts w:ascii="Times New Roman"/>
          <w:b w:val="false"/>
          <w:i w:val="false"/>
          <w:color w:val="000000"/>
          <w:sz w:val="28"/>
        </w:rPr>
        <w:t xml:space="preserve"> (частью первой)";</w:t>
      </w:r>
    </w:p>
    <w:bookmarkEnd w:id="757"/>
    <w:bookmarkStart w:name="z779" w:id="758"/>
    <w:p>
      <w:pPr>
        <w:spacing w:after="0"/>
        <w:ind w:left="0"/>
        <w:jc w:val="both"/>
      </w:pPr>
      <w:r>
        <w:rPr>
          <w:rFonts w:ascii="Times New Roman"/>
          <w:b w:val="false"/>
          <w:i w:val="false"/>
          <w:color w:val="000000"/>
          <w:sz w:val="28"/>
        </w:rPr>
        <w:t>
      слова "615 (частями первой, второй и третьей)" заменить словами "</w:t>
      </w:r>
      <w:r>
        <w:rPr>
          <w:rFonts w:ascii="Times New Roman"/>
          <w:b w:val="false"/>
          <w:i w:val="false"/>
          <w:color w:val="000000"/>
          <w:sz w:val="28"/>
        </w:rPr>
        <w:t>615</w:t>
      </w:r>
      <w:r>
        <w:rPr>
          <w:rFonts w:ascii="Times New Roman"/>
          <w:b w:val="false"/>
          <w:i w:val="false"/>
          <w:color w:val="000000"/>
          <w:sz w:val="28"/>
        </w:rPr>
        <w:t xml:space="preserve"> (частями первой, второй, третьей и пятой)";</w:t>
      </w:r>
    </w:p>
    <w:bookmarkEnd w:id="758"/>
    <w:bookmarkStart w:name="z780" w:id="759"/>
    <w:p>
      <w:pPr>
        <w:spacing w:after="0"/>
        <w:ind w:left="0"/>
        <w:jc w:val="both"/>
      </w:pPr>
      <w:r>
        <w:rPr>
          <w:rFonts w:ascii="Times New Roman"/>
          <w:b w:val="false"/>
          <w:i w:val="false"/>
          <w:color w:val="000000"/>
          <w:sz w:val="28"/>
        </w:rPr>
        <w:t>
      в части второй:</w:t>
      </w:r>
    </w:p>
    <w:bookmarkEnd w:id="759"/>
    <w:bookmarkStart w:name="z781" w:id="760"/>
    <w:p>
      <w:pPr>
        <w:spacing w:after="0"/>
        <w:ind w:left="0"/>
        <w:jc w:val="both"/>
      </w:pPr>
      <w:r>
        <w:rPr>
          <w:rFonts w:ascii="Times New Roman"/>
          <w:b w:val="false"/>
          <w:i w:val="false"/>
          <w:color w:val="000000"/>
          <w:sz w:val="28"/>
        </w:rPr>
        <w:t>
      в подпункте 2):</w:t>
      </w:r>
    </w:p>
    <w:bookmarkEnd w:id="760"/>
    <w:bookmarkStart w:name="z782" w:id="761"/>
    <w:p>
      <w:pPr>
        <w:spacing w:after="0"/>
        <w:ind w:left="0"/>
        <w:jc w:val="both"/>
      </w:pPr>
      <w:r>
        <w:rPr>
          <w:rFonts w:ascii="Times New Roman"/>
          <w:b w:val="false"/>
          <w:i w:val="false"/>
          <w:color w:val="000000"/>
          <w:sz w:val="28"/>
        </w:rPr>
        <w:t>
      цифры "434-2," исключить;</w:t>
      </w:r>
    </w:p>
    <w:bookmarkEnd w:id="761"/>
    <w:bookmarkStart w:name="z783" w:id="762"/>
    <w:p>
      <w:pPr>
        <w:spacing w:after="0"/>
        <w:ind w:left="0"/>
        <w:jc w:val="both"/>
      </w:pPr>
      <w:r>
        <w:rPr>
          <w:rFonts w:ascii="Times New Roman"/>
          <w:b w:val="false"/>
          <w:i w:val="false"/>
          <w:color w:val="000000"/>
          <w:sz w:val="28"/>
        </w:rPr>
        <w:t>
      слова "438 (частями первой и второй)" заменить словами "</w:t>
      </w:r>
      <w:r>
        <w:rPr>
          <w:rFonts w:ascii="Times New Roman"/>
          <w:b w:val="false"/>
          <w:i w:val="false"/>
          <w:color w:val="000000"/>
          <w:sz w:val="28"/>
        </w:rPr>
        <w:t>438</w:t>
      </w:r>
      <w:r>
        <w:rPr>
          <w:rFonts w:ascii="Times New Roman"/>
          <w:b w:val="false"/>
          <w:i w:val="false"/>
          <w:color w:val="000000"/>
          <w:sz w:val="28"/>
        </w:rPr>
        <w:t xml:space="preserve"> (частью первой)";</w:t>
      </w:r>
    </w:p>
    <w:bookmarkEnd w:id="762"/>
    <w:bookmarkStart w:name="z784" w:id="763"/>
    <w:p>
      <w:pPr>
        <w:spacing w:after="0"/>
        <w:ind w:left="0"/>
        <w:jc w:val="both"/>
      </w:pPr>
      <w:r>
        <w:rPr>
          <w:rFonts w:ascii="Times New Roman"/>
          <w:b w:val="false"/>
          <w:i w:val="false"/>
          <w:color w:val="000000"/>
          <w:sz w:val="28"/>
        </w:rPr>
        <w:t>
      слова "598 (частью второй)," исключить;</w:t>
      </w:r>
    </w:p>
    <w:bookmarkEnd w:id="763"/>
    <w:bookmarkStart w:name="z785" w:id="764"/>
    <w:p>
      <w:pPr>
        <w:spacing w:after="0"/>
        <w:ind w:left="0"/>
        <w:jc w:val="both"/>
      </w:pPr>
      <w:r>
        <w:rPr>
          <w:rFonts w:ascii="Times New Roman"/>
          <w:b w:val="false"/>
          <w:i w:val="false"/>
          <w:color w:val="000000"/>
          <w:sz w:val="28"/>
        </w:rPr>
        <w:t>
      в подпункте 3):</w:t>
      </w:r>
    </w:p>
    <w:bookmarkEnd w:id="764"/>
    <w:bookmarkStart w:name="z786" w:id="765"/>
    <w:p>
      <w:pPr>
        <w:spacing w:after="0"/>
        <w:ind w:left="0"/>
        <w:jc w:val="both"/>
      </w:pPr>
      <w:r>
        <w:rPr>
          <w:rFonts w:ascii="Times New Roman"/>
          <w:b w:val="false"/>
          <w:i w:val="false"/>
          <w:color w:val="000000"/>
          <w:sz w:val="28"/>
        </w:rPr>
        <w:t>
      слова "559 (частями первой, второй, четвертой и пятой)" заменить словами "</w:t>
      </w:r>
      <w:r>
        <w:rPr>
          <w:rFonts w:ascii="Times New Roman"/>
          <w:b w:val="false"/>
          <w:i w:val="false"/>
          <w:color w:val="000000"/>
          <w:sz w:val="28"/>
        </w:rPr>
        <w:t>559</w:t>
      </w:r>
      <w:r>
        <w:rPr>
          <w:rFonts w:ascii="Times New Roman"/>
          <w:b w:val="false"/>
          <w:i w:val="false"/>
          <w:color w:val="000000"/>
          <w:sz w:val="28"/>
        </w:rPr>
        <w:t xml:space="preserve"> (частями первой, 1-1, второй, четвертой, пятой и 5-1)";</w:t>
      </w:r>
    </w:p>
    <w:bookmarkEnd w:id="765"/>
    <w:bookmarkStart w:name="z787" w:id="766"/>
    <w:p>
      <w:pPr>
        <w:spacing w:after="0"/>
        <w:ind w:left="0"/>
        <w:jc w:val="both"/>
      </w:pPr>
      <w:r>
        <w:rPr>
          <w:rFonts w:ascii="Times New Roman"/>
          <w:b w:val="false"/>
          <w:i w:val="false"/>
          <w:color w:val="000000"/>
          <w:sz w:val="28"/>
        </w:rPr>
        <w:t>
      слова "начальники линейных отделов" заменить словами "начальники подразделений полиции на транспорте";</w:t>
      </w:r>
    </w:p>
    <w:bookmarkEnd w:id="766"/>
    <w:bookmarkStart w:name="z788" w:id="767"/>
    <w:p>
      <w:pPr>
        <w:spacing w:after="0"/>
        <w:ind w:left="0"/>
        <w:jc w:val="both"/>
      </w:pPr>
      <w:r>
        <w:rPr>
          <w:rFonts w:ascii="Times New Roman"/>
          <w:b w:val="false"/>
          <w:i w:val="false"/>
          <w:color w:val="000000"/>
          <w:sz w:val="28"/>
        </w:rPr>
        <w:t>
      дополнить подпунктом 3-1) следующего содержания:</w:t>
      </w:r>
    </w:p>
    <w:bookmarkEnd w:id="767"/>
    <w:bookmarkStart w:name="z789" w:id="768"/>
    <w:p>
      <w:pPr>
        <w:spacing w:after="0"/>
        <w:ind w:left="0"/>
        <w:jc w:val="both"/>
      </w:pPr>
      <w:r>
        <w:rPr>
          <w:rFonts w:ascii="Times New Roman"/>
          <w:b w:val="false"/>
          <w:i w:val="false"/>
          <w:color w:val="000000"/>
          <w:sz w:val="28"/>
        </w:rPr>
        <w:t xml:space="preserve">
      "3-1) за административные правонарушения, предусмотренные </w:t>
      </w:r>
      <w:r>
        <w:rPr>
          <w:rFonts w:ascii="Times New Roman"/>
          <w:b w:val="false"/>
          <w:i w:val="false"/>
          <w:color w:val="000000"/>
          <w:sz w:val="28"/>
        </w:rPr>
        <w:t>статьей 440</w:t>
      </w:r>
      <w:r>
        <w:rPr>
          <w:rFonts w:ascii="Times New Roman"/>
          <w:b w:val="false"/>
          <w:i w:val="false"/>
          <w:color w:val="000000"/>
          <w:sz w:val="28"/>
        </w:rPr>
        <w:t xml:space="preserve"> (частями первой и второй) настоящего Кодекса (в отношении осужденных, состоящих на учете службы пробации), – сотрудники службы пробации;";</w:t>
      </w:r>
    </w:p>
    <w:bookmarkEnd w:id="768"/>
    <w:bookmarkStart w:name="z790" w:id="769"/>
    <w:p>
      <w:pPr>
        <w:spacing w:after="0"/>
        <w:ind w:left="0"/>
        <w:jc w:val="both"/>
      </w:pPr>
      <w:r>
        <w:rPr>
          <w:rFonts w:ascii="Times New Roman"/>
          <w:b w:val="false"/>
          <w:i w:val="false"/>
          <w:color w:val="000000"/>
          <w:sz w:val="28"/>
        </w:rPr>
        <w:t>
      в подпункте 4):</w:t>
      </w:r>
    </w:p>
    <w:bookmarkEnd w:id="769"/>
    <w:bookmarkStart w:name="z791" w:id="770"/>
    <w:p>
      <w:pPr>
        <w:spacing w:after="0"/>
        <w:ind w:left="0"/>
        <w:jc w:val="both"/>
      </w:pPr>
      <w:r>
        <w:rPr>
          <w:rFonts w:ascii="Times New Roman"/>
          <w:b w:val="false"/>
          <w:i w:val="false"/>
          <w:color w:val="000000"/>
          <w:sz w:val="28"/>
        </w:rPr>
        <w:t>
      цифры "434-2," исключить;</w:t>
      </w:r>
    </w:p>
    <w:bookmarkEnd w:id="770"/>
    <w:bookmarkStart w:name="z792" w:id="771"/>
    <w:p>
      <w:pPr>
        <w:spacing w:after="0"/>
        <w:ind w:left="0"/>
        <w:jc w:val="both"/>
      </w:pPr>
      <w:r>
        <w:rPr>
          <w:rFonts w:ascii="Times New Roman"/>
          <w:b w:val="false"/>
          <w:i w:val="false"/>
          <w:color w:val="000000"/>
          <w:sz w:val="28"/>
        </w:rPr>
        <w:t>
      слова "615 (частями первой и второй)" заменить словами "</w:t>
      </w:r>
      <w:r>
        <w:rPr>
          <w:rFonts w:ascii="Times New Roman"/>
          <w:b w:val="false"/>
          <w:i w:val="false"/>
          <w:color w:val="000000"/>
          <w:sz w:val="28"/>
        </w:rPr>
        <w:t>615</w:t>
      </w:r>
      <w:r>
        <w:rPr>
          <w:rFonts w:ascii="Times New Roman"/>
          <w:b w:val="false"/>
          <w:i w:val="false"/>
          <w:color w:val="000000"/>
          <w:sz w:val="28"/>
        </w:rPr>
        <w:t xml:space="preserve"> (частями первой, второй и пятой)";</w:t>
      </w:r>
    </w:p>
    <w:bookmarkEnd w:id="771"/>
    <w:bookmarkStart w:name="z793" w:id="772"/>
    <w:p>
      <w:pPr>
        <w:spacing w:after="0"/>
        <w:ind w:left="0"/>
        <w:jc w:val="both"/>
      </w:pPr>
      <w:r>
        <w:rPr>
          <w:rFonts w:ascii="Times New Roman"/>
          <w:b w:val="false"/>
          <w:i w:val="false"/>
          <w:color w:val="000000"/>
          <w:sz w:val="28"/>
        </w:rPr>
        <w:t xml:space="preserve">
      145) в подпункте 1) части первой </w:t>
      </w:r>
      <w:r>
        <w:rPr>
          <w:rFonts w:ascii="Times New Roman"/>
          <w:b w:val="false"/>
          <w:i w:val="false"/>
          <w:color w:val="000000"/>
          <w:sz w:val="28"/>
        </w:rPr>
        <w:t>статьи 686</w:t>
      </w:r>
      <w:r>
        <w:rPr>
          <w:rFonts w:ascii="Times New Roman"/>
          <w:b w:val="false"/>
          <w:i w:val="false"/>
          <w:color w:val="000000"/>
          <w:sz w:val="28"/>
        </w:rPr>
        <w:t xml:space="preserve"> слова "438 (частями первой и второй)" заменить словами "</w:t>
      </w:r>
      <w:r>
        <w:rPr>
          <w:rFonts w:ascii="Times New Roman"/>
          <w:b w:val="false"/>
          <w:i w:val="false"/>
          <w:color w:val="000000"/>
          <w:sz w:val="28"/>
        </w:rPr>
        <w:t>438</w:t>
      </w:r>
      <w:r>
        <w:rPr>
          <w:rFonts w:ascii="Times New Roman"/>
          <w:b w:val="false"/>
          <w:i w:val="false"/>
          <w:color w:val="000000"/>
          <w:sz w:val="28"/>
        </w:rPr>
        <w:t xml:space="preserve"> (частью первой)";</w:t>
      </w:r>
    </w:p>
    <w:bookmarkEnd w:id="772"/>
    <w:bookmarkStart w:name="z794" w:id="773"/>
    <w:p>
      <w:pPr>
        <w:spacing w:after="0"/>
        <w:ind w:left="0"/>
        <w:jc w:val="both"/>
      </w:pPr>
      <w:r>
        <w:rPr>
          <w:rFonts w:ascii="Times New Roman"/>
          <w:b w:val="false"/>
          <w:i w:val="false"/>
          <w:color w:val="000000"/>
          <w:sz w:val="28"/>
        </w:rPr>
        <w:t xml:space="preserve">
      146) в </w:t>
      </w:r>
      <w:r>
        <w:rPr>
          <w:rFonts w:ascii="Times New Roman"/>
          <w:b w:val="false"/>
          <w:i w:val="false"/>
          <w:color w:val="000000"/>
          <w:sz w:val="28"/>
        </w:rPr>
        <w:t>статье 688</w:t>
      </w:r>
      <w:r>
        <w:rPr>
          <w:rFonts w:ascii="Times New Roman"/>
          <w:b w:val="false"/>
          <w:i w:val="false"/>
          <w:color w:val="000000"/>
          <w:sz w:val="28"/>
        </w:rPr>
        <w:t>:</w:t>
      </w:r>
    </w:p>
    <w:bookmarkEnd w:id="773"/>
    <w:bookmarkStart w:name="z795" w:id="774"/>
    <w:p>
      <w:pPr>
        <w:spacing w:after="0"/>
        <w:ind w:left="0"/>
        <w:jc w:val="both"/>
      </w:pPr>
      <w:r>
        <w:rPr>
          <w:rFonts w:ascii="Times New Roman"/>
          <w:b w:val="false"/>
          <w:i w:val="false"/>
          <w:color w:val="000000"/>
          <w:sz w:val="28"/>
        </w:rPr>
        <w:t>
      в части первой слова "170 (частями первой, 1-1, второй, третьей, четвертой, пятой и шестой)" заменить словами "</w:t>
      </w:r>
      <w:r>
        <w:rPr>
          <w:rFonts w:ascii="Times New Roman"/>
          <w:b w:val="false"/>
          <w:i w:val="false"/>
          <w:color w:val="000000"/>
          <w:sz w:val="28"/>
        </w:rPr>
        <w:t>170</w:t>
      </w:r>
      <w:r>
        <w:rPr>
          <w:rFonts w:ascii="Times New Roman"/>
          <w:b w:val="false"/>
          <w:i w:val="false"/>
          <w:color w:val="000000"/>
          <w:sz w:val="28"/>
        </w:rPr>
        <w:t xml:space="preserve"> (частями первой, 1-1, второй, третьей, четвертой, пятой, шестой и седьмой)";</w:t>
      </w:r>
    </w:p>
    <w:bookmarkEnd w:id="774"/>
    <w:bookmarkStart w:name="z796" w:id="775"/>
    <w:p>
      <w:pPr>
        <w:spacing w:after="0"/>
        <w:ind w:left="0"/>
        <w:jc w:val="both"/>
      </w:pPr>
      <w:r>
        <w:rPr>
          <w:rFonts w:ascii="Times New Roman"/>
          <w:b w:val="false"/>
          <w:i w:val="false"/>
          <w:color w:val="000000"/>
          <w:sz w:val="28"/>
        </w:rPr>
        <w:t>
      в части второй слова "и руководители его территориальных подразделений" заменить словами ", а также руководители его территориальных подразделений и их заместители";</w:t>
      </w:r>
    </w:p>
    <w:bookmarkEnd w:id="775"/>
    <w:bookmarkStart w:name="z797" w:id="776"/>
    <w:p>
      <w:pPr>
        <w:spacing w:after="0"/>
        <w:ind w:left="0"/>
        <w:jc w:val="both"/>
      </w:pPr>
      <w:r>
        <w:rPr>
          <w:rFonts w:ascii="Times New Roman"/>
          <w:b w:val="false"/>
          <w:i w:val="false"/>
          <w:color w:val="000000"/>
          <w:sz w:val="28"/>
        </w:rPr>
        <w:t xml:space="preserve">
      147) часть вторую </w:t>
      </w:r>
      <w:r>
        <w:rPr>
          <w:rFonts w:ascii="Times New Roman"/>
          <w:b w:val="false"/>
          <w:i w:val="false"/>
          <w:color w:val="000000"/>
          <w:sz w:val="28"/>
        </w:rPr>
        <w:t>статьи 688-1</w:t>
      </w:r>
      <w:r>
        <w:rPr>
          <w:rFonts w:ascii="Times New Roman"/>
          <w:b w:val="false"/>
          <w:i w:val="false"/>
          <w:color w:val="000000"/>
          <w:sz w:val="28"/>
        </w:rPr>
        <w:t xml:space="preserve"> изложить в следующей редакции:</w:t>
      </w:r>
    </w:p>
    <w:bookmarkEnd w:id="776"/>
    <w:bookmarkStart w:name="z798" w:id="777"/>
    <w:p>
      <w:pPr>
        <w:spacing w:after="0"/>
        <w:ind w:left="0"/>
        <w:jc w:val="both"/>
      </w:pPr>
      <w:r>
        <w:rPr>
          <w:rFonts w:ascii="Times New Roman"/>
          <w:b w:val="false"/>
          <w:i w:val="false"/>
          <w:color w:val="000000"/>
          <w:sz w:val="28"/>
        </w:rPr>
        <w:t>
      "2. Рассматривать дела об административных правонарушениях и налагать административные взыскания вправе должностные лица уполномоченного органа в области добычи урана, а также руководители его территориальных подразделений и их заместители.";</w:t>
      </w:r>
    </w:p>
    <w:bookmarkEnd w:id="777"/>
    <w:bookmarkStart w:name="z799" w:id="778"/>
    <w:p>
      <w:pPr>
        <w:spacing w:after="0"/>
        <w:ind w:left="0"/>
        <w:jc w:val="both"/>
      </w:pPr>
      <w:r>
        <w:rPr>
          <w:rFonts w:ascii="Times New Roman"/>
          <w:b w:val="false"/>
          <w:i w:val="false"/>
          <w:color w:val="000000"/>
          <w:sz w:val="28"/>
        </w:rPr>
        <w:t xml:space="preserve">
      148) часть вторую </w:t>
      </w:r>
      <w:r>
        <w:rPr>
          <w:rFonts w:ascii="Times New Roman"/>
          <w:b w:val="false"/>
          <w:i w:val="false"/>
          <w:color w:val="000000"/>
          <w:sz w:val="28"/>
        </w:rPr>
        <w:t>статьи 689</w:t>
      </w:r>
      <w:r>
        <w:rPr>
          <w:rFonts w:ascii="Times New Roman"/>
          <w:b w:val="false"/>
          <w:i w:val="false"/>
          <w:color w:val="000000"/>
          <w:sz w:val="28"/>
        </w:rPr>
        <w:t xml:space="preserve"> изложить в следующей редакции:</w:t>
      </w:r>
    </w:p>
    <w:bookmarkEnd w:id="778"/>
    <w:bookmarkStart w:name="z800" w:id="779"/>
    <w:p>
      <w:pPr>
        <w:spacing w:after="0"/>
        <w:ind w:left="0"/>
        <w:jc w:val="both"/>
      </w:pPr>
      <w:r>
        <w:rPr>
          <w:rFonts w:ascii="Times New Roman"/>
          <w:b w:val="false"/>
          <w:i w:val="false"/>
          <w:color w:val="000000"/>
          <w:sz w:val="28"/>
        </w:rPr>
        <w:t>
      "2. Рассматривать дела об административных правонарушениях и налагать административные взыскания вправе руководитель ведомства уполномоченного органа в области энергосбережения и повышения энергоэффективности и его заместители, руководители территориальных подразделений.";</w:t>
      </w:r>
    </w:p>
    <w:bookmarkEnd w:id="779"/>
    <w:bookmarkStart w:name="z801" w:id="780"/>
    <w:p>
      <w:pPr>
        <w:spacing w:after="0"/>
        <w:ind w:left="0"/>
        <w:jc w:val="both"/>
      </w:pPr>
      <w:r>
        <w:rPr>
          <w:rFonts w:ascii="Times New Roman"/>
          <w:b w:val="false"/>
          <w:i w:val="false"/>
          <w:color w:val="000000"/>
          <w:sz w:val="28"/>
        </w:rPr>
        <w:t xml:space="preserve">
      149) часть первую </w:t>
      </w:r>
      <w:r>
        <w:rPr>
          <w:rFonts w:ascii="Times New Roman"/>
          <w:b w:val="false"/>
          <w:i w:val="false"/>
          <w:color w:val="000000"/>
          <w:sz w:val="28"/>
        </w:rPr>
        <w:t>статьи 690-1</w:t>
      </w:r>
      <w:r>
        <w:rPr>
          <w:rFonts w:ascii="Times New Roman"/>
          <w:b w:val="false"/>
          <w:i w:val="false"/>
          <w:color w:val="000000"/>
          <w:sz w:val="28"/>
        </w:rPr>
        <w:t xml:space="preserve"> после слова "статьями" дополнить цифрами "</w:t>
      </w:r>
      <w:r>
        <w:rPr>
          <w:rFonts w:ascii="Times New Roman"/>
          <w:b w:val="false"/>
          <w:i w:val="false"/>
          <w:color w:val="000000"/>
          <w:sz w:val="28"/>
        </w:rPr>
        <w:t>297</w:t>
      </w:r>
      <w:r>
        <w:rPr>
          <w:rFonts w:ascii="Times New Roman"/>
          <w:b w:val="false"/>
          <w:i w:val="false"/>
          <w:color w:val="000000"/>
          <w:sz w:val="28"/>
        </w:rPr>
        <w:t>,";</w:t>
      </w:r>
    </w:p>
    <w:bookmarkEnd w:id="780"/>
    <w:bookmarkStart w:name="z802" w:id="781"/>
    <w:p>
      <w:pPr>
        <w:spacing w:after="0"/>
        <w:ind w:left="0"/>
        <w:jc w:val="both"/>
      </w:pPr>
      <w:r>
        <w:rPr>
          <w:rFonts w:ascii="Times New Roman"/>
          <w:b w:val="false"/>
          <w:i w:val="false"/>
          <w:color w:val="000000"/>
          <w:sz w:val="28"/>
        </w:rPr>
        <w:t xml:space="preserve">
      150) абзац первый части второй </w:t>
      </w:r>
      <w:r>
        <w:rPr>
          <w:rFonts w:ascii="Times New Roman"/>
          <w:b w:val="false"/>
          <w:i w:val="false"/>
          <w:color w:val="000000"/>
          <w:sz w:val="28"/>
        </w:rPr>
        <w:t>статьи 691</w:t>
      </w:r>
      <w:r>
        <w:rPr>
          <w:rFonts w:ascii="Times New Roman"/>
          <w:b w:val="false"/>
          <w:i w:val="false"/>
          <w:color w:val="000000"/>
          <w:sz w:val="28"/>
        </w:rPr>
        <w:t xml:space="preserve"> после цифр "616," дополнить цифрами "</w:t>
      </w:r>
      <w:r>
        <w:rPr>
          <w:rFonts w:ascii="Times New Roman"/>
          <w:b w:val="false"/>
          <w:i w:val="false"/>
          <w:color w:val="000000"/>
          <w:sz w:val="28"/>
        </w:rPr>
        <w:t>618</w:t>
      </w:r>
      <w:r>
        <w:rPr>
          <w:rFonts w:ascii="Times New Roman"/>
          <w:b w:val="false"/>
          <w:i w:val="false"/>
          <w:color w:val="000000"/>
          <w:sz w:val="28"/>
        </w:rPr>
        <w:t>,";</w:t>
      </w:r>
    </w:p>
    <w:bookmarkEnd w:id="781"/>
    <w:bookmarkStart w:name="z803" w:id="782"/>
    <w:p>
      <w:pPr>
        <w:spacing w:after="0"/>
        <w:ind w:left="0"/>
        <w:jc w:val="both"/>
      </w:pPr>
      <w:r>
        <w:rPr>
          <w:rFonts w:ascii="Times New Roman"/>
          <w:b w:val="false"/>
          <w:i w:val="false"/>
          <w:color w:val="000000"/>
          <w:sz w:val="28"/>
        </w:rPr>
        <w:t xml:space="preserve">
      151) в части первой </w:t>
      </w:r>
      <w:r>
        <w:rPr>
          <w:rFonts w:ascii="Times New Roman"/>
          <w:b w:val="false"/>
          <w:i w:val="false"/>
          <w:color w:val="000000"/>
          <w:sz w:val="28"/>
        </w:rPr>
        <w:t>статьи 692</w:t>
      </w:r>
      <w:r>
        <w:rPr>
          <w:rFonts w:ascii="Times New Roman"/>
          <w:b w:val="false"/>
          <w:i w:val="false"/>
          <w:color w:val="000000"/>
          <w:sz w:val="28"/>
        </w:rPr>
        <w:t xml:space="preserve"> слова "637 (частями первой, второй, третьей, четвертой, пятой, шестой, седьмой, одиннадцатой, двенадцатой, четырнадцатой и пятнадцатой)" заменить цифрами "</w:t>
      </w:r>
      <w:r>
        <w:rPr>
          <w:rFonts w:ascii="Times New Roman"/>
          <w:b w:val="false"/>
          <w:i w:val="false"/>
          <w:color w:val="000000"/>
          <w:sz w:val="28"/>
        </w:rPr>
        <w:t>637</w:t>
      </w:r>
      <w:r>
        <w:rPr>
          <w:rFonts w:ascii="Times New Roman"/>
          <w:b w:val="false"/>
          <w:i w:val="false"/>
          <w:color w:val="000000"/>
          <w:sz w:val="28"/>
        </w:rPr>
        <w:t>";</w:t>
      </w:r>
    </w:p>
    <w:bookmarkEnd w:id="782"/>
    <w:bookmarkStart w:name="z804" w:id="783"/>
    <w:p>
      <w:pPr>
        <w:spacing w:after="0"/>
        <w:ind w:left="0"/>
        <w:jc w:val="both"/>
      </w:pPr>
      <w:r>
        <w:rPr>
          <w:rFonts w:ascii="Times New Roman"/>
          <w:b w:val="false"/>
          <w:i w:val="false"/>
          <w:color w:val="000000"/>
          <w:sz w:val="28"/>
        </w:rPr>
        <w:t xml:space="preserve">
      152) в </w:t>
      </w:r>
      <w:r>
        <w:rPr>
          <w:rFonts w:ascii="Times New Roman"/>
          <w:b w:val="false"/>
          <w:i w:val="false"/>
          <w:color w:val="000000"/>
          <w:sz w:val="28"/>
        </w:rPr>
        <w:t>статье 695</w:t>
      </w:r>
      <w:r>
        <w:rPr>
          <w:rFonts w:ascii="Times New Roman"/>
          <w:b w:val="false"/>
          <w:i w:val="false"/>
          <w:color w:val="000000"/>
          <w:sz w:val="28"/>
        </w:rPr>
        <w:t>:</w:t>
      </w:r>
    </w:p>
    <w:bookmarkEnd w:id="783"/>
    <w:bookmarkStart w:name="z805" w:id="78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заголовке</w:t>
      </w:r>
      <w:r>
        <w:rPr>
          <w:rFonts w:ascii="Times New Roman"/>
          <w:b w:val="false"/>
          <w:i w:val="false"/>
          <w:color w:val="000000"/>
          <w:sz w:val="28"/>
        </w:rPr>
        <w:t xml:space="preserve"> слова "прав на недвижимое имущество, юридических лиц," заменить словами "юридических лиц и";</w:t>
      </w:r>
    </w:p>
    <w:bookmarkEnd w:id="784"/>
    <w:bookmarkStart w:name="z806" w:id="785"/>
    <w:p>
      <w:pPr>
        <w:spacing w:after="0"/>
        <w:ind w:left="0"/>
        <w:jc w:val="both"/>
      </w:pPr>
      <w:r>
        <w:rPr>
          <w:rFonts w:ascii="Times New Roman"/>
          <w:b w:val="false"/>
          <w:i w:val="false"/>
          <w:color w:val="000000"/>
          <w:sz w:val="28"/>
        </w:rPr>
        <w:t>
      в части первой:</w:t>
      </w:r>
    </w:p>
    <w:bookmarkEnd w:id="785"/>
    <w:bookmarkStart w:name="z807" w:id="786"/>
    <w:p>
      <w:pPr>
        <w:spacing w:after="0"/>
        <w:ind w:left="0"/>
        <w:jc w:val="both"/>
      </w:pPr>
      <w:r>
        <w:rPr>
          <w:rFonts w:ascii="Times New Roman"/>
          <w:b w:val="false"/>
          <w:i w:val="false"/>
          <w:color w:val="000000"/>
          <w:sz w:val="28"/>
        </w:rPr>
        <w:t>
      слова "прав на недвижимое имущество, юридических лиц," заменить словами "юридических лиц и";</w:t>
      </w:r>
    </w:p>
    <w:bookmarkEnd w:id="786"/>
    <w:bookmarkStart w:name="z808" w:id="787"/>
    <w:p>
      <w:pPr>
        <w:spacing w:after="0"/>
        <w:ind w:left="0"/>
        <w:jc w:val="both"/>
      </w:pPr>
      <w:r>
        <w:rPr>
          <w:rFonts w:ascii="Times New Roman"/>
          <w:b w:val="false"/>
          <w:i w:val="false"/>
          <w:color w:val="000000"/>
          <w:sz w:val="28"/>
        </w:rPr>
        <w:t>
      слова "464 и 466" заменить словами "</w:t>
      </w:r>
      <w:r>
        <w:rPr>
          <w:rFonts w:ascii="Times New Roman"/>
          <w:b w:val="false"/>
          <w:i w:val="false"/>
          <w:color w:val="000000"/>
          <w:sz w:val="28"/>
        </w:rPr>
        <w:t>466</w:t>
      </w:r>
      <w:r>
        <w:rPr>
          <w:rFonts w:ascii="Times New Roman"/>
          <w:b w:val="false"/>
          <w:i w:val="false"/>
          <w:color w:val="000000"/>
          <w:sz w:val="28"/>
        </w:rPr>
        <w:t xml:space="preserve"> и </w:t>
      </w:r>
      <w:r>
        <w:rPr>
          <w:rFonts w:ascii="Times New Roman"/>
          <w:b w:val="false"/>
          <w:i w:val="false"/>
          <w:color w:val="000000"/>
          <w:sz w:val="28"/>
        </w:rPr>
        <w:t>491</w:t>
      </w:r>
      <w:r>
        <w:rPr>
          <w:rFonts w:ascii="Times New Roman"/>
          <w:b w:val="false"/>
          <w:i w:val="false"/>
          <w:color w:val="000000"/>
          <w:sz w:val="28"/>
        </w:rPr>
        <w:t>";</w:t>
      </w:r>
    </w:p>
    <w:bookmarkEnd w:id="787"/>
    <w:bookmarkStart w:name="z809" w:id="788"/>
    <w:p>
      <w:pPr>
        <w:spacing w:after="0"/>
        <w:ind w:left="0"/>
        <w:jc w:val="both"/>
      </w:pPr>
      <w:r>
        <w:rPr>
          <w:rFonts w:ascii="Times New Roman"/>
          <w:b w:val="false"/>
          <w:i w:val="false"/>
          <w:color w:val="000000"/>
          <w:sz w:val="28"/>
        </w:rPr>
        <w:t>
      в части второй слова "прав на недвижимое имущество, юридических лиц," заменить словами "юридических лиц и";</w:t>
      </w:r>
    </w:p>
    <w:bookmarkEnd w:id="788"/>
    <w:bookmarkStart w:name="z810" w:id="789"/>
    <w:p>
      <w:pPr>
        <w:spacing w:after="0"/>
        <w:ind w:left="0"/>
        <w:jc w:val="both"/>
      </w:pPr>
      <w:r>
        <w:rPr>
          <w:rFonts w:ascii="Times New Roman"/>
          <w:b w:val="false"/>
          <w:i w:val="false"/>
          <w:color w:val="000000"/>
          <w:sz w:val="28"/>
        </w:rPr>
        <w:t xml:space="preserve">
      153) в части первой </w:t>
      </w:r>
      <w:r>
        <w:rPr>
          <w:rFonts w:ascii="Times New Roman"/>
          <w:b w:val="false"/>
          <w:i w:val="false"/>
          <w:color w:val="000000"/>
          <w:sz w:val="28"/>
        </w:rPr>
        <w:t>статьи 697</w:t>
      </w:r>
      <w:r>
        <w:rPr>
          <w:rFonts w:ascii="Times New Roman"/>
          <w:b w:val="false"/>
          <w:i w:val="false"/>
          <w:color w:val="000000"/>
          <w:sz w:val="28"/>
        </w:rPr>
        <w:t xml:space="preserve"> слова "344 (частями второй, третьей, четвертой и пятой)," заменить словами "</w:t>
      </w:r>
      <w:r>
        <w:rPr>
          <w:rFonts w:ascii="Times New Roman"/>
          <w:b w:val="false"/>
          <w:i w:val="false"/>
          <w:color w:val="000000"/>
          <w:sz w:val="28"/>
        </w:rPr>
        <w:t>344</w:t>
      </w:r>
      <w:r>
        <w:rPr>
          <w:rFonts w:ascii="Times New Roman"/>
          <w:b w:val="false"/>
          <w:i w:val="false"/>
          <w:color w:val="000000"/>
          <w:sz w:val="28"/>
        </w:rPr>
        <w:t xml:space="preserve"> (частями второй, 2-1, третьей, четвертой и пятой),";</w:t>
      </w:r>
    </w:p>
    <w:bookmarkEnd w:id="789"/>
    <w:bookmarkStart w:name="z811" w:id="790"/>
    <w:p>
      <w:pPr>
        <w:spacing w:after="0"/>
        <w:ind w:left="0"/>
        <w:jc w:val="both"/>
      </w:pPr>
      <w:r>
        <w:rPr>
          <w:rFonts w:ascii="Times New Roman"/>
          <w:b w:val="false"/>
          <w:i w:val="false"/>
          <w:color w:val="000000"/>
          <w:sz w:val="28"/>
        </w:rPr>
        <w:t xml:space="preserve">
      154) в части первой </w:t>
      </w:r>
      <w:r>
        <w:rPr>
          <w:rFonts w:ascii="Times New Roman"/>
          <w:b w:val="false"/>
          <w:i w:val="false"/>
          <w:color w:val="000000"/>
          <w:sz w:val="28"/>
        </w:rPr>
        <w:t>статьи 698</w:t>
      </w:r>
      <w:r>
        <w:rPr>
          <w:rFonts w:ascii="Times New Roman"/>
          <w:b w:val="false"/>
          <w:i w:val="false"/>
          <w:color w:val="000000"/>
          <w:sz w:val="28"/>
        </w:rPr>
        <w:t xml:space="preserve"> слова "299 (частью первой)" заменить словами "</w:t>
      </w:r>
      <w:r>
        <w:rPr>
          <w:rFonts w:ascii="Times New Roman"/>
          <w:b w:val="false"/>
          <w:i w:val="false"/>
          <w:color w:val="000000"/>
          <w:sz w:val="28"/>
        </w:rPr>
        <w:t>299</w:t>
      </w:r>
      <w:r>
        <w:rPr>
          <w:rFonts w:ascii="Times New Roman"/>
          <w:b w:val="false"/>
          <w:i w:val="false"/>
          <w:color w:val="000000"/>
          <w:sz w:val="28"/>
        </w:rPr>
        <w:t xml:space="preserve"> (частями первой и второй)";</w:t>
      </w:r>
    </w:p>
    <w:bookmarkEnd w:id="790"/>
    <w:bookmarkStart w:name="z812" w:id="791"/>
    <w:p>
      <w:pPr>
        <w:spacing w:after="0"/>
        <w:ind w:left="0"/>
        <w:jc w:val="both"/>
      </w:pPr>
      <w:r>
        <w:rPr>
          <w:rFonts w:ascii="Times New Roman"/>
          <w:b w:val="false"/>
          <w:i w:val="false"/>
          <w:color w:val="000000"/>
          <w:sz w:val="28"/>
        </w:rPr>
        <w:t xml:space="preserve">
      155) в </w:t>
      </w:r>
      <w:r>
        <w:rPr>
          <w:rFonts w:ascii="Times New Roman"/>
          <w:b w:val="false"/>
          <w:i w:val="false"/>
          <w:color w:val="000000"/>
          <w:sz w:val="28"/>
        </w:rPr>
        <w:t>статье 698-1</w:t>
      </w:r>
      <w:r>
        <w:rPr>
          <w:rFonts w:ascii="Times New Roman"/>
          <w:b w:val="false"/>
          <w:i w:val="false"/>
          <w:color w:val="000000"/>
          <w:sz w:val="28"/>
        </w:rPr>
        <w:t>:</w:t>
      </w:r>
    </w:p>
    <w:bookmarkEnd w:id="791"/>
    <w:bookmarkStart w:name="z813" w:id="792"/>
    <w:p>
      <w:pPr>
        <w:spacing w:after="0"/>
        <w:ind w:left="0"/>
        <w:jc w:val="both"/>
      </w:pPr>
      <w:r>
        <w:rPr>
          <w:rFonts w:ascii="Times New Roman"/>
          <w:b w:val="false"/>
          <w:i w:val="false"/>
          <w:color w:val="000000"/>
          <w:sz w:val="28"/>
        </w:rPr>
        <w:t>
      в части первой слова "статьями 190-1 и 297-1" заменить словами "</w:t>
      </w:r>
      <w:r>
        <w:rPr>
          <w:rFonts w:ascii="Times New Roman"/>
          <w:b w:val="false"/>
          <w:i w:val="false"/>
          <w:color w:val="000000"/>
          <w:sz w:val="28"/>
        </w:rPr>
        <w:t>статьей 297-1</w:t>
      </w:r>
      <w:r>
        <w:rPr>
          <w:rFonts w:ascii="Times New Roman"/>
          <w:b w:val="false"/>
          <w:i w:val="false"/>
          <w:color w:val="000000"/>
          <w:sz w:val="28"/>
        </w:rPr>
        <w:t>";</w:t>
      </w:r>
    </w:p>
    <w:bookmarkEnd w:id="792"/>
    <w:bookmarkStart w:name="z814" w:id="793"/>
    <w:p>
      <w:pPr>
        <w:spacing w:after="0"/>
        <w:ind w:left="0"/>
        <w:jc w:val="both"/>
      </w:pPr>
      <w:r>
        <w:rPr>
          <w:rFonts w:ascii="Times New Roman"/>
          <w:b w:val="false"/>
          <w:i w:val="false"/>
          <w:color w:val="000000"/>
          <w:sz w:val="28"/>
        </w:rPr>
        <w:t>
      часть вторую изложить в следующей редакции:</w:t>
      </w:r>
    </w:p>
    <w:bookmarkEnd w:id="793"/>
    <w:bookmarkStart w:name="z815" w:id="794"/>
    <w:p>
      <w:pPr>
        <w:spacing w:after="0"/>
        <w:ind w:left="0"/>
        <w:jc w:val="both"/>
      </w:pPr>
      <w:r>
        <w:rPr>
          <w:rFonts w:ascii="Times New Roman"/>
          <w:b w:val="false"/>
          <w:i w:val="false"/>
          <w:color w:val="000000"/>
          <w:sz w:val="28"/>
        </w:rPr>
        <w:t>
      "2. Рассматривать дела об административных правонарушениях и налагать административные взыскания вправе руководитель уполномоченного органа в области регулирования производства драгоценных металлов и оборота драгоценных металлов и драгоценных камней, сырьевых товаров, содержащих драгоценные металлы, ювелирных и других изделий из драгоценных металлов и драгоценных камней и его заместители.";</w:t>
      </w:r>
    </w:p>
    <w:bookmarkEnd w:id="794"/>
    <w:bookmarkStart w:name="z816" w:id="795"/>
    <w:p>
      <w:pPr>
        <w:spacing w:after="0"/>
        <w:ind w:left="0"/>
        <w:jc w:val="both"/>
      </w:pPr>
      <w:r>
        <w:rPr>
          <w:rFonts w:ascii="Times New Roman"/>
          <w:b w:val="false"/>
          <w:i w:val="false"/>
          <w:color w:val="000000"/>
          <w:sz w:val="28"/>
        </w:rPr>
        <w:t xml:space="preserve">
      156) часть вторую </w:t>
      </w:r>
      <w:r>
        <w:rPr>
          <w:rFonts w:ascii="Times New Roman"/>
          <w:b w:val="false"/>
          <w:i w:val="false"/>
          <w:color w:val="000000"/>
          <w:sz w:val="28"/>
        </w:rPr>
        <w:t>статьи 699</w:t>
      </w:r>
      <w:r>
        <w:rPr>
          <w:rFonts w:ascii="Times New Roman"/>
          <w:b w:val="false"/>
          <w:i w:val="false"/>
          <w:color w:val="000000"/>
          <w:sz w:val="28"/>
        </w:rPr>
        <w:t xml:space="preserve"> дополнить словами "и их заместители";</w:t>
      </w:r>
    </w:p>
    <w:bookmarkEnd w:id="795"/>
    <w:bookmarkStart w:name="z817" w:id="796"/>
    <w:p>
      <w:pPr>
        <w:spacing w:after="0"/>
        <w:ind w:left="0"/>
        <w:jc w:val="both"/>
      </w:pPr>
      <w:r>
        <w:rPr>
          <w:rFonts w:ascii="Times New Roman"/>
          <w:b w:val="false"/>
          <w:i w:val="false"/>
          <w:color w:val="000000"/>
          <w:sz w:val="28"/>
        </w:rPr>
        <w:t xml:space="preserve">
      157) в </w:t>
      </w:r>
      <w:r>
        <w:rPr>
          <w:rFonts w:ascii="Times New Roman"/>
          <w:b w:val="false"/>
          <w:i w:val="false"/>
          <w:color w:val="000000"/>
          <w:sz w:val="28"/>
        </w:rPr>
        <w:t>статье 700</w:t>
      </w:r>
      <w:r>
        <w:rPr>
          <w:rFonts w:ascii="Times New Roman"/>
          <w:b w:val="false"/>
          <w:i w:val="false"/>
          <w:color w:val="000000"/>
          <w:sz w:val="28"/>
        </w:rPr>
        <w:t>:</w:t>
      </w:r>
    </w:p>
    <w:bookmarkEnd w:id="796"/>
    <w:bookmarkStart w:name="z818" w:id="797"/>
    <w:p>
      <w:pPr>
        <w:spacing w:after="0"/>
        <w:ind w:left="0"/>
        <w:jc w:val="both"/>
      </w:pPr>
      <w:r>
        <w:rPr>
          <w:rFonts w:ascii="Times New Roman"/>
          <w:b w:val="false"/>
          <w:i w:val="false"/>
          <w:color w:val="000000"/>
          <w:sz w:val="28"/>
        </w:rPr>
        <w:t>
      абзац первый части первой после слов "426 (частями первой, 2-1 и 2-2)," дополнить словами "</w:t>
      </w:r>
      <w:r>
        <w:rPr>
          <w:rFonts w:ascii="Times New Roman"/>
          <w:b w:val="false"/>
          <w:i w:val="false"/>
          <w:color w:val="000000"/>
          <w:sz w:val="28"/>
        </w:rPr>
        <w:t>428</w:t>
      </w:r>
      <w:r>
        <w:rPr>
          <w:rFonts w:ascii="Times New Roman"/>
          <w:b w:val="false"/>
          <w:i w:val="false"/>
          <w:color w:val="000000"/>
          <w:sz w:val="28"/>
        </w:rPr>
        <w:t xml:space="preserve">, </w:t>
      </w:r>
      <w:r>
        <w:rPr>
          <w:rFonts w:ascii="Times New Roman"/>
          <w:b w:val="false"/>
          <w:i w:val="false"/>
          <w:color w:val="000000"/>
          <w:sz w:val="28"/>
        </w:rPr>
        <w:t>429</w:t>
      </w:r>
      <w:r>
        <w:rPr>
          <w:rFonts w:ascii="Times New Roman"/>
          <w:b w:val="false"/>
          <w:i w:val="false"/>
          <w:color w:val="000000"/>
          <w:sz w:val="28"/>
        </w:rPr>
        <w:t xml:space="preserve"> (частью второй), </w:t>
      </w:r>
      <w:r>
        <w:rPr>
          <w:rFonts w:ascii="Times New Roman"/>
          <w:b w:val="false"/>
          <w:i w:val="false"/>
          <w:color w:val="000000"/>
          <w:sz w:val="28"/>
        </w:rPr>
        <w:t>430</w:t>
      </w:r>
      <w:r>
        <w:rPr>
          <w:rFonts w:ascii="Times New Roman"/>
          <w:b w:val="false"/>
          <w:i w:val="false"/>
          <w:color w:val="000000"/>
          <w:sz w:val="28"/>
        </w:rPr>
        <w:t>,";</w:t>
      </w:r>
    </w:p>
    <w:bookmarkEnd w:id="797"/>
    <w:bookmarkStart w:name="z819" w:id="798"/>
    <w:p>
      <w:pPr>
        <w:spacing w:after="0"/>
        <w:ind w:left="0"/>
        <w:jc w:val="both"/>
      </w:pPr>
      <w:r>
        <w:rPr>
          <w:rFonts w:ascii="Times New Roman"/>
          <w:b w:val="false"/>
          <w:i w:val="false"/>
          <w:color w:val="000000"/>
          <w:sz w:val="28"/>
        </w:rPr>
        <w:t>
      в абзаце первом части второй:</w:t>
      </w:r>
    </w:p>
    <w:bookmarkEnd w:id="798"/>
    <w:bookmarkStart w:name="z820" w:id="799"/>
    <w:p>
      <w:pPr>
        <w:spacing w:after="0"/>
        <w:ind w:left="0"/>
        <w:jc w:val="both"/>
      </w:pPr>
      <w:r>
        <w:rPr>
          <w:rFonts w:ascii="Times New Roman"/>
          <w:b w:val="false"/>
          <w:i w:val="false"/>
          <w:color w:val="000000"/>
          <w:sz w:val="28"/>
        </w:rPr>
        <w:t>
      слова "80 (частями 2-1 и третьей)" заменить словами "</w:t>
      </w:r>
      <w:r>
        <w:rPr>
          <w:rFonts w:ascii="Times New Roman"/>
          <w:b w:val="false"/>
          <w:i w:val="false"/>
          <w:color w:val="000000"/>
          <w:sz w:val="28"/>
        </w:rPr>
        <w:t>80</w:t>
      </w:r>
      <w:r>
        <w:rPr>
          <w:rFonts w:ascii="Times New Roman"/>
          <w:b w:val="false"/>
          <w:i w:val="false"/>
          <w:color w:val="000000"/>
          <w:sz w:val="28"/>
        </w:rPr>
        <w:t xml:space="preserve"> (частями 2-1, третьей и четвертой)"; </w:t>
      </w:r>
    </w:p>
    <w:bookmarkEnd w:id="799"/>
    <w:bookmarkStart w:name="z821" w:id="800"/>
    <w:p>
      <w:pPr>
        <w:spacing w:after="0"/>
        <w:ind w:left="0"/>
        <w:jc w:val="both"/>
      </w:pPr>
      <w:r>
        <w:rPr>
          <w:rFonts w:ascii="Times New Roman"/>
          <w:b w:val="false"/>
          <w:i w:val="false"/>
          <w:color w:val="000000"/>
          <w:sz w:val="28"/>
        </w:rPr>
        <w:t xml:space="preserve">
      после слов "82 (частью первой)" дополнить словами ", </w:t>
      </w:r>
      <w:r>
        <w:rPr>
          <w:rFonts w:ascii="Times New Roman"/>
          <w:b w:val="false"/>
          <w:i w:val="false"/>
          <w:color w:val="000000"/>
          <w:sz w:val="28"/>
        </w:rPr>
        <w:t>230</w:t>
      </w:r>
      <w:r>
        <w:rPr>
          <w:rFonts w:ascii="Times New Roman"/>
          <w:b w:val="false"/>
          <w:i w:val="false"/>
          <w:color w:val="000000"/>
          <w:sz w:val="28"/>
        </w:rPr>
        <w:t xml:space="preserve"> (частью второй) (в части правонарушений, совершенных субъектами здравоохранения по страхованию профессиональной ответственности медицинских работников)";</w:t>
      </w:r>
    </w:p>
    <w:bookmarkEnd w:id="800"/>
    <w:bookmarkStart w:name="z822" w:id="801"/>
    <w:p>
      <w:pPr>
        <w:spacing w:after="0"/>
        <w:ind w:left="0"/>
        <w:jc w:val="both"/>
      </w:pPr>
      <w:r>
        <w:rPr>
          <w:rFonts w:ascii="Times New Roman"/>
          <w:b w:val="false"/>
          <w:i w:val="false"/>
          <w:color w:val="000000"/>
          <w:sz w:val="28"/>
        </w:rPr>
        <w:t xml:space="preserve">
      158) абзац первый </w:t>
      </w:r>
      <w:r>
        <w:rPr>
          <w:rFonts w:ascii="Times New Roman"/>
          <w:b w:val="false"/>
          <w:i w:val="false"/>
          <w:color w:val="000000"/>
          <w:sz w:val="28"/>
        </w:rPr>
        <w:t>статьи 701</w:t>
      </w:r>
      <w:r>
        <w:rPr>
          <w:rFonts w:ascii="Times New Roman"/>
          <w:b w:val="false"/>
          <w:i w:val="false"/>
          <w:color w:val="000000"/>
          <w:sz w:val="28"/>
        </w:rPr>
        <w:t xml:space="preserve"> изложить в следующей редакции:</w:t>
      </w:r>
    </w:p>
    <w:bookmarkEnd w:id="801"/>
    <w:bookmarkStart w:name="z823" w:id="802"/>
    <w:p>
      <w:pPr>
        <w:spacing w:after="0"/>
        <w:ind w:left="0"/>
        <w:jc w:val="both"/>
      </w:pPr>
      <w:r>
        <w:rPr>
          <w:rFonts w:ascii="Times New Roman"/>
          <w:b w:val="false"/>
          <w:i w:val="false"/>
          <w:color w:val="000000"/>
          <w:sz w:val="28"/>
        </w:rPr>
        <w:t xml:space="preserve">
      "Государственные органы, осуществляющие контроль и надзор в сфере санитарно-эпидемиологического благополучия населения, рассматривают дела об административных правонарушениях, предусмотренных </w:t>
      </w:r>
      <w:r>
        <w:rPr>
          <w:rFonts w:ascii="Times New Roman"/>
          <w:b w:val="false"/>
          <w:i w:val="false"/>
          <w:color w:val="000000"/>
          <w:sz w:val="28"/>
        </w:rPr>
        <w:t>статьями 93</w:t>
      </w:r>
      <w:r>
        <w:rPr>
          <w:rFonts w:ascii="Times New Roman"/>
          <w:b w:val="false"/>
          <w:i w:val="false"/>
          <w:color w:val="000000"/>
          <w:sz w:val="28"/>
        </w:rPr>
        <w:t xml:space="preserve"> (частями второй и пятой), </w:t>
      </w:r>
      <w:r>
        <w:rPr>
          <w:rFonts w:ascii="Times New Roman"/>
          <w:b w:val="false"/>
          <w:i w:val="false"/>
          <w:color w:val="000000"/>
          <w:sz w:val="28"/>
        </w:rPr>
        <w:t>203</w:t>
      </w:r>
      <w:r>
        <w:rPr>
          <w:rFonts w:ascii="Times New Roman"/>
          <w:b w:val="false"/>
          <w:i w:val="false"/>
          <w:color w:val="000000"/>
          <w:sz w:val="28"/>
        </w:rPr>
        <w:t xml:space="preserve">, </w:t>
      </w:r>
      <w:r>
        <w:rPr>
          <w:rFonts w:ascii="Times New Roman"/>
          <w:b w:val="false"/>
          <w:i w:val="false"/>
          <w:color w:val="000000"/>
          <w:sz w:val="28"/>
        </w:rPr>
        <w:t>425</w:t>
      </w:r>
      <w:r>
        <w:rPr>
          <w:rFonts w:ascii="Times New Roman"/>
          <w:b w:val="false"/>
          <w:i w:val="false"/>
          <w:color w:val="000000"/>
          <w:sz w:val="28"/>
        </w:rPr>
        <w:t xml:space="preserve"> (частью первой), </w:t>
      </w:r>
      <w:r>
        <w:rPr>
          <w:rFonts w:ascii="Times New Roman"/>
          <w:b w:val="false"/>
          <w:i w:val="false"/>
          <w:color w:val="000000"/>
          <w:sz w:val="28"/>
        </w:rPr>
        <w:t>428</w:t>
      </w:r>
      <w:r>
        <w:rPr>
          <w:rFonts w:ascii="Times New Roman"/>
          <w:b w:val="false"/>
          <w:i w:val="false"/>
          <w:color w:val="000000"/>
          <w:sz w:val="28"/>
        </w:rPr>
        <w:t xml:space="preserve">, </w:t>
      </w:r>
      <w:r>
        <w:rPr>
          <w:rFonts w:ascii="Times New Roman"/>
          <w:b w:val="false"/>
          <w:i w:val="false"/>
          <w:color w:val="000000"/>
          <w:sz w:val="28"/>
        </w:rPr>
        <w:t>429</w:t>
      </w:r>
      <w:r>
        <w:rPr>
          <w:rFonts w:ascii="Times New Roman"/>
          <w:b w:val="false"/>
          <w:i w:val="false"/>
          <w:color w:val="000000"/>
          <w:sz w:val="28"/>
        </w:rPr>
        <w:t xml:space="preserve"> (частью первой), </w:t>
      </w:r>
      <w:r>
        <w:rPr>
          <w:rFonts w:ascii="Times New Roman"/>
          <w:b w:val="false"/>
          <w:i w:val="false"/>
          <w:color w:val="000000"/>
          <w:sz w:val="28"/>
        </w:rPr>
        <w:t>431</w:t>
      </w:r>
      <w:r>
        <w:rPr>
          <w:rFonts w:ascii="Times New Roman"/>
          <w:b w:val="false"/>
          <w:i w:val="false"/>
          <w:color w:val="000000"/>
          <w:sz w:val="28"/>
        </w:rPr>
        <w:t xml:space="preserve">, </w:t>
      </w:r>
      <w:r>
        <w:rPr>
          <w:rFonts w:ascii="Times New Roman"/>
          <w:b w:val="false"/>
          <w:i w:val="false"/>
          <w:color w:val="000000"/>
          <w:sz w:val="28"/>
        </w:rPr>
        <w:t>433</w:t>
      </w:r>
      <w:r>
        <w:rPr>
          <w:rFonts w:ascii="Times New Roman"/>
          <w:b w:val="false"/>
          <w:i w:val="false"/>
          <w:color w:val="000000"/>
          <w:sz w:val="28"/>
        </w:rPr>
        <w:t xml:space="preserve"> (частью первой), </w:t>
      </w:r>
      <w:r>
        <w:rPr>
          <w:rFonts w:ascii="Times New Roman"/>
          <w:b w:val="false"/>
          <w:i w:val="false"/>
          <w:color w:val="000000"/>
          <w:sz w:val="28"/>
        </w:rPr>
        <w:t>464</w:t>
      </w:r>
      <w:r>
        <w:rPr>
          <w:rFonts w:ascii="Times New Roman"/>
          <w:b w:val="false"/>
          <w:i w:val="false"/>
          <w:color w:val="000000"/>
          <w:sz w:val="28"/>
        </w:rPr>
        <w:t xml:space="preserve"> (частью первой) настоящего Кодекса.";</w:t>
      </w:r>
    </w:p>
    <w:bookmarkEnd w:id="802"/>
    <w:bookmarkStart w:name="z824" w:id="803"/>
    <w:p>
      <w:pPr>
        <w:spacing w:after="0"/>
        <w:ind w:left="0"/>
        <w:jc w:val="both"/>
      </w:pPr>
      <w:r>
        <w:rPr>
          <w:rFonts w:ascii="Times New Roman"/>
          <w:b w:val="false"/>
          <w:i w:val="false"/>
          <w:color w:val="000000"/>
          <w:sz w:val="28"/>
        </w:rPr>
        <w:t xml:space="preserve">
      159) в </w:t>
      </w:r>
      <w:r>
        <w:rPr>
          <w:rFonts w:ascii="Times New Roman"/>
          <w:b w:val="false"/>
          <w:i w:val="false"/>
          <w:color w:val="000000"/>
          <w:sz w:val="28"/>
        </w:rPr>
        <w:t>статье 703</w:t>
      </w:r>
      <w:r>
        <w:rPr>
          <w:rFonts w:ascii="Times New Roman"/>
          <w:b w:val="false"/>
          <w:i w:val="false"/>
          <w:color w:val="000000"/>
          <w:sz w:val="28"/>
        </w:rPr>
        <w:t>:</w:t>
      </w:r>
    </w:p>
    <w:bookmarkEnd w:id="803"/>
    <w:bookmarkStart w:name="z825" w:id="804"/>
    <w:p>
      <w:pPr>
        <w:spacing w:after="0"/>
        <w:ind w:left="0"/>
        <w:jc w:val="both"/>
      </w:pPr>
      <w:r>
        <w:rPr>
          <w:rFonts w:ascii="Times New Roman"/>
          <w:b w:val="false"/>
          <w:i w:val="false"/>
          <w:color w:val="000000"/>
          <w:sz w:val="28"/>
        </w:rPr>
        <w:t>
      в части первой слова "статьей 406" заменить словами "</w:t>
      </w:r>
      <w:r>
        <w:rPr>
          <w:rFonts w:ascii="Times New Roman"/>
          <w:b w:val="false"/>
          <w:i w:val="false"/>
          <w:color w:val="000000"/>
          <w:sz w:val="28"/>
        </w:rPr>
        <w:t>статьями 406</w:t>
      </w:r>
      <w:r>
        <w:rPr>
          <w:rFonts w:ascii="Times New Roman"/>
          <w:b w:val="false"/>
          <w:i w:val="false"/>
          <w:color w:val="000000"/>
          <w:sz w:val="28"/>
        </w:rPr>
        <w:t xml:space="preserve">, </w:t>
      </w:r>
      <w:r>
        <w:rPr>
          <w:rFonts w:ascii="Times New Roman"/>
          <w:b w:val="false"/>
          <w:i w:val="false"/>
          <w:color w:val="000000"/>
          <w:sz w:val="28"/>
        </w:rPr>
        <w:t>415</w:t>
      </w:r>
      <w:r>
        <w:rPr>
          <w:rFonts w:ascii="Times New Roman"/>
          <w:b w:val="false"/>
          <w:i w:val="false"/>
          <w:color w:val="000000"/>
          <w:sz w:val="28"/>
        </w:rPr>
        <w:t xml:space="preserve"> (частью первой)";</w:t>
      </w:r>
    </w:p>
    <w:bookmarkEnd w:id="804"/>
    <w:bookmarkStart w:name="z826" w:id="805"/>
    <w:p>
      <w:pPr>
        <w:spacing w:after="0"/>
        <w:ind w:left="0"/>
        <w:jc w:val="both"/>
      </w:pPr>
      <w:r>
        <w:rPr>
          <w:rFonts w:ascii="Times New Roman"/>
          <w:b w:val="false"/>
          <w:i w:val="false"/>
          <w:color w:val="000000"/>
          <w:sz w:val="28"/>
        </w:rPr>
        <w:t>
      в абзаце первом части второй слова "статьей 406" заменить словами "</w:t>
      </w:r>
      <w:r>
        <w:rPr>
          <w:rFonts w:ascii="Times New Roman"/>
          <w:b w:val="false"/>
          <w:i w:val="false"/>
          <w:color w:val="000000"/>
          <w:sz w:val="28"/>
        </w:rPr>
        <w:t>статьями 406</w:t>
      </w:r>
      <w:r>
        <w:rPr>
          <w:rFonts w:ascii="Times New Roman"/>
          <w:b w:val="false"/>
          <w:i w:val="false"/>
          <w:color w:val="000000"/>
          <w:sz w:val="28"/>
        </w:rPr>
        <w:t xml:space="preserve">, </w:t>
      </w:r>
      <w:r>
        <w:rPr>
          <w:rFonts w:ascii="Times New Roman"/>
          <w:b w:val="false"/>
          <w:i w:val="false"/>
          <w:color w:val="000000"/>
          <w:sz w:val="28"/>
        </w:rPr>
        <w:t>415</w:t>
      </w:r>
      <w:r>
        <w:rPr>
          <w:rFonts w:ascii="Times New Roman"/>
          <w:b w:val="false"/>
          <w:i w:val="false"/>
          <w:color w:val="000000"/>
          <w:sz w:val="28"/>
        </w:rPr>
        <w:t xml:space="preserve"> (частью первой)";</w:t>
      </w:r>
    </w:p>
    <w:bookmarkEnd w:id="805"/>
    <w:bookmarkStart w:name="z827" w:id="806"/>
    <w:p>
      <w:pPr>
        <w:spacing w:after="0"/>
        <w:ind w:left="0"/>
        <w:jc w:val="both"/>
      </w:pPr>
      <w:r>
        <w:rPr>
          <w:rFonts w:ascii="Times New Roman"/>
          <w:b w:val="false"/>
          <w:i w:val="false"/>
          <w:color w:val="000000"/>
          <w:sz w:val="28"/>
        </w:rPr>
        <w:t xml:space="preserve">
      160) часть вторую </w:t>
      </w:r>
      <w:r>
        <w:rPr>
          <w:rFonts w:ascii="Times New Roman"/>
          <w:b w:val="false"/>
          <w:i w:val="false"/>
          <w:color w:val="000000"/>
          <w:sz w:val="28"/>
        </w:rPr>
        <w:t>статьи 704</w:t>
      </w:r>
      <w:r>
        <w:rPr>
          <w:rFonts w:ascii="Times New Roman"/>
          <w:b w:val="false"/>
          <w:i w:val="false"/>
          <w:color w:val="000000"/>
          <w:sz w:val="28"/>
        </w:rPr>
        <w:t xml:space="preserve"> изложить в следующей редакции:</w:t>
      </w:r>
    </w:p>
    <w:bookmarkEnd w:id="806"/>
    <w:bookmarkStart w:name="z828" w:id="807"/>
    <w:p>
      <w:pPr>
        <w:spacing w:after="0"/>
        <w:ind w:left="0"/>
        <w:jc w:val="both"/>
      </w:pPr>
      <w:r>
        <w:rPr>
          <w:rFonts w:ascii="Times New Roman"/>
          <w:b w:val="false"/>
          <w:i w:val="false"/>
          <w:color w:val="000000"/>
          <w:sz w:val="28"/>
        </w:rPr>
        <w:t>
      "2. Рассматривать дела об административных правонарушениях и налагать административные взыскания вправе государственные инспекторы по племенному животноводству.";</w:t>
      </w:r>
    </w:p>
    <w:bookmarkEnd w:id="807"/>
    <w:bookmarkStart w:name="z829" w:id="808"/>
    <w:p>
      <w:pPr>
        <w:spacing w:after="0"/>
        <w:ind w:left="0"/>
        <w:jc w:val="both"/>
      </w:pPr>
      <w:r>
        <w:rPr>
          <w:rFonts w:ascii="Times New Roman"/>
          <w:b w:val="false"/>
          <w:i w:val="false"/>
          <w:color w:val="000000"/>
          <w:sz w:val="28"/>
        </w:rPr>
        <w:t xml:space="preserve">
      161) часть первую </w:t>
      </w:r>
      <w:r>
        <w:rPr>
          <w:rFonts w:ascii="Times New Roman"/>
          <w:b w:val="false"/>
          <w:i w:val="false"/>
          <w:color w:val="000000"/>
          <w:sz w:val="28"/>
        </w:rPr>
        <w:t>статьи 708</w:t>
      </w:r>
      <w:r>
        <w:rPr>
          <w:rFonts w:ascii="Times New Roman"/>
          <w:b w:val="false"/>
          <w:i w:val="false"/>
          <w:color w:val="000000"/>
          <w:sz w:val="28"/>
        </w:rPr>
        <w:t>:</w:t>
      </w:r>
    </w:p>
    <w:bookmarkEnd w:id="808"/>
    <w:bookmarkStart w:name="z830" w:id="809"/>
    <w:p>
      <w:pPr>
        <w:spacing w:after="0"/>
        <w:ind w:left="0"/>
        <w:jc w:val="both"/>
      </w:pPr>
      <w:r>
        <w:rPr>
          <w:rFonts w:ascii="Times New Roman"/>
          <w:b w:val="false"/>
          <w:i w:val="false"/>
          <w:color w:val="000000"/>
          <w:sz w:val="28"/>
        </w:rPr>
        <w:t>
      после цифр "141," дополнить цифрами "</w:t>
      </w:r>
      <w:r>
        <w:rPr>
          <w:rFonts w:ascii="Times New Roman"/>
          <w:b w:val="false"/>
          <w:i w:val="false"/>
          <w:color w:val="000000"/>
          <w:sz w:val="28"/>
        </w:rPr>
        <w:t>164</w:t>
      </w:r>
      <w:r>
        <w:rPr>
          <w:rFonts w:ascii="Times New Roman"/>
          <w:b w:val="false"/>
          <w:i w:val="false"/>
          <w:color w:val="000000"/>
          <w:sz w:val="28"/>
        </w:rPr>
        <w:t>,";</w:t>
      </w:r>
    </w:p>
    <w:bookmarkEnd w:id="809"/>
    <w:bookmarkStart w:name="z831" w:id="810"/>
    <w:p>
      <w:pPr>
        <w:spacing w:after="0"/>
        <w:ind w:left="0"/>
        <w:jc w:val="both"/>
      </w:pPr>
      <w:r>
        <w:rPr>
          <w:rFonts w:ascii="Times New Roman"/>
          <w:b w:val="false"/>
          <w:i w:val="false"/>
          <w:color w:val="000000"/>
          <w:sz w:val="28"/>
        </w:rPr>
        <w:t>
      после слов "299 (частями первой" дополнить словом ", второй";</w:t>
      </w:r>
    </w:p>
    <w:bookmarkEnd w:id="810"/>
    <w:bookmarkStart w:name="z832" w:id="811"/>
    <w:p>
      <w:pPr>
        <w:spacing w:after="0"/>
        <w:ind w:left="0"/>
        <w:jc w:val="both"/>
      </w:pPr>
      <w:r>
        <w:rPr>
          <w:rFonts w:ascii="Times New Roman"/>
          <w:b w:val="false"/>
          <w:i w:val="false"/>
          <w:color w:val="000000"/>
          <w:sz w:val="28"/>
        </w:rPr>
        <w:t xml:space="preserve">
      162) часть первую </w:t>
      </w:r>
      <w:r>
        <w:rPr>
          <w:rFonts w:ascii="Times New Roman"/>
          <w:b w:val="false"/>
          <w:i w:val="false"/>
          <w:color w:val="000000"/>
          <w:sz w:val="28"/>
        </w:rPr>
        <w:t>статьи 713</w:t>
      </w:r>
      <w:r>
        <w:rPr>
          <w:rFonts w:ascii="Times New Roman"/>
          <w:b w:val="false"/>
          <w:i w:val="false"/>
          <w:color w:val="000000"/>
          <w:sz w:val="28"/>
        </w:rPr>
        <w:t xml:space="preserve"> после цифр "163-1" дополнить словами ", </w:t>
      </w:r>
      <w:r>
        <w:rPr>
          <w:rFonts w:ascii="Times New Roman"/>
          <w:b w:val="false"/>
          <w:i w:val="false"/>
          <w:color w:val="000000"/>
          <w:sz w:val="28"/>
        </w:rPr>
        <w:t>185</w:t>
      </w:r>
      <w:r>
        <w:rPr>
          <w:rFonts w:ascii="Times New Roman"/>
          <w:b w:val="false"/>
          <w:i w:val="false"/>
          <w:color w:val="000000"/>
          <w:sz w:val="28"/>
        </w:rPr>
        <w:t xml:space="preserve"> (когда эти нарушения совершены биржевыми брокерами и (или) биржевыми дилерами, а также работниками товарных бирж), </w:t>
      </w:r>
      <w:r>
        <w:rPr>
          <w:rFonts w:ascii="Times New Roman"/>
          <w:b w:val="false"/>
          <w:i w:val="false"/>
          <w:color w:val="000000"/>
          <w:sz w:val="28"/>
        </w:rPr>
        <w:t>268</w:t>
      </w:r>
      <w:r>
        <w:rPr>
          <w:rFonts w:ascii="Times New Roman"/>
          <w:b w:val="false"/>
          <w:i w:val="false"/>
          <w:color w:val="000000"/>
          <w:sz w:val="28"/>
        </w:rPr>
        <w:t xml:space="preserve">, </w:t>
      </w:r>
      <w:r>
        <w:rPr>
          <w:rFonts w:ascii="Times New Roman"/>
          <w:b w:val="false"/>
          <w:i w:val="false"/>
          <w:color w:val="000000"/>
          <w:sz w:val="28"/>
        </w:rPr>
        <w:t>464</w:t>
      </w:r>
      <w:r>
        <w:rPr>
          <w:rFonts w:ascii="Times New Roman"/>
          <w:b w:val="false"/>
          <w:i w:val="false"/>
          <w:color w:val="000000"/>
          <w:sz w:val="28"/>
        </w:rPr>
        <w:t>";</w:t>
      </w:r>
    </w:p>
    <w:bookmarkEnd w:id="811"/>
    <w:bookmarkStart w:name="z833" w:id="812"/>
    <w:p>
      <w:pPr>
        <w:spacing w:after="0"/>
        <w:ind w:left="0"/>
        <w:jc w:val="both"/>
      </w:pPr>
      <w:r>
        <w:rPr>
          <w:rFonts w:ascii="Times New Roman"/>
          <w:b w:val="false"/>
          <w:i w:val="false"/>
          <w:color w:val="000000"/>
          <w:sz w:val="28"/>
        </w:rPr>
        <w:t xml:space="preserve">
      163) часть первую </w:t>
      </w:r>
      <w:r>
        <w:rPr>
          <w:rFonts w:ascii="Times New Roman"/>
          <w:b w:val="false"/>
          <w:i w:val="false"/>
          <w:color w:val="000000"/>
          <w:sz w:val="28"/>
        </w:rPr>
        <w:t>статьи 715</w:t>
      </w:r>
      <w:r>
        <w:rPr>
          <w:rFonts w:ascii="Times New Roman"/>
          <w:b w:val="false"/>
          <w:i w:val="false"/>
          <w:color w:val="000000"/>
          <w:sz w:val="28"/>
        </w:rPr>
        <w:t xml:space="preserve"> изложить в следующей редакции:</w:t>
      </w:r>
    </w:p>
    <w:bookmarkEnd w:id="812"/>
    <w:bookmarkStart w:name="z834" w:id="813"/>
    <w:p>
      <w:pPr>
        <w:spacing w:after="0"/>
        <w:ind w:left="0"/>
        <w:jc w:val="both"/>
      </w:pPr>
      <w:r>
        <w:rPr>
          <w:rFonts w:ascii="Times New Roman"/>
          <w:b w:val="false"/>
          <w:i w:val="false"/>
          <w:color w:val="000000"/>
          <w:sz w:val="28"/>
        </w:rPr>
        <w:t xml:space="preserve">
      "1. Органы, осуществляющие государственный контроль в области технического регулирования, обеспечения единства измерений и сфере стандартизации, рассматривают дела об административных правонарушениях, предусмотренных </w:t>
      </w:r>
      <w:r>
        <w:rPr>
          <w:rFonts w:ascii="Times New Roman"/>
          <w:b w:val="false"/>
          <w:i w:val="false"/>
          <w:color w:val="000000"/>
          <w:sz w:val="28"/>
        </w:rPr>
        <w:t>статьями 190-1</w:t>
      </w:r>
      <w:r>
        <w:rPr>
          <w:rFonts w:ascii="Times New Roman"/>
          <w:b w:val="false"/>
          <w:i w:val="false"/>
          <w:color w:val="000000"/>
          <w:sz w:val="28"/>
        </w:rPr>
        <w:t xml:space="preserve">, </w:t>
      </w:r>
      <w:r>
        <w:rPr>
          <w:rFonts w:ascii="Times New Roman"/>
          <w:b w:val="false"/>
          <w:i w:val="false"/>
          <w:color w:val="000000"/>
          <w:sz w:val="28"/>
        </w:rPr>
        <w:t>193</w:t>
      </w:r>
      <w:r>
        <w:rPr>
          <w:rFonts w:ascii="Times New Roman"/>
          <w:b w:val="false"/>
          <w:i w:val="false"/>
          <w:color w:val="000000"/>
          <w:sz w:val="28"/>
        </w:rPr>
        <w:t xml:space="preserve"> (частью первой), </w:t>
      </w:r>
      <w:r>
        <w:rPr>
          <w:rFonts w:ascii="Times New Roman"/>
          <w:b w:val="false"/>
          <w:i w:val="false"/>
          <w:color w:val="000000"/>
          <w:sz w:val="28"/>
        </w:rPr>
        <w:t>415</w:t>
      </w:r>
      <w:r>
        <w:rPr>
          <w:rFonts w:ascii="Times New Roman"/>
          <w:b w:val="false"/>
          <w:i w:val="false"/>
          <w:color w:val="000000"/>
          <w:sz w:val="28"/>
        </w:rPr>
        <w:t xml:space="preserve"> (частью первой), </w:t>
      </w:r>
      <w:r>
        <w:rPr>
          <w:rFonts w:ascii="Times New Roman"/>
          <w:b w:val="false"/>
          <w:i w:val="false"/>
          <w:color w:val="000000"/>
          <w:sz w:val="28"/>
        </w:rPr>
        <w:t>415-1</w:t>
      </w:r>
      <w:r>
        <w:rPr>
          <w:rFonts w:ascii="Times New Roman"/>
          <w:b w:val="false"/>
          <w:i w:val="false"/>
          <w:color w:val="000000"/>
          <w:sz w:val="28"/>
        </w:rPr>
        <w:t xml:space="preserve">, </w:t>
      </w:r>
      <w:r>
        <w:rPr>
          <w:rFonts w:ascii="Times New Roman"/>
          <w:b w:val="false"/>
          <w:i w:val="false"/>
          <w:color w:val="000000"/>
          <w:sz w:val="28"/>
        </w:rPr>
        <w:t>417</w:t>
      </w:r>
      <w:r>
        <w:rPr>
          <w:rFonts w:ascii="Times New Roman"/>
          <w:b w:val="false"/>
          <w:i w:val="false"/>
          <w:color w:val="000000"/>
          <w:sz w:val="28"/>
        </w:rPr>
        <w:t xml:space="preserve">, </w:t>
      </w:r>
      <w:r>
        <w:rPr>
          <w:rFonts w:ascii="Times New Roman"/>
          <w:b w:val="false"/>
          <w:i w:val="false"/>
          <w:color w:val="000000"/>
          <w:sz w:val="28"/>
        </w:rPr>
        <w:t>418</w:t>
      </w:r>
      <w:r>
        <w:rPr>
          <w:rFonts w:ascii="Times New Roman"/>
          <w:b w:val="false"/>
          <w:i w:val="false"/>
          <w:color w:val="000000"/>
          <w:sz w:val="28"/>
        </w:rPr>
        <w:t xml:space="preserve"> (частями первой и второй), </w:t>
      </w:r>
      <w:r>
        <w:rPr>
          <w:rFonts w:ascii="Times New Roman"/>
          <w:b w:val="false"/>
          <w:i w:val="false"/>
          <w:color w:val="000000"/>
          <w:sz w:val="28"/>
        </w:rPr>
        <w:t>419</w:t>
      </w:r>
      <w:r>
        <w:rPr>
          <w:rFonts w:ascii="Times New Roman"/>
          <w:b w:val="false"/>
          <w:i w:val="false"/>
          <w:color w:val="000000"/>
          <w:sz w:val="28"/>
        </w:rPr>
        <w:t xml:space="preserve">, </w:t>
      </w:r>
      <w:r>
        <w:rPr>
          <w:rFonts w:ascii="Times New Roman"/>
          <w:b w:val="false"/>
          <w:i w:val="false"/>
          <w:color w:val="000000"/>
          <w:sz w:val="28"/>
        </w:rPr>
        <w:t>464</w:t>
      </w:r>
      <w:r>
        <w:rPr>
          <w:rFonts w:ascii="Times New Roman"/>
          <w:b w:val="false"/>
          <w:i w:val="false"/>
          <w:color w:val="000000"/>
          <w:sz w:val="28"/>
        </w:rPr>
        <w:t xml:space="preserve">, </w:t>
      </w:r>
      <w:r>
        <w:rPr>
          <w:rFonts w:ascii="Times New Roman"/>
          <w:b w:val="false"/>
          <w:i w:val="false"/>
          <w:color w:val="000000"/>
          <w:sz w:val="28"/>
        </w:rPr>
        <w:t>638</w:t>
      </w:r>
      <w:r>
        <w:rPr>
          <w:rFonts w:ascii="Times New Roman"/>
          <w:b w:val="false"/>
          <w:i w:val="false"/>
          <w:color w:val="000000"/>
          <w:sz w:val="28"/>
        </w:rPr>
        <w:t xml:space="preserve"> (частью первой) настоящего Кодекса.";</w:t>
      </w:r>
    </w:p>
    <w:bookmarkEnd w:id="813"/>
    <w:bookmarkStart w:name="z835" w:id="814"/>
    <w:p>
      <w:pPr>
        <w:spacing w:after="0"/>
        <w:ind w:left="0"/>
        <w:jc w:val="both"/>
      </w:pPr>
      <w:r>
        <w:rPr>
          <w:rFonts w:ascii="Times New Roman"/>
          <w:b w:val="false"/>
          <w:i w:val="false"/>
          <w:color w:val="000000"/>
          <w:sz w:val="28"/>
        </w:rPr>
        <w:t xml:space="preserve">
      164) в части первой </w:t>
      </w:r>
      <w:r>
        <w:rPr>
          <w:rFonts w:ascii="Times New Roman"/>
          <w:b w:val="false"/>
          <w:i w:val="false"/>
          <w:color w:val="000000"/>
          <w:sz w:val="28"/>
        </w:rPr>
        <w:t>статьи 715-1</w:t>
      </w:r>
      <w:r>
        <w:rPr>
          <w:rFonts w:ascii="Times New Roman"/>
          <w:b w:val="false"/>
          <w:i w:val="false"/>
          <w:color w:val="000000"/>
          <w:sz w:val="28"/>
        </w:rPr>
        <w:t xml:space="preserve"> слова "190 (частями пятой и шестой), 193 (частью первой)" заменить словами "</w:t>
      </w:r>
      <w:r>
        <w:rPr>
          <w:rFonts w:ascii="Times New Roman"/>
          <w:b w:val="false"/>
          <w:i w:val="false"/>
          <w:color w:val="000000"/>
          <w:sz w:val="28"/>
        </w:rPr>
        <w:t>157</w:t>
      </w:r>
      <w:r>
        <w:rPr>
          <w:rFonts w:ascii="Times New Roman"/>
          <w:b w:val="false"/>
          <w:i w:val="false"/>
          <w:color w:val="000000"/>
          <w:sz w:val="28"/>
        </w:rPr>
        <w:t xml:space="preserve">, </w:t>
      </w:r>
      <w:r>
        <w:rPr>
          <w:rFonts w:ascii="Times New Roman"/>
          <w:b w:val="false"/>
          <w:i w:val="false"/>
          <w:color w:val="000000"/>
          <w:sz w:val="28"/>
        </w:rPr>
        <w:t>190</w:t>
      </w:r>
      <w:r>
        <w:rPr>
          <w:rFonts w:ascii="Times New Roman"/>
          <w:b w:val="false"/>
          <w:i w:val="false"/>
          <w:color w:val="000000"/>
          <w:sz w:val="28"/>
        </w:rPr>
        <w:t xml:space="preserve"> (частями первой, пятой и шестой), </w:t>
      </w:r>
      <w:r>
        <w:rPr>
          <w:rFonts w:ascii="Times New Roman"/>
          <w:b w:val="false"/>
          <w:i w:val="false"/>
          <w:color w:val="000000"/>
          <w:sz w:val="28"/>
        </w:rPr>
        <w:t>193</w:t>
      </w:r>
      <w:r>
        <w:rPr>
          <w:rFonts w:ascii="Times New Roman"/>
          <w:b w:val="false"/>
          <w:i w:val="false"/>
          <w:color w:val="000000"/>
          <w:sz w:val="28"/>
        </w:rPr>
        <w:t xml:space="preserve"> (частями первой, четвертой и пятой)";</w:t>
      </w:r>
    </w:p>
    <w:bookmarkEnd w:id="814"/>
    <w:bookmarkStart w:name="z836" w:id="815"/>
    <w:p>
      <w:pPr>
        <w:spacing w:after="0"/>
        <w:ind w:left="0"/>
        <w:jc w:val="both"/>
      </w:pPr>
      <w:r>
        <w:rPr>
          <w:rFonts w:ascii="Times New Roman"/>
          <w:b w:val="false"/>
          <w:i w:val="false"/>
          <w:color w:val="000000"/>
          <w:sz w:val="28"/>
        </w:rPr>
        <w:t xml:space="preserve">
      165) часть первую </w:t>
      </w:r>
      <w:r>
        <w:rPr>
          <w:rFonts w:ascii="Times New Roman"/>
          <w:b w:val="false"/>
          <w:i w:val="false"/>
          <w:color w:val="000000"/>
          <w:sz w:val="28"/>
        </w:rPr>
        <w:t>статьи 718</w:t>
      </w:r>
      <w:r>
        <w:rPr>
          <w:rFonts w:ascii="Times New Roman"/>
          <w:b w:val="false"/>
          <w:i w:val="false"/>
          <w:color w:val="000000"/>
          <w:sz w:val="28"/>
        </w:rPr>
        <w:t xml:space="preserve"> изложить в следующей редакции:</w:t>
      </w:r>
    </w:p>
    <w:bookmarkEnd w:id="815"/>
    <w:bookmarkStart w:name="z837" w:id="816"/>
    <w:p>
      <w:pPr>
        <w:spacing w:after="0"/>
        <w:ind w:left="0"/>
        <w:jc w:val="both"/>
      </w:pPr>
      <w:r>
        <w:rPr>
          <w:rFonts w:ascii="Times New Roman"/>
          <w:b w:val="false"/>
          <w:i w:val="false"/>
          <w:color w:val="000000"/>
          <w:sz w:val="28"/>
        </w:rPr>
        <w:t xml:space="preserve">
      "1. Органы, осуществляющие государственный архитектурно-строительный контроль и надзор за качеством строительства объектов, рассматривают дела об административных правонарушениях, предусмотренных </w:t>
      </w:r>
      <w:r>
        <w:rPr>
          <w:rFonts w:ascii="Times New Roman"/>
          <w:b w:val="false"/>
          <w:i w:val="false"/>
          <w:color w:val="000000"/>
          <w:sz w:val="28"/>
        </w:rPr>
        <w:t>статьями 309</w:t>
      </w:r>
      <w:r>
        <w:rPr>
          <w:rFonts w:ascii="Times New Roman"/>
          <w:b w:val="false"/>
          <w:i w:val="false"/>
          <w:color w:val="000000"/>
          <w:sz w:val="28"/>
        </w:rPr>
        <w:t xml:space="preserve">, </w:t>
      </w:r>
      <w:r>
        <w:rPr>
          <w:rFonts w:ascii="Times New Roman"/>
          <w:b w:val="false"/>
          <w:i w:val="false"/>
          <w:color w:val="000000"/>
          <w:sz w:val="28"/>
        </w:rPr>
        <w:t>312</w:t>
      </w:r>
      <w:r>
        <w:rPr>
          <w:rFonts w:ascii="Times New Roman"/>
          <w:b w:val="false"/>
          <w:i w:val="false"/>
          <w:color w:val="000000"/>
          <w:sz w:val="28"/>
        </w:rPr>
        <w:t xml:space="preserve">, </w:t>
      </w:r>
      <w:r>
        <w:rPr>
          <w:rFonts w:ascii="Times New Roman"/>
          <w:b w:val="false"/>
          <w:i w:val="false"/>
          <w:color w:val="000000"/>
          <w:sz w:val="28"/>
        </w:rPr>
        <w:t>313</w:t>
      </w:r>
      <w:r>
        <w:rPr>
          <w:rFonts w:ascii="Times New Roman"/>
          <w:b w:val="false"/>
          <w:i w:val="false"/>
          <w:color w:val="000000"/>
          <w:sz w:val="28"/>
        </w:rPr>
        <w:t xml:space="preserve">, </w:t>
      </w:r>
      <w:r>
        <w:rPr>
          <w:rFonts w:ascii="Times New Roman"/>
          <w:b w:val="false"/>
          <w:i w:val="false"/>
          <w:color w:val="000000"/>
          <w:sz w:val="28"/>
        </w:rPr>
        <w:t>314</w:t>
      </w:r>
      <w:r>
        <w:rPr>
          <w:rFonts w:ascii="Times New Roman"/>
          <w:b w:val="false"/>
          <w:i w:val="false"/>
          <w:color w:val="000000"/>
          <w:sz w:val="28"/>
        </w:rPr>
        <w:t xml:space="preserve">, </w:t>
      </w:r>
      <w:r>
        <w:rPr>
          <w:rFonts w:ascii="Times New Roman"/>
          <w:b w:val="false"/>
          <w:i w:val="false"/>
          <w:color w:val="000000"/>
          <w:sz w:val="28"/>
        </w:rPr>
        <w:t>315</w:t>
      </w:r>
      <w:r>
        <w:rPr>
          <w:rFonts w:ascii="Times New Roman"/>
          <w:b w:val="false"/>
          <w:i w:val="false"/>
          <w:color w:val="000000"/>
          <w:sz w:val="28"/>
        </w:rPr>
        <w:t xml:space="preserve">, </w:t>
      </w:r>
      <w:r>
        <w:rPr>
          <w:rFonts w:ascii="Times New Roman"/>
          <w:b w:val="false"/>
          <w:i w:val="false"/>
          <w:color w:val="000000"/>
          <w:sz w:val="28"/>
        </w:rPr>
        <w:t>316</w:t>
      </w:r>
      <w:r>
        <w:rPr>
          <w:rFonts w:ascii="Times New Roman"/>
          <w:b w:val="false"/>
          <w:i w:val="false"/>
          <w:color w:val="000000"/>
          <w:sz w:val="28"/>
        </w:rPr>
        <w:t xml:space="preserve">, </w:t>
      </w:r>
      <w:r>
        <w:rPr>
          <w:rFonts w:ascii="Times New Roman"/>
          <w:b w:val="false"/>
          <w:i w:val="false"/>
          <w:color w:val="000000"/>
          <w:sz w:val="28"/>
        </w:rPr>
        <w:t>317</w:t>
      </w:r>
      <w:r>
        <w:rPr>
          <w:rFonts w:ascii="Times New Roman"/>
          <w:b w:val="false"/>
          <w:i w:val="false"/>
          <w:color w:val="000000"/>
          <w:sz w:val="28"/>
        </w:rPr>
        <w:t xml:space="preserve">, </w:t>
      </w:r>
      <w:r>
        <w:rPr>
          <w:rFonts w:ascii="Times New Roman"/>
          <w:b w:val="false"/>
          <w:i w:val="false"/>
          <w:color w:val="000000"/>
          <w:sz w:val="28"/>
        </w:rPr>
        <w:t>317-1</w:t>
      </w:r>
      <w:r>
        <w:rPr>
          <w:rFonts w:ascii="Times New Roman"/>
          <w:b w:val="false"/>
          <w:i w:val="false"/>
          <w:color w:val="000000"/>
          <w:sz w:val="28"/>
        </w:rPr>
        <w:t xml:space="preserve">, </w:t>
      </w:r>
      <w:r>
        <w:rPr>
          <w:rFonts w:ascii="Times New Roman"/>
          <w:b w:val="false"/>
          <w:i w:val="false"/>
          <w:color w:val="000000"/>
          <w:sz w:val="28"/>
        </w:rPr>
        <w:t>317-2</w:t>
      </w:r>
      <w:r>
        <w:rPr>
          <w:rFonts w:ascii="Times New Roman"/>
          <w:b w:val="false"/>
          <w:i w:val="false"/>
          <w:color w:val="000000"/>
          <w:sz w:val="28"/>
        </w:rPr>
        <w:t xml:space="preserve">, </w:t>
      </w:r>
      <w:r>
        <w:rPr>
          <w:rFonts w:ascii="Times New Roman"/>
          <w:b w:val="false"/>
          <w:i w:val="false"/>
          <w:color w:val="000000"/>
          <w:sz w:val="28"/>
        </w:rPr>
        <w:t>318</w:t>
      </w:r>
      <w:r>
        <w:rPr>
          <w:rFonts w:ascii="Times New Roman"/>
          <w:b w:val="false"/>
          <w:i w:val="false"/>
          <w:color w:val="000000"/>
          <w:sz w:val="28"/>
        </w:rPr>
        <w:t xml:space="preserve">, </w:t>
      </w:r>
      <w:r>
        <w:rPr>
          <w:rFonts w:ascii="Times New Roman"/>
          <w:b w:val="false"/>
          <w:i w:val="false"/>
          <w:color w:val="000000"/>
          <w:sz w:val="28"/>
        </w:rPr>
        <w:t>321</w:t>
      </w:r>
      <w:r>
        <w:rPr>
          <w:rFonts w:ascii="Times New Roman"/>
          <w:b w:val="false"/>
          <w:i w:val="false"/>
          <w:color w:val="000000"/>
          <w:sz w:val="28"/>
        </w:rPr>
        <w:t xml:space="preserve">, </w:t>
      </w:r>
      <w:r>
        <w:rPr>
          <w:rFonts w:ascii="Times New Roman"/>
          <w:b w:val="false"/>
          <w:i w:val="false"/>
          <w:color w:val="000000"/>
          <w:sz w:val="28"/>
        </w:rPr>
        <w:t>322</w:t>
      </w:r>
      <w:r>
        <w:rPr>
          <w:rFonts w:ascii="Times New Roman"/>
          <w:b w:val="false"/>
          <w:i w:val="false"/>
          <w:color w:val="000000"/>
          <w:sz w:val="28"/>
        </w:rPr>
        <w:t xml:space="preserve">, </w:t>
      </w:r>
      <w:r>
        <w:rPr>
          <w:rFonts w:ascii="Times New Roman"/>
          <w:b w:val="false"/>
          <w:i w:val="false"/>
          <w:color w:val="000000"/>
          <w:sz w:val="28"/>
        </w:rPr>
        <w:t>323</w:t>
      </w:r>
      <w:r>
        <w:rPr>
          <w:rFonts w:ascii="Times New Roman"/>
          <w:b w:val="false"/>
          <w:i w:val="false"/>
          <w:color w:val="000000"/>
          <w:sz w:val="28"/>
        </w:rPr>
        <w:t xml:space="preserve"> и </w:t>
      </w:r>
      <w:r>
        <w:rPr>
          <w:rFonts w:ascii="Times New Roman"/>
          <w:b w:val="false"/>
          <w:i w:val="false"/>
          <w:color w:val="000000"/>
          <w:sz w:val="28"/>
        </w:rPr>
        <w:t>464</w:t>
      </w:r>
      <w:r>
        <w:rPr>
          <w:rFonts w:ascii="Times New Roman"/>
          <w:b w:val="false"/>
          <w:i w:val="false"/>
          <w:color w:val="000000"/>
          <w:sz w:val="28"/>
        </w:rPr>
        <w:t xml:space="preserve"> настоящего Кодекса.";</w:t>
      </w:r>
    </w:p>
    <w:bookmarkEnd w:id="816"/>
    <w:bookmarkStart w:name="z838" w:id="817"/>
    <w:p>
      <w:pPr>
        <w:spacing w:after="0"/>
        <w:ind w:left="0"/>
        <w:jc w:val="both"/>
      </w:pPr>
      <w:r>
        <w:rPr>
          <w:rFonts w:ascii="Times New Roman"/>
          <w:b w:val="false"/>
          <w:i w:val="false"/>
          <w:color w:val="000000"/>
          <w:sz w:val="28"/>
        </w:rPr>
        <w:t xml:space="preserve">
      166) в части второй </w:t>
      </w:r>
      <w:r>
        <w:rPr>
          <w:rFonts w:ascii="Times New Roman"/>
          <w:b w:val="false"/>
          <w:i w:val="false"/>
          <w:color w:val="000000"/>
          <w:sz w:val="28"/>
        </w:rPr>
        <w:t>статьи 719</w:t>
      </w:r>
      <w:r>
        <w:rPr>
          <w:rFonts w:ascii="Times New Roman"/>
          <w:b w:val="false"/>
          <w:i w:val="false"/>
          <w:color w:val="000000"/>
          <w:sz w:val="28"/>
        </w:rPr>
        <w:t xml:space="preserve"> слово "органов" заменить словом "подразделений";</w:t>
      </w:r>
    </w:p>
    <w:bookmarkEnd w:id="817"/>
    <w:bookmarkStart w:name="z839" w:id="818"/>
    <w:p>
      <w:pPr>
        <w:spacing w:after="0"/>
        <w:ind w:left="0"/>
        <w:jc w:val="both"/>
      </w:pPr>
      <w:r>
        <w:rPr>
          <w:rFonts w:ascii="Times New Roman"/>
          <w:b w:val="false"/>
          <w:i w:val="false"/>
          <w:color w:val="000000"/>
          <w:sz w:val="28"/>
        </w:rPr>
        <w:t xml:space="preserve">
      167) части первую и третью </w:t>
      </w:r>
      <w:r>
        <w:rPr>
          <w:rFonts w:ascii="Times New Roman"/>
          <w:b w:val="false"/>
          <w:i w:val="false"/>
          <w:color w:val="000000"/>
          <w:sz w:val="28"/>
        </w:rPr>
        <w:t>статьи 720</w:t>
      </w:r>
      <w:r>
        <w:rPr>
          <w:rFonts w:ascii="Times New Roman"/>
          <w:b w:val="false"/>
          <w:i w:val="false"/>
          <w:color w:val="000000"/>
          <w:sz w:val="28"/>
        </w:rPr>
        <w:t xml:space="preserve"> изложить в следующей редакции:</w:t>
      </w:r>
    </w:p>
    <w:bookmarkEnd w:id="818"/>
    <w:bookmarkStart w:name="z840" w:id="819"/>
    <w:p>
      <w:pPr>
        <w:spacing w:after="0"/>
        <w:ind w:left="0"/>
        <w:jc w:val="both"/>
      </w:pPr>
      <w:r>
        <w:rPr>
          <w:rFonts w:ascii="Times New Roman"/>
          <w:b w:val="false"/>
          <w:i w:val="false"/>
          <w:color w:val="000000"/>
          <w:sz w:val="28"/>
        </w:rPr>
        <w:t xml:space="preserve">
      "1. Органы государственных доходов рассматривают дела об административных правонарушениях, предусмотренных </w:t>
      </w:r>
      <w:r>
        <w:rPr>
          <w:rFonts w:ascii="Times New Roman"/>
          <w:b w:val="false"/>
          <w:i w:val="false"/>
          <w:color w:val="000000"/>
          <w:sz w:val="28"/>
        </w:rPr>
        <w:t>статьями 91</w:t>
      </w:r>
      <w:r>
        <w:rPr>
          <w:rFonts w:ascii="Times New Roman"/>
          <w:b w:val="false"/>
          <w:i w:val="false"/>
          <w:color w:val="000000"/>
          <w:sz w:val="28"/>
        </w:rPr>
        <w:t xml:space="preserve"> (частями шестой, седьмой и восьмой), </w:t>
      </w:r>
      <w:r>
        <w:rPr>
          <w:rFonts w:ascii="Times New Roman"/>
          <w:b w:val="false"/>
          <w:i w:val="false"/>
          <w:color w:val="000000"/>
          <w:sz w:val="28"/>
        </w:rPr>
        <w:t>92</w:t>
      </w:r>
      <w:r>
        <w:rPr>
          <w:rFonts w:ascii="Times New Roman"/>
          <w:b w:val="false"/>
          <w:i w:val="false"/>
          <w:color w:val="000000"/>
          <w:sz w:val="28"/>
        </w:rPr>
        <w:t xml:space="preserve"> (частями второй, третьей и четвертой), </w:t>
      </w:r>
      <w:r>
        <w:rPr>
          <w:rFonts w:ascii="Times New Roman"/>
          <w:b w:val="false"/>
          <w:i w:val="false"/>
          <w:color w:val="000000"/>
          <w:sz w:val="28"/>
        </w:rPr>
        <w:t>92-1</w:t>
      </w:r>
      <w:r>
        <w:rPr>
          <w:rFonts w:ascii="Times New Roman"/>
          <w:b w:val="false"/>
          <w:i w:val="false"/>
          <w:color w:val="000000"/>
          <w:sz w:val="28"/>
        </w:rPr>
        <w:t xml:space="preserve">, </w:t>
      </w:r>
      <w:r>
        <w:rPr>
          <w:rFonts w:ascii="Times New Roman"/>
          <w:b w:val="false"/>
          <w:i w:val="false"/>
          <w:color w:val="000000"/>
          <w:sz w:val="28"/>
        </w:rPr>
        <w:t>151</w:t>
      </w:r>
      <w:r>
        <w:rPr>
          <w:rFonts w:ascii="Times New Roman"/>
          <w:b w:val="false"/>
          <w:i w:val="false"/>
          <w:color w:val="000000"/>
          <w:sz w:val="28"/>
        </w:rPr>
        <w:t xml:space="preserve"> (частью первой), </w:t>
      </w:r>
      <w:r>
        <w:rPr>
          <w:rFonts w:ascii="Times New Roman"/>
          <w:b w:val="false"/>
          <w:i w:val="false"/>
          <w:color w:val="000000"/>
          <w:sz w:val="28"/>
        </w:rPr>
        <w:t>153</w:t>
      </w:r>
      <w:r>
        <w:rPr>
          <w:rFonts w:ascii="Times New Roman"/>
          <w:b w:val="false"/>
          <w:i w:val="false"/>
          <w:color w:val="000000"/>
          <w:sz w:val="28"/>
        </w:rPr>
        <w:t xml:space="preserve">, </w:t>
      </w:r>
      <w:r>
        <w:rPr>
          <w:rFonts w:ascii="Times New Roman"/>
          <w:b w:val="false"/>
          <w:i w:val="false"/>
          <w:color w:val="000000"/>
          <w:sz w:val="28"/>
        </w:rPr>
        <w:t>155</w:t>
      </w:r>
      <w:r>
        <w:rPr>
          <w:rFonts w:ascii="Times New Roman"/>
          <w:b w:val="false"/>
          <w:i w:val="false"/>
          <w:color w:val="000000"/>
          <w:sz w:val="28"/>
        </w:rPr>
        <w:t xml:space="preserve">, </w:t>
      </w:r>
      <w:r>
        <w:rPr>
          <w:rFonts w:ascii="Times New Roman"/>
          <w:b w:val="false"/>
          <w:i w:val="false"/>
          <w:color w:val="000000"/>
          <w:sz w:val="28"/>
        </w:rPr>
        <w:t>174</w:t>
      </w:r>
      <w:r>
        <w:rPr>
          <w:rFonts w:ascii="Times New Roman"/>
          <w:b w:val="false"/>
          <w:i w:val="false"/>
          <w:color w:val="000000"/>
          <w:sz w:val="28"/>
        </w:rPr>
        <w:t xml:space="preserve"> (частями первой, третьей и четвертой), </w:t>
      </w:r>
      <w:r>
        <w:rPr>
          <w:rFonts w:ascii="Times New Roman"/>
          <w:b w:val="false"/>
          <w:i w:val="false"/>
          <w:color w:val="000000"/>
          <w:sz w:val="28"/>
        </w:rPr>
        <w:t>176</w:t>
      </w:r>
      <w:r>
        <w:rPr>
          <w:rFonts w:ascii="Times New Roman"/>
          <w:b w:val="false"/>
          <w:i w:val="false"/>
          <w:color w:val="000000"/>
          <w:sz w:val="28"/>
        </w:rPr>
        <w:t xml:space="preserve">, </w:t>
      </w:r>
      <w:r>
        <w:rPr>
          <w:rFonts w:ascii="Times New Roman"/>
          <w:b w:val="false"/>
          <w:i w:val="false"/>
          <w:color w:val="000000"/>
          <w:sz w:val="28"/>
        </w:rPr>
        <w:t>177</w:t>
      </w:r>
      <w:r>
        <w:rPr>
          <w:rFonts w:ascii="Times New Roman"/>
          <w:b w:val="false"/>
          <w:i w:val="false"/>
          <w:color w:val="000000"/>
          <w:sz w:val="28"/>
        </w:rPr>
        <w:t xml:space="preserve">, </w:t>
      </w:r>
      <w:r>
        <w:rPr>
          <w:rFonts w:ascii="Times New Roman"/>
          <w:b w:val="false"/>
          <w:i w:val="false"/>
          <w:color w:val="000000"/>
          <w:sz w:val="28"/>
        </w:rPr>
        <w:t>178</w:t>
      </w:r>
      <w:r>
        <w:rPr>
          <w:rFonts w:ascii="Times New Roman"/>
          <w:b w:val="false"/>
          <w:i w:val="false"/>
          <w:color w:val="000000"/>
          <w:sz w:val="28"/>
        </w:rPr>
        <w:t xml:space="preserve">, </w:t>
      </w:r>
      <w:r>
        <w:rPr>
          <w:rFonts w:ascii="Times New Roman"/>
          <w:b w:val="false"/>
          <w:i w:val="false"/>
          <w:color w:val="000000"/>
          <w:sz w:val="28"/>
        </w:rPr>
        <w:t>179</w:t>
      </w:r>
      <w:r>
        <w:rPr>
          <w:rFonts w:ascii="Times New Roman"/>
          <w:b w:val="false"/>
          <w:i w:val="false"/>
          <w:color w:val="000000"/>
          <w:sz w:val="28"/>
        </w:rPr>
        <w:t xml:space="preserve">, </w:t>
      </w:r>
      <w:r>
        <w:rPr>
          <w:rFonts w:ascii="Times New Roman"/>
          <w:b w:val="false"/>
          <w:i w:val="false"/>
          <w:color w:val="000000"/>
          <w:sz w:val="28"/>
        </w:rPr>
        <w:t>180</w:t>
      </w:r>
      <w:r>
        <w:rPr>
          <w:rFonts w:ascii="Times New Roman"/>
          <w:b w:val="false"/>
          <w:i w:val="false"/>
          <w:color w:val="000000"/>
          <w:sz w:val="28"/>
        </w:rPr>
        <w:t xml:space="preserve">, </w:t>
      </w:r>
      <w:r>
        <w:rPr>
          <w:rFonts w:ascii="Times New Roman"/>
          <w:b w:val="false"/>
          <w:i w:val="false"/>
          <w:color w:val="000000"/>
          <w:sz w:val="28"/>
        </w:rPr>
        <w:t>181</w:t>
      </w:r>
      <w:r>
        <w:rPr>
          <w:rFonts w:ascii="Times New Roman"/>
          <w:b w:val="false"/>
          <w:i w:val="false"/>
          <w:color w:val="000000"/>
          <w:sz w:val="28"/>
        </w:rPr>
        <w:t xml:space="preserve">, </w:t>
      </w:r>
      <w:r>
        <w:rPr>
          <w:rFonts w:ascii="Times New Roman"/>
          <w:b w:val="false"/>
          <w:i w:val="false"/>
          <w:color w:val="000000"/>
          <w:sz w:val="28"/>
        </w:rPr>
        <w:t>181-1</w:t>
      </w:r>
      <w:r>
        <w:rPr>
          <w:rFonts w:ascii="Times New Roman"/>
          <w:b w:val="false"/>
          <w:i w:val="false"/>
          <w:color w:val="000000"/>
          <w:sz w:val="28"/>
        </w:rPr>
        <w:t xml:space="preserve">, </w:t>
      </w:r>
      <w:r>
        <w:rPr>
          <w:rFonts w:ascii="Times New Roman"/>
          <w:b w:val="false"/>
          <w:i w:val="false"/>
          <w:color w:val="000000"/>
          <w:sz w:val="28"/>
        </w:rPr>
        <w:t>182</w:t>
      </w:r>
      <w:r>
        <w:rPr>
          <w:rFonts w:ascii="Times New Roman"/>
          <w:b w:val="false"/>
          <w:i w:val="false"/>
          <w:color w:val="000000"/>
          <w:sz w:val="28"/>
        </w:rPr>
        <w:t xml:space="preserve">, </w:t>
      </w:r>
      <w:r>
        <w:rPr>
          <w:rFonts w:ascii="Times New Roman"/>
          <w:b w:val="false"/>
          <w:i w:val="false"/>
          <w:color w:val="000000"/>
          <w:sz w:val="28"/>
        </w:rPr>
        <w:t>194</w:t>
      </w:r>
      <w:r>
        <w:rPr>
          <w:rFonts w:ascii="Times New Roman"/>
          <w:b w:val="false"/>
          <w:i w:val="false"/>
          <w:color w:val="000000"/>
          <w:sz w:val="28"/>
        </w:rPr>
        <w:t xml:space="preserve">, </w:t>
      </w:r>
      <w:r>
        <w:rPr>
          <w:rFonts w:ascii="Times New Roman"/>
          <w:b w:val="false"/>
          <w:i w:val="false"/>
          <w:color w:val="000000"/>
          <w:sz w:val="28"/>
        </w:rPr>
        <w:t>195</w:t>
      </w:r>
      <w:r>
        <w:rPr>
          <w:rFonts w:ascii="Times New Roman"/>
          <w:b w:val="false"/>
          <w:i w:val="false"/>
          <w:color w:val="000000"/>
          <w:sz w:val="28"/>
        </w:rPr>
        <w:t xml:space="preserve">, </w:t>
      </w:r>
      <w:r>
        <w:rPr>
          <w:rFonts w:ascii="Times New Roman"/>
          <w:b w:val="false"/>
          <w:i w:val="false"/>
          <w:color w:val="000000"/>
          <w:sz w:val="28"/>
        </w:rPr>
        <w:t>221</w:t>
      </w:r>
      <w:r>
        <w:rPr>
          <w:rFonts w:ascii="Times New Roman"/>
          <w:b w:val="false"/>
          <w:i w:val="false"/>
          <w:color w:val="000000"/>
          <w:sz w:val="28"/>
        </w:rPr>
        <w:t xml:space="preserve">, </w:t>
      </w:r>
      <w:r>
        <w:rPr>
          <w:rFonts w:ascii="Times New Roman"/>
          <w:b w:val="false"/>
          <w:i w:val="false"/>
          <w:color w:val="000000"/>
          <w:sz w:val="28"/>
        </w:rPr>
        <w:t>233</w:t>
      </w:r>
      <w:r>
        <w:rPr>
          <w:rFonts w:ascii="Times New Roman"/>
          <w:b w:val="false"/>
          <w:i w:val="false"/>
          <w:color w:val="000000"/>
          <w:sz w:val="28"/>
        </w:rPr>
        <w:t xml:space="preserve"> (частью первой), </w:t>
      </w:r>
      <w:r>
        <w:rPr>
          <w:rFonts w:ascii="Times New Roman"/>
          <w:b w:val="false"/>
          <w:i w:val="false"/>
          <w:color w:val="000000"/>
          <w:sz w:val="28"/>
        </w:rPr>
        <w:t>239</w:t>
      </w:r>
      <w:r>
        <w:rPr>
          <w:rFonts w:ascii="Times New Roman"/>
          <w:b w:val="false"/>
          <w:i w:val="false"/>
          <w:color w:val="000000"/>
          <w:sz w:val="28"/>
        </w:rPr>
        <w:t xml:space="preserve"> (частями первой и второй), </w:t>
      </w:r>
      <w:r>
        <w:rPr>
          <w:rFonts w:ascii="Times New Roman"/>
          <w:b w:val="false"/>
          <w:i w:val="false"/>
          <w:color w:val="000000"/>
          <w:sz w:val="28"/>
        </w:rPr>
        <w:t>244</w:t>
      </w:r>
      <w:r>
        <w:rPr>
          <w:rFonts w:ascii="Times New Roman"/>
          <w:b w:val="false"/>
          <w:i w:val="false"/>
          <w:color w:val="000000"/>
          <w:sz w:val="28"/>
        </w:rPr>
        <w:t xml:space="preserve"> (частями первой, второй, третьей и четвертой), </w:t>
      </w:r>
      <w:r>
        <w:rPr>
          <w:rFonts w:ascii="Times New Roman"/>
          <w:b w:val="false"/>
          <w:i w:val="false"/>
          <w:color w:val="000000"/>
          <w:sz w:val="28"/>
        </w:rPr>
        <w:t>246-1</w:t>
      </w:r>
      <w:r>
        <w:rPr>
          <w:rFonts w:ascii="Times New Roman"/>
          <w:b w:val="false"/>
          <w:i w:val="false"/>
          <w:color w:val="000000"/>
          <w:sz w:val="28"/>
        </w:rPr>
        <w:t xml:space="preserve"> (когда эти нарушения допущены при проведении аудита по налогам), </w:t>
      </w:r>
      <w:r>
        <w:rPr>
          <w:rFonts w:ascii="Times New Roman"/>
          <w:b w:val="false"/>
          <w:i w:val="false"/>
          <w:color w:val="000000"/>
          <w:sz w:val="28"/>
        </w:rPr>
        <w:t>266</w:t>
      </w:r>
      <w:r>
        <w:rPr>
          <w:rFonts w:ascii="Times New Roman"/>
          <w:b w:val="false"/>
          <w:i w:val="false"/>
          <w:color w:val="000000"/>
          <w:sz w:val="28"/>
        </w:rPr>
        <w:t xml:space="preserve">, </w:t>
      </w:r>
      <w:r>
        <w:rPr>
          <w:rFonts w:ascii="Times New Roman"/>
          <w:b w:val="false"/>
          <w:i w:val="false"/>
          <w:color w:val="000000"/>
          <w:sz w:val="28"/>
        </w:rPr>
        <w:t>269</w:t>
      </w:r>
      <w:r>
        <w:rPr>
          <w:rFonts w:ascii="Times New Roman"/>
          <w:b w:val="false"/>
          <w:i w:val="false"/>
          <w:color w:val="000000"/>
          <w:sz w:val="28"/>
        </w:rPr>
        <w:t xml:space="preserve">, </w:t>
      </w:r>
      <w:r>
        <w:rPr>
          <w:rFonts w:ascii="Times New Roman"/>
          <w:b w:val="false"/>
          <w:i w:val="false"/>
          <w:color w:val="000000"/>
          <w:sz w:val="28"/>
        </w:rPr>
        <w:t>270</w:t>
      </w:r>
      <w:r>
        <w:rPr>
          <w:rFonts w:ascii="Times New Roman"/>
          <w:b w:val="false"/>
          <w:i w:val="false"/>
          <w:color w:val="000000"/>
          <w:sz w:val="28"/>
        </w:rPr>
        <w:t xml:space="preserve">, </w:t>
      </w:r>
      <w:r>
        <w:rPr>
          <w:rFonts w:ascii="Times New Roman"/>
          <w:b w:val="false"/>
          <w:i w:val="false"/>
          <w:color w:val="000000"/>
          <w:sz w:val="28"/>
        </w:rPr>
        <w:t>271</w:t>
      </w:r>
      <w:r>
        <w:rPr>
          <w:rFonts w:ascii="Times New Roman"/>
          <w:b w:val="false"/>
          <w:i w:val="false"/>
          <w:color w:val="000000"/>
          <w:sz w:val="28"/>
        </w:rPr>
        <w:t xml:space="preserve">, </w:t>
      </w:r>
      <w:r>
        <w:rPr>
          <w:rFonts w:ascii="Times New Roman"/>
          <w:b w:val="false"/>
          <w:i w:val="false"/>
          <w:color w:val="000000"/>
          <w:sz w:val="28"/>
        </w:rPr>
        <w:t>272</w:t>
      </w:r>
      <w:r>
        <w:rPr>
          <w:rFonts w:ascii="Times New Roman"/>
          <w:b w:val="false"/>
          <w:i w:val="false"/>
          <w:color w:val="000000"/>
          <w:sz w:val="28"/>
        </w:rPr>
        <w:t xml:space="preserve">, </w:t>
      </w:r>
      <w:r>
        <w:rPr>
          <w:rFonts w:ascii="Times New Roman"/>
          <w:b w:val="false"/>
          <w:i w:val="false"/>
          <w:color w:val="000000"/>
          <w:sz w:val="28"/>
        </w:rPr>
        <w:t>273</w:t>
      </w:r>
      <w:r>
        <w:rPr>
          <w:rFonts w:ascii="Times New Roman"/>
          <w:b w:val="false"/>
          <w:i w:val="false"/>
          <w:color w:val="000000"/>
          <w:sz w:val="28"/>
        </w:rPr>
        <w:t xml:space="preserve">, </w:t>
      </w:r>
      <w:r>
        <w:rPr>
          <w:rFonts w:ascii="Times New Roman"/>
          <w:b w:val="false"/>
          <w:i w:val="false"/>
          <w:color w:val="000000"/>
          <w:sz w:val="28"/>
        </w:rPr>
        <w:t>275</w:t>
      </w:r>
      <w:r>
        <w:rPr>
          <w:rFonts w:ascii="Times New Roman"/>
          <w:b w:val="false"/>
          <w:i w:val="false"/>
          <w:color w:val="000000"/>
          <w:sz w:val="28"/>
        </w:rPr>
        <w:t xml:space="preserve">, </w:t>
      </w:r>
      <w:r>
        <w:rPr>
          <w:rFonts w:ascii="Times New Roman"/>
          <w:b w:val="false"/>
          <w:i w:val="false"/>
          <w:color w:val="000000"/>
          <w:sz w:val="28"/>
        </w:rPr>
        <w:t>276</w:t>
      </w:r>
      <w:r>
        <w:rPr>
          <w:rFonts w:ascii="Times New Roman"/>
          <w:b w:val="false"/>
          <w:i w:val="false"/>
          <w:color w:val="000000"/>
          <w:sz w:val="28"/>
        </w:rPr>
        <w:t xml:space="preserve">, </w:t>
      </w:r>
      <w:r>
        <w:rPr>
          <w:rFonts w:ascii="Times New Roman"/>
          <w:b w:val="false"/>
          <w:i w:val="false"/>
          <w:color w:val="000000"/>
          <w:sz w:val="28"/>
        </w:rPr>
        <w:t>277</w:t>
      </w:r>
      <w:r>
        <w:rPr>
          <w:rFonts w:ascii="Times New Roman"/>
          <w:b w:val="false"/>
          <w:i w:val="false"/>
          <w:color w:val="000000"/>
          <w:sz w:val="28"/>
        </w:rPr>
        <w:t xml:space="preserve">, </w:t>
      </w:r>
      <w:r>
        <w:rPr>
          <w:rFonts w:ascii="Times New Roman"/>
          <w:b w:val="false"/>
          <w:i w:val="false"/>
          <w:color w:val="000000"/>
          <w:sz w:val="28"/>
        </w:rPr>
        <w:t>278</w:t>
      </w:r>
      <w:r>
        <w:rPr>
          <w:rFonts w:ascii="Times New Roman"/>
          <w:b w:val="false"/>
          <w:i w:val="false"/>
          <w:color w:val="000000"/>
          <w:sz w:val="28"/>
        </w:rPr>
        <w:t xml:space="preserve">, </w:t>
      </w:r>
      <w:r>
        <w:rPr>
          <w:rFonts w:ascii="Times New Roman"/>
          <w:b w:val="false"/>
          <w:i w:val="false"/>
          <w:color w:val="000000"/>
          <w:sz w:val="28"/>
        </w:rPr>
        <w:t>279</w:t>
      </w:r>
      <w:r>
        <w:rPr>
          <w:rFonts w:ascii="Times New Roman"/>
          <w:b w:val="false"/>
          <w:i w:val="false"/>
          <w:color w:val="000000"/>
          <w:sz w:val="28"/>
        </w:rPr>
        <w:t xml:space="preserve">, </w:t>
      </w:r>
      <w:r>
        <w:rPr>
          <w:rFonts w:ascii="Times New Roman"/>
          <w:b w:val="false"/>
          <w:i w:val="false"/>
          <w:color w:val="000000"/>
          <w:sz w:val="28"/>
        </w:rPr>
        <w:t>280</w:t>
      </w:r>
      <w:r>
        <w:rPr>
          <w:rFonts w:ascii="Times New Roman"/>
          <w:b w:val="false"/>
          <w:i w:val="false"/>
          <w:color w:val="000000"/>
          <w:sz w:val="28"/>
        </w:rPr>
        <w:t xml:space="preserve">, </w:t>
      </w:r>
      <w:r>
        <w:rPr>
          <w:rFonts w:ascii="Times New Roman"/>
          <w:b w:val="false"/>
          <w:i w:val="false"/>
          <w:color w:val="000000"/>
          <w:sz w:val="28"/>
        </w:rPr>
        <w:t>280-1</w:t>
      </w:r>
      <w:r>
        <w:rPr>
          <w:rFonts w:ascii="Times New Roman"/>
          <w:b w:val="false"/>
          <w:i w:val="false"/>
          <w:color w:val="000000"/>
          <w:sz w:val="28"/>
        </w:rPr>
        <w:t xml:space="preserve">, </w:t>
      </w:r>
      <w:r>
        <w:rPr>
          <w:rFonts w:ascii="Times New Roman"/>
          <w:b w:val="false"/>
          <w:i w:val="false"/>
          <w:color w:val="000000"/>
          <w:sz w:val="28"/>
        </w:rPr>
        <w:t>281</w:t>
      </w:r>
      <w:r>
        <w:rPr>
          <w:rFonts w:ascii="Times New Roman"/>
          <w:b w:val="false"/>
          <w:i w:val="false"/>
          <w:color w:val="000000"/>
          <w:sz w:val="28"/>
        </w:rPr>
        <w:t xml:space="preserve"> (частями первой, второй, 2-1, 2-2 и третьей), </w:t>
      </w:r>
      <w:r>
        <w:rPr>
          <w:rFonts w:ascii="Times New Roman"/>
          <w:b w:val="false"/>
          <w:i w:val="false"/>
          <w:color w:val="000000"/>
          <w:sz w:val="28"/>
        </w:rPr>
        <w:t>282</w:t>
      </w:r>
      <w:r>
        <w:rPr>
          <w:rFonts w:ascii="Times New Roman"/>
          <w:b w:val="false"/>
          <w:i w:val="false"/>
          <w:color w:val="000000"/>
          <w:sz w:val="28"/>
        </w:rPr>
        <w:t xml:space="preserve"> (частями первой, второй, 2-1, 2-2, пятой, десятой и двенадцатой), </w:t>
      </w:r>
      <w:r>
        <w:rPr>
          <w:rFonts w:ascii="Times New Roman"/>
          <w:b w:val="false"/>
          <w:i w:val="false"/>
          <w:color w:val="000000"/>
          <w:sz w:val="28"/>
        </w:rPr>
        <w:t>283-1</w:t>
      </w:r>
      <w:r>
        <w:rPr>
          <w:rFonts w:ascii="Times New Roman"/>
          <w:b w:val="false"/>
          <w:i w:val="false"/>
          <w:color w:val="000000"/>
          <w:sz w:val="28"/>
        </w:rPr>
        <w:t xml:space="preserve"> (частями первой, второй, третьей и четвертой), </w:t>
      </w:r>
      <w:r>
        <w:rPr>
          <w:rFonts w:ascii="Times New Roman"/>
          <w:b w:val="false"/>
          <w:i w:val="false"/>
          <w:color w:val="000000"/>
          <w:sz w:val="28"/>
        </w:rPr>
        <w:t>284</w:t>
      </w:r>
      <w:r>
        <w:rPr>
          <w:rFonts w:ascii="Times New Roman"/>
          <w:b w:val="false"/>
          <w:i w:val="false"/>
          <w:color w:val="000000"/>
          <w:sz w:val="28"/>
        </w:rPr>
        <w:t xml:space="preserve">, </w:t>
      </w:r>
      <w:r>
        <w:rPr>
          <w:rFonts w:ascii="Times New Roman"/>
          <w:b w:val="false"/>
          <w:i w:val="false"/>
          <w:color w:val="000000"/>
          <w:sz w:val="28"/>
        </w:rPr>
        <w:t>285</w:t>
      </w:r>
      <w:r>
        <w:rPr>
          <w:rFonts w:ascii="Times New Roman"/>
          <w:b w:val="false"/>
          <w:i w:val="false"/>
          <w:color w:val="000000"/>
          <w:sz w:val="28"/>
        </w:rPr>
        <w:t xml:space="preserve">, </w:t>
      </w:r>
      <w:r>
        <w:rPr>
          <w:rFonts w:ascii="Times New Roman"/>
          <w:b w:val="false"/>
          <w:i w:val="false"/>
          <w:color w:val="000000"/>
          <w:sz w:val="28"/>
        </w:rPr>
        <w:t>285-1</w:t>
      </w:r>
      <w:r>
        <w:rPr>
          <w:rFonts w:ascii="Times New Roman"/>
          <w:b w:val="false"/>
          <w:i w:val="false"/>
          <w:color w:val="000000"/>
          <w:sz w:val="28"/>
        </w:rPr>
        <w:t xml:space="preserve">, </w:t>
      </w:r>
      <w:r>
        <w:rPr>
          <w:rFonts w:ascii="Times New Roman"/>
          <w:b w:val="false"/>
          <w:i w:val="false"/>
          <w:color w:val="000000"/>
          <w:sz w:val="28"/>
        </w:rPr>
        <w:t>286</w:t>
      </w:r>
      <w:r>
        <w:rPr>
          <w:rFonts w:ascii="Times New Roman"/>
          <w:b w:val="false"/>
          <w:i w:val="false"/>
          <w:color w:val="000000"/>
          <w:sz w:val="28"/>
        </w:rPr>
        <w:t xml:space="preserve">, </w:t>
      </w:r>
      <w:r>
        <w:rPr>
          <w:rFonts w:ascii="Times New Roman"/>
          <w:b w:val="false"/>
          <w:i w:val="false"/>
          <w:color w:val="000000"/>
          <w:sz w:val="28"/>
        </w:rPr>
        <w:t>287</w:t>
      </w:r>
      <w:r>
        <w:rPr>
          <w:rFonts w:ascii="Times New Roman"/>
          <w:b w:val="false"/>
          <w:i w:val="false"/>
          <w:color w:val="000000"/>
          <w:sz w:val="28"/>
        </w:rPr>
        <w:t xml:space="preserve">, </w:t>
      </w:r>
      <w:r>
        <w:rPr>
          <w:rFonts w:ascii="Times New Roman"/>
          <w:b w:val="false"/>
          <w:i w:val="false"/>
          <w:color w:val="000000"/>
          <w:sz w:val="28"/>
        </w:rPr>
        <w:t>288</w:t>
      </w:r>
      <w:r>
        <w:rPr>
          <w:rFonts w:ascii="Times New Roman"/>
          <w:b w:val="false"/>
          <w:i w:val="false"/>
          <w:color w:val="000000"/>
          <w:sz w:val="28"/>
        </w:rPr>
        <w:t xml:space="preserve">, </w:t>
      </w:r>
      <w:r>
        <w:rPr>
          <w:rFonts w:ascii="Times New Roman"/>
          <w:b w:val="false"/>
          <w:i w:val="false"/>
          <w:color w:val="000000"/>
          <w:sz w:val="28"/>
        </w:rPr>
        <w:t>460-1</w:t>
      </w:r>
      <w:r>
        <w:rPr>
          <w:rFonts w:ascii="Times New Roman"/>
          <w:b w:val="false"/>
          <w:i w:val="false"/>
          <w:color w:val="000000"/>
          <w:sz w:val="28"/>
        </w:rPr>
        <w:t xml:space="preserve">, </w:t>
      </w:r>
      <w:r>
        <w:rPr>
          <w:rFonts w:ascii="Times New Roman"/>
          <w:b w:val="false"/>
          <w:i w:val="false"/>
          <w:color w:val="000000"/>
          <w:sz w:val="28"/>
        </w:rPr>
        <w:t>460-2</w:t>
      </w:r>
      <w:r>
        <w:rPr>
          <w:rFonts w:ascii="Times New Roman"/>
          <w:b w:val="false"/>
          <w:i w:val="false"/>
          <w:color w:val="000000"/>
          <w:sz w:val="28"/>
        </w:rPr>
        <w:t xml:space="preserve">, </w:t>
      </w:r>
      <w:r>
        <w:rPr>
          <w:rFonts w:ascii="Times New Roman"/>
          <w:b w:val="false"/>
          <w:i w:val="false"/>
          <w:color w:val="000000"/>
          <w:sz w:val="28"/>
        </w:rPr>
        <w:t>464</w:t>
      </w:r>
      <w:r>
        <w:rPr>
          <w:rFonts w:ascii="Times New Roman"/>
          <w:b w:val="false"/>
          <w:i w:val="false"/>
          <w:color w:val="000000"/>
          <w:sz w:val="28"/>
        </w:rPr>
        <w:t xml:space="preserve">, </w:t>
      </w:r>
      <w:r>
        <w:rPr>
          <w:rFonts w:ascii="Times New Roman"/>
          <w:b w:val="false"/>
          <w:i w:val="false"/>
          <w:color w:val="000000"/>
          <w:sz w:val="28"/>
        </w:rPr>
        <w:t>471</w:t>
      </w:r>
      <w:r>
        <w:rPr>
          <w:rFonts w:ascii="Times New Roman"/>
          <w:b w:val="false"/>
          <w:i w:val="false"/>
          <w:color w:val="000000"/>
          <w:sz w:val="28"/>
        </w:rPr>
        <w:t xml:space="preserve">, </w:t>
      </w:r>
      <w:r>
        <w:rPr>
          <w:rFonts w:ascii="Times New Roman"/>
          <w:b w:val="false"/>
          <w:i w:val="false"/>
          <w:color w:val="000000"/>
          <w:sz w:val="28"/>
        </w:rPr>
        <w:t>472</w:t>
      </w:r>
      <w:r>
        <w:rPr>
          <w:rFonts w:ascii="Times New Roman"/>
          <w:b w:val="false"/>
          <w:i w:val="false"/>
          <w:color w:val="000000"/>
          <w:sz w:val="28"/>
        </w:rPr>
        <w:t xml:space="preserve">, </w:t>
      </w:r>
      <w:r>
        <w:rPr>
          <w:rFonts w:ascii="Times New Roman"/>
          <w:b w:val="false"/>
          <w:i w:val="false"/>
          <w:color w:val="000000"/>
          <w:sz w:val="28"/>
        </w:rPr>
        <w:t>473</w:t>
      </w:r>
      <w:r>
        <w:rPr>
          <w:rFonts w:ascii="Times New Roman"/>
          <w:b w:val="false"/>
          <w:i w:val="false"/>
          <w:color w:val="000000"/>
          <w:sz w:val="28"/>
        </w:rPr>
        <w:t xml:space="preserve">, </w:t>
      </w:r>
      <w:r>
        <w:rPr>
          <w:rFonts w:ascii="Times New Roman"/>
          <w:b w:val="false"/>
          <w:i w:val="false"/>
          <w:color w:val="000000"/>
          <w:sz w:val="28"/>
        </w:rPr>
        <w:t>474</w:t>
      </w:r>
      <w:r>
        <w:rPr>
          <w:rFonts w:ascii="Times New Roman"/>
          <w:b w:val="false"/>
          <w:i w:val="false"/>
          <w:color w:val="000000"/>
          <w:sz w:val="28"/>
        </w:rPr>
        <w:t xml:space="preserve">, </w:t>
      </w:r>
      <w:r>
        <w:rPr>
          <w:rFonts w:ascii="Times New Roman"/>
          <w:b w:val="false"/>
          <w:i w:val="false"/>
          <w:color w:val="000000"/>
          <w:sz w:val="28"/>
        </w:rPr>
        <w:t>521</w:t>
      </w:r>
      <w:r>
        <w:rPr>
          <w:rFonts w:ascii="Times New Roman"/>
          <w:b w:val="false"/>
          <w:i w:val="false"/>
          <w:color w:val="000000"/>
          <w:sz w:val="28"/>
        </w:rPr>
        <w:t xml:space="preserve">, </w:t>
      </w:r>
      <w:r>
        <w:rPr>
          <w:rFonts w:ascii="Times New Roman"/>
          <w:b w:val="false"/>
          <w:i w:val="false"/>
          <w:color w:val="000000"/>
          <w:sz w:val="28"/>
        </w:rPr>
        <w:t>522</w:t>
      </w:r>
      <w:r>
        <w:rPr>
          <w:rFonts w:ascii="Times New Roman"/>
          <w:b w:val="false"/>
          <w:i w:val="false"/>
          <w:color w:val="000000"/>
          <w:sz w:val="28"/>
        </w:rPr>
        <w:t xml:space="preserve">, </w:t>
      </w:r>
      <w:r>
        <w:rPr>
          <w:rFonts w:ascii="Times New Roman"/>
          <w:b w:val="false"/>
          <w:i w:val="false"/>
          <w:color w:val="000000"/>
          <w:sz w:val="28"/>
        </w:rPr>
        <w:t>523</w:t>
      </w:r>
      <w:r>
        <w:rPr>
          <w:rFonts w:ascii="Times New Roman"/>
          <w:b w:val="false"/>
          <w:i w:val="false"/>
          <w:color w:val="000000"/>
          <w:sz w:val="28"/>
        </w:rPr>
        <w:t xml:space="preserve">, </w:t>
      </w:r>
      <w:r>
        <w:rPr>
          <w:rFonts w:ascii="Times New Roman"/>
          <w:b w:val="false"/>
          <w:i w:val="false"/>
          <w:color w:val="000000"/>
          <w:sz w:val="28"/>
        </w:rPr>
        <w:t>524</w:t>
      </w:r>
      <w:r>
        <w:rPr>
          <w:rFonts w:ascii="Times New Roman"/>
          <w:b w:val="false"/>
          <w:i w:val="false"/>
          <w:color w:val="000000"/>
          <w:sz w:val="28"/>
        </w:rPr>
        <w:t xml:space="preserve">, </w:t>
      </w:r>
      <w:r>
        <w:rPr>
          <w:rFonts w:ascii="Times New Roman"/>
          <w:b w:val="false"/>
          <w:i w:val="false"/>
          <w:color w:val="000000"/>
          <w:sz w:val="28"/>
        </w:rPr>
        <w:t>525</w:t>
      </w:r>
      <w:r>
        <w:rPr>
          <w:rFonts w:ascii="Times New Roman"/>
          <w:b w:val="false"/>
          <w:i w:val="false"/>
          <w:color w:val="000000"/>
          <w:sz w:val="28"/>
        </w:rPr>
        <w:t xml:space="preserve">, </w:t>
      </w:r>
      <w:r>
        <w:rPr>
          <w:rFonts w:ascii="Times New Roman"/>
          <w:b w:val="false"/>
          <w:i w:val="false"/>
          <w:color w:val="000000"/>
          <w:sz w:val="28"/>
        </w:rPr>
        <w:t>526</w:t>
      </w:r>
      <w:r>
        <w:rPr>
          <w:rFonts w:ascii="Times New Roman"/>
          <w:b w:val="false"/>
          <w:i w:val="false"/>
          <w:color w:val="000000"/>
          <w:sz w:val="28"/>
        </w:rPr>
        <w:t xml:space="preserve">, </w:t>
      </w:r>
      <w:r>
        <w:rPr>
          <w:rFonts w:ascii="Times New Roman"/>
          <w:b w:val="false"/>
          <w:i w:val="false"/>
          <w:color w:val="000000"/>
          <w:sz w:val="28"/>
        </w:rPr>
        <w:t>527</w:t>
      </w:r>
      <w:r>
        <w:rPr>
          <w:rFonts w:ascii="Times New Roman"/>
          <w:b w:val="false"/>
          <w:i w:val="false"/>
          <w:color w:val="000000"/>
          <w:sz w:val="28"/>
        </w:rPr>
        <w:t xml:space="preserve">, </w:t>
      </w:r>
      <w:r>
        <w:rPr>
          <w:rFonts w:ascii="Times New Roman"/>
          <w:b w:val="false"/>
          <w:i w:val="false"/>
          <w:color w:val="000000"/>
          <w:sz w:val="28"/>
        </w:rPr>
        <w:t>528</w:t>
      </w:r>
      <w:r>
        <w:rPr>
          <w:rFonts w:ascii="Times New Roman"/>
          <w:b w:val="false"/>
          <w:i w:val="false"/>
          <w:color w:val="000000"/>
          <w:sz w:val="28"/>
        </w:rPr>
        <w:t xml:space="preserve"> (частями первой, второй и третьей), </w:t>
      </w:r>
      <w:r>
        <w:rPr>
          <w:rFonts w:ascii="Times New Roman"/>
          <w:b w:val="false"/>
          <w:i w:val="false"/>
          <w:color w:val="000000"/>
          <w:sz w:val="28"/>
        </w:rPr>
        <w:t>529</w:t>
      </w:r>
      <w:r>
        <w:rPr>
          <w:rFonts w:ascii="Times New Roman"/>
          <w:b w:val="false"/>
          <w:i w:val="false"/>
          <w:color w:val="000000"/>
          <w:sz w:val="28"/>
        </w:rPr>
        <w:t xml:space="preserve">, </w:t>
      </w:r>
      <w:r>
        <w:rPr>
          <w:rFonts w:ascii="Times New Roman"/>
          <w:b w:val="false"/>
          <w:i w:val="false"/>
          <w:color w:val="000000"/>
          <w:sz w:val="28"/>
        </w:rPr>
        <w:t>530</w:t>
      </w:r>
      <w:r>
        <w:rPr>
          <w:rFonts w:ascii="Times New Roman"/>
          <w:b w:val="false"/>
          <w:i w:val="false"/>
          <w:color w:val="000000"/>
          <w:sz w:val="28"/>
        </w:rPr>
        <w:t xml:space="preserve">, </w:t>
      </w:r>
      <w:r>
        <w:rPr>
          <w:rFonts w:ascii="Times New Roman"/>
          <w:b w:val="false"/>
          <w:i w:val="false"/>
          <w:color w:val="000000"/>
          <w:sz w:val="28"/>
        </w:rPr>
        <w:t>531</w:t>
      </w:r>
      <w:r>
        <w:rPr>
          <w:rFonts w:ascii="Times New Roman"/>
          <w:b w:val="false"/>
          <w:i w:val="false"/>
          <w:color w:val="000000"/>
          <w:sz w:val="28"/>
        </w:rPr>
        <w:t xml:space="preserve">, </w:t>
      </w:r>
      <w:r>
        <w:rPr>
          <w:rFonts w:ascii="Times New Roman"/>
          <w:b w:val="false"/>
          <w:i w:val="false"/>
          <w:color w:val="000000"/>
          <w:sz w:val="28"/>
        </w:rPr>
        <w:t>532</w:t>
      </w:r>
      <w:r>
        <w:rPr>
          <w:rFonts w:ascii="Times New Roman"/>
          <w:b w:val="false"/>
          <w:i w:val="false"/>
          <w:color w:val="000000"/>
          <w:sz w:val="28"/>
        </w:rPr>
        <w:t xml:space="preserve"> (частью первой), </w:t>
      </w:r>
      <w:r>
        <w:rPr>
          <w:rFonts w:ascii="Times New Roman"/>
          <w:b w:val="false"/>
          <w:i w:val="false"/>
          <w:color w:val="000000"/>
          <w:sz w:val="28"/>
        </w:rPr>
        <w:t>533</w:t>
      </w:r>
      <w:r>
        <w:rPr>
          <w:rFonts w:ascii="Times New Roman"/>
          <w:b w:val="false"/>
          <w:i w:val="false"/>
          <w:color w:val="000000"/>
          <w:sz w:val="28"/>
        </w:rPr>
        <w:t xml:space="preserve">, </w:t>
      </w:r>
      <w:r>
        <w:rPr>
          <w:rFonts w:ascii="Times New Roman"/>
          <w:b w:val="false"/>
          <w:i w:val="false"/>
          <w:color w:val="000000"/>
          <w:sz w:val="28"/>
        </w:rPr>
        <w:t>534</w:t>
      </w:r>
      <w:r>
        <w:rPr>
          <w:rFonts w:ascii="Times New Roman"/>
          <w:b w:val="false"/>
          <w:i w:val="false"/>
          <w:color w:val="000000"/>
          <w:sz w:val="28"/>
        </w:rPr>
        <w:t xml:space="preserve">, </w:t>
      </w:r>
      <w:r>
        <w:rPr>
          <w:rFonts w:ascii="Times New Roman"/>
          <w:b w:val="false"/>
          <w:i w:val="false"/>
          <w:color w:val="000000"/>
          <w:sz w:val="28"/>
        </w:rPr>
        <w:t>535</w:t>
      </w:r>
      <w:r>
        <w:rPr>
          <w:rFonts w:ascii="Times New Roman"/>
          <w:b w:val="false"/>
          <w:i w:val="false"/>
          <w:color w:val="000000"/>
          <w:sz w:val="28"/>
        </w:rPr>
        <w:t xml:space="preserve">, </w:t>
      </w:r>
      <w:r>
        <w:rPr>
          <w:rFonts w:ascii="Times New Roman"/>
          <w:b w:val="false"/>
          <w:i w:val="false"/>
          <w:color w:val="000000"/>
          <w:sz w:val="28"/>
        </w:rPr>
        <w:t>536</w:t>
      </w:r>
      <w:r>
        <w:rPr>
          <w:rFonts w:ascii="Times New Roman"/>
          <w:b w:val="false"/>
          <w:i w:val="false"/>
          <w:color w:val="000000"/>
          <w:sz w:val="28"/>
        </w:rPr>
        <w:t xml:space="preserve">, </w:t>
      </w:r>
      <w:r>
        <w:rPr>
          <w:rFonts w:ascii="Times New Roman"/>
          <w:b w:val="false"/>
          <w:i w:val="false"/>
          <w:color w:val="000000"/>
          <w:sz w:val="28"/>
        </w:rPr>
        <w:t>537</w:t>
      </w:r>
      <w:r>
        <w:rPr>
          <w:rFonts w:ascii="Times New Roman"/>
          <w:b w:val="false"/>
          <w:i w:val="false"/>
          <w:color w:val="000000"/>
          <w:sz w:val="28"/>
        </w:rPr>
        <w:t xml:space="preserve">, </w:t>
      </w:r>
      <w:r>
        <w:rPr>
          <w:rFonts w:ascii="Times New Roman"/>
          <w:b w:val="false"/>
          <w:i w:val="false"/>
          <w:color w:val="000000"/>
          <w:sz w:val="28"/>
        </w:rPr>
        <w:t>538</w:t>
      </w:r>
      <w:r>
        <w:rPr>
          <w:rFonts w:ascii="Times New Roman"/>
          <w:b w:val="false"/>
          <w:i w:val="false"/>
          <w:color w:val="000000"/>
          <w:sz w:val="28"/>
        </w:rPr>
        <w:t xml:space="preserve">, </w:t>
      </w:r>
      <w:r>
        <w:rPr>
          <w:rFonts w:ascii="Times New Roman"/>
          <w:b w:val="false"/>
          <w:i w:val="false"/>
          <w:color w:val="000000"/>
          <w:sz w:val="28"/>
        </w:rPr>
        <w:t>539</w:t>
      </w:r>
      <w:r>
        <w:rPr>
          <w:rFonts w:ascii="Times New Roman"/>
          <w:b w:val="false"/>
          <w:i w:val="false"/>
          <w:color w:val="000000"/>
          <w:sz w:val="28"/>
        </w:rPr>
        <w:t xml:space="preserve">, </w:t>
      </w:r>
      <w:r>
        <w:rPr>
          <w:rFonts w:ascii="Times New Roman"/>
          <w:b w:val="false"/>
          <w:i w:val="false"/>
          <w:color w:val="000000"/>
          <w:sz w:val="28"/>
        </w:rPr>
        <w:t>540</w:t>
      </w:r>
      <w:r>
        <w:rPr>
          <w:rFonts w:ascii="Times New Roman"/>
          <w:b w:val="false"/>
          <w:i w:val="false"/>
          <w:color w:val="000000"/>
          <w:sz w:val="28"/>
        </w:rPr>
        <w:t xml:space="preserve">, </w:t>
      </w:r>
      <w:r>
        <w:rPr>
          <w:rFonts w:ascii="Times New Roman"/>
          <w:b w:val="false"/>
          <w:i w:val="false"/>
          <w:color w:val="000000"/>
          <w:sz w:val="28"/>
        </w:rPr>
        <w:t>542</w:t>
      </w:r>
      <w:r>
        <w:rPr>
          <w:rFonts w:ascii="Times New Roman"/>
          <w:b w:val="false"/>
          <w:i w:val="false"/>
          <w:color w:val="000000"/>
          <w:sz w:val="28"/>
        </w:rPr>
        <w:t xml:space="preserve">, </w:t>
      </w:r>
      <w:r>
        <w:rPr>
          <w:rFonts w:ascii="Times New Roman"/>
          <w:b w:val="false"/>
          <w:i w:val="false"/>
          <w:color w:val="000000"/>
          <w:sz w:val="28"/>
        </w:rPr>
        <w:t>543</w:t>
      </w:r>
      <w:r>
        <w:rPr>
          <w:rFonts w:ascii="Times New Roman"/>
          <w:b w:val="false"/>
          <w:i w:val="false"/>
          <w:color w:val="000000"/>
          <w:sz w:val="28"/>
        </w:rPr>
        <w:t xml:space="preserve"> (частями первой, 1-1 и второй), </w:t>
      </w:r>
      <w:r>
        <w:rPr>
          <w:rFonts w:ascii="Times New Roman"/>
          <w:b w:val="false"/>
          <w:i w:val="false"/>
          <w:color w:val="000000"/>
          <w:sz w:val="28"/>
        </w:rPr>
        <w:t>546</w:t>
      </w:r>
      <w:r>
        <w:rPr>
          <w:rFonts w:ascii="Times New Roman"/>
          <w:b w:val="false"/>
          <w:i w:val="false"/>
          <w:color w:val="000000"/>
          <w:sz w:val="28"/>
        </w:rPr>
        <w:t xml:space="preserve">, </w:t>
      </w:r>
      <w:r>
        <w:rPr>
          <w:rFonts w:ascii="Times New Roman"/>
          <w:b w:val="false"/>
          <w:i w:val="false"/>
          <w:color w:val="000000"/>
          <w:sz w:val="28"/>
        </w:rPr>
        <w:t>547</w:t>
      </w:r>
      <w:r>
        <w:rPr>
          <w:rFonts w:ascii="Times New Roman"/>
          <w:b w:val="false"/>
          <w:i w:val="false"/>
          <w:color w:val="000000"/>
          <w:sz w:val="28"/>
        </w:rPr>
        <w:t xml:space="preserve">, </w:t>
      </w:r>
      <w:r>
        <w:rPr>
          <w:rFonts w:ascii="Times New Roman"/>
          <w:b w:val="false"/>
          <w:i w:val="false"/>
          <w:color w:val="000000"/>
          <w:sz w:val="28"/>
        </w:rPr>
        <w:t>548</w:t>
      </w:r>
      <w:r>
        <w:rPr>
          <w:rFonts w:ascii="Times New Roman"/>
          <w:b w:val="false"/>
          <w:i w:val="false"/>
          <w:color w:val="000000"/>
          <w:sz w:val="28"/>
        </w:rPr>
        <w:t xml:space="preserve"> (частью первой), </w:t>
      </w:r>
      <w:r>
        <w:rPr>
          <w:rFonts w:ascii="Times New Roman"/>
          <w:b w:val="false"/>
          <w:i w:val="false"/>
          <w:color w:val="000000"/>
          <w:sz w:val="28"/>
        </w:rPr>
        <w:t>551</w:t>
      </w:r>
      <w:r>
        <w:rPr>
          <w:rFonts w:ascii="Times New Roman"/>
          <w:b w:val="false"/>
          <w:i w:val="false"/>
          <w:color w:val="000000"/>
          <w:sz w:val="28"/>
        </w:rPr>
        <w:t xml:space="preserve"> (частями первой, второй и четвертой), </w:t>
      </w:r>
      <w:r>
        <w:rPr>
          <w:rFonts w:ascii="Times New Roman"/>
          <w:b w:val="false"/>
          <w:i w:val="false"/>
          <w:color w:val="000000"/>
          <w:sz w:val="28"/>
        </w:rPr>
        <w:t>552</w:t>
      </w:r>
      <w:r>
        <w:rPr>
          <w:rFonts w:ascii="Times New Roman"/>
          <w:b w:val="false"/>
          <w:i w:val="false"/>
          <w:color w:val="000000"/>
          <w:sz w:val="28"/>
        </w:rPr>
        <w:t xml:space="preserve"> (частью первой), </w:t>
      </w:r>
      <w:r>
        <w:rPr>
          <w:rFonts w:ascii="Times New Roman"/>
          <w:b w:val="false"/>
          <w:i w:val="false"/>
          <w:color w:val="000000"/>
          <w:sz w:val="28"/>
        </w:rPr>
        <w:t>553</w:t>
      </w:r>
      <w:r>
        <w:rPr>
          <w:rFonts w:ascii="Times New Roman"/>
          <w:b w:val="false"/>
          <w:i w:val="false"/>
          <w:color w:val="000000"/>
          <w:sz w:val="28"/>
        </w:rPr>
        <w:t xml:space="preserve">, </w:t>
      </w:r>
      <w:r>
        <w:rPr>
          <w:rFonts w:ascii="Times New Roman"/>
          <w:b w:val="false"/>
          <w:i w:val="false"/>
          <w:color w:val="000000"/>
          <w:sz w:val="28"/>
        </w:rPr>
        <w:t>554</w:t>
      </w:r>
      <w:r>
        <w:rPr>
          <w:rFonts w:ascii="Times New Roman"/>
          <w:b w:val="false"/>
          <w:i w:val="false"/>
          <w:color w:val="000000"/>
          <w:sz w:val="28"/>
        </w:rPr>
        <w:t xml:space="preserve">, </w:t>
      </w:r>
      <w:r>
        <w:rPr>
          <w:rFonts w:ascii="Times New Roman"/>
          <w:b w:val="false"/>
          <w:i w:val="false"/>
          <w:color w:val="000000"/>
          <w:sz w:val="28"/>
        </w:rPr>
        <w:t>555</w:t>
      </w:r>
      <w:r>
        <w:rPr>
          <w:rFonts w:ascii="Times New Roman"/>
          <w:b w:val="false"/>
          <w:i w:val="false"/>
          <w:color w:val="000000"/>
          <w:sz w:val="28"/>
        </w:rPr>
        <w:t xml:space="preserve">, </w:t>
      </w:r>
      <w:r>
        <w:rPr>
          <w:rFonts w:ascii="Times New Roman"/>
          <w:b w:val="false"/>
          <w:i w:val="false"/>
          <w:color w:val="000000"/>
          <w:sz w:val="28"/>
        </w:rPr>
        <w:t>556</w:t>
      </w:r>
      <w:r>
        <w:rPr>
          <w:rFonts w:ascii="Times New Roman"/>
          <w:b w:val="false"/>
          <w:i w:val="false"/>
          <w:color w:val="000000"/>
          <w:sz w:val="28"/>
        </w:rPr>
        <w:t xml:space="preserve">, </w:t>
      </w:r>
      <w:r>
        <w:rPr>
          <w:rFonts w:ascii="Times New Roman"/>
          <w:b w:val="false"/>
          <w:i w:val="false"/>
          <w:color w:val="000000"/>
          <w:sz w:val="28"/>
        </w:rPr>
        <w:t>557</w:t>
      </w:r>
      <w:r>
        <w:rPr>
          <w:rFonts w:ascii="Times New Roman"/>
          <w:b w:val="false"/>
          <w:i w:val="false"/>
          <w:color w:val="000000"/>
          <w:sz w:val="28"/>
        </w:rPr>
        <w:t xml:space="preserve">, </w:t>
      </w:r>
      <w:r>
        <w:rPr>
          <w:rFonts w:ascii="Times New Roman"/>
          <w:b w:val="false"/>
          <w:i w:val="false"/>
          <w:color w:val="000000"/>
          <w:sz w:val="28"/>
        </w:rPr>
        <w:t>558</w:t>
      </w:r>
      <w:r>
        <w:rPr>
          <w:rFonts w:ascii="Times New Roman"/>
          <w:b w:val="false"/>
          <w:i w:val="false"/>
          <w:color w:val="000000"/>
          <w:sz w:val="28"/>
        </w:rPr>
        <w:t xml:space="preserve">, </w:t>
      </w:r>
      <w:r>
        <w:rPr>
          <w:rFonts w:ascii="Times New Roman"/>
          <w:b w:val="false"/>
          <w:i w:val="false"/>
          <w:color w:val="000000"/>
          <w:sz w:val="28"/>
        </w:rPr>
        <w:t>571</w:t>
      </w:r>
      <w:r>
        <w:rPr>
          <w:rFonts w:ascii="Times New Roman"/>
          <w:b w:val="false"/>
          <w:i w:val="false"/>
          <w:color w:val="000000"/>
          <w:sz w:val="28"/>
        </w:rPr>
        <w:t xml:space="preserve"> (частями первой, второй, 2-1 и третьей), </w:t>
      </w:r>
      <w:r>
        <w:rPr>
          <w:rFonts w:ascii="Times New Roman"/>
          <w:b w:val="false"/>
          <w:i w:val="false"/>
          <w:color w:val="000000"/>
          <w:sz w:val="28"/>
        </w:rPr>
        <w:t>571-1</w:t>
      </w:r>
      <w:r>
        <w:rPr>
          <w:rFonts w:ascii="Times New Roman"/>
          <w:b w:val="false"/>
          <w:i w:val="false"/>
          <w:color w:val="000000"/>
          <w:sz w:val="28"/>
        </w:rPr>
        <w:t xml:space="preserve"> настоящего Кодекса.";</w:t>
      </w:r>
    </w:p>
    <w:bookmarkEnd w:id="819"/>
    <w:bookmarkStart w:name="z841" w:id="820"/>
    <w:p>
      <w:pPr>
        <w:spacing w:after="0"/>
        <w:ind w:left="0"/>
        <w:jc w:val="both"/>
      </w:pPr>
      <w:r>
        <w:rPr>
          <w:rFonts w:ascii="Times New Roman"/>
          <w:b w:val="false"/>
          <w:i w:val="false"/>
          <w:color w:val="000000"/>
          <w:sz w:val="28"/>
        </w:rPr>
        <w:t>
      "3. Рассматривать дела об административных правонарушениях и налагать административные взыскания от имени органов государственных доходов вправе:</w:t>
      </w:r>
    </w:p>
    <w:bookmarkEnd w:id="820"/>
    <w:bookmarkStart w:name="z842" w:id="821"/>
    <w:p>
      <w:pPr>
        <w:spacing w:after="0"/>
        <w:ind w:left="0"/>
        <w:jc w:val="both"/>
      </w:pPr>
      <w:r>
        <w:rPr>
          <w:rFonts w:ascii="Times New Roman"/>
          <w:b w:val="false"/>
          <w:i w:val="false"/>
          <w:color w:val="000000"/>
          <w:sz w:val="28"/>
        </w:rPr>
        <w:t>
      по всем статьям настоящего Кодекса, отнесенным к подведомственности органов государственных доходов, – руководители органов государственных доходов и их заместители;</w:t>
      </w:r>
    </w:p>
    <w:bookmarkEnd w:id="821"/>
    <w:bookmarkStart w:name="z843" w:id="822"/>
    <w:p>
      <w:pPr>
        <w:spacing w:after="0"/>
        <w:ind w:left="0"/>
        <w:jc w:val="both"/>
      </w:pPr>
      <w:r>
        <w:rPr>
          <w:rFonts w:ascii="Times New Roman"/>
          <w:b w:val="false"/>
          <w:i w:val="false"/>
          <w:color w:val="000000"/>
          <w:sz w:val="28"/>
        </w:rPr>
        <w:t xml:space="preserve">
      по административным правонарушениям, предусмотренным </w:t>
      </w:r>
      <w:r>
        <w:rPr>
          <w:rFonts w:ascii="Times New Roman"/>
          <w:b w:val="false"/>
          <w:i w:val="false"/>
          <w:color w:val="000000"/>
          <w:sz w:val="28"/>
        </w:rPr>
        <w:t>статьями 91</w:t>
      </w:r>
      <w:r>
        <w:rPr>
          <w:rFonts w:ascii="Times New Roman"/>
          <w:b w:val="false"/>
          <w:i w:val="false"/>
          <w:color w:val="000000"/>
          <w:sz w:val="28"/>
        </w:rPr>
        <w:t xml:space="preserve"> (частью шестой), </w:t>
      </w:r>
      <w:r>
        <w:rPr>
          <w:rFonts w:ascii="Times New Roman"/>
          <w:b w:val="false"/>
          <w:i w:val="false"/>
          <w:color w:val="000000"/>
          <w:sz w:val="28"/>
        </w:rPr>
        <w:t>92</w:t>
      </w:r>
      <w:r>
        <w:rPr>
          <w:rFonts w:ascii="Times New Roman"/>
          <w:b w:val="false"/>
          <w:i w:val="false"/>
          <w:color w:val="000000"/>
          <w:sz w:val="28"/>
        </w:rPr>
        <w:t xml:space="preserve"> (частью второй), </w:t>
      </w:r>
      <w:r>
        <w:rPr>
          <w:rFonts w:ascii="Times New Roman"/>
          <w:b w:val="false"/>
          <w:i w:val="false"/>
          <w:color w:val="000000"/>
          <w:sz w:val="28"/>
        </w:rPr>
        <w:t>92-1</w:t>
      </w:r>
      <w:r>
        <w:rPr>
          <w:rFonts w:ascii="Times New Roman"/>
          <w:b w:val="false"/>
          <w:i w:val="false"/>
          <w:color w:val="000000"/>
          <w:sz w:val="28"/>
        </w:rPr>
        <w:t xml:space="preserve"> (частью первой), </w:t>
      </w:r>
      <w:r>
        <w:rPr>
          <w:rFonts w:ascii="Times New Roman"/>
          <w:b w:val="false"/>
          <w:i w:val="false"/>
          <w:color w:val="000000"/>
          <w:sz w:val="28"/>
        </w:rPr>
        <w:t>177</w:t>
      </w:r>
      <w:r>
        <w:rPr>
          <w:rFonts w:ascii="Times New Roman"/>
          <w:b w:val="false"/>
          <w:i w:val="false"/>
          <w:color w:val="000000"/>
          <w:sz w:val="28"/>
        </w:rPr>
        <w:t xml:space="preserve"> (частями пятой и одиннадцатой), </w:t>
      </w:r>
      <w:r>
        <w:rPr>
          <w:rFonts w:ascii="Times New Roman"/>
          <w:b w:val="false"/>
          <w:i w:val="false"/>
          <w:color w:val="000000"/>
          <w:sz w:val="28"/>
        </w:rPr>
        <w:t>179</w:t>
      </w:r>
      <w:r>
        <w:rPr>
          <w:rFonts w:ascii="Times New Roman"/>
          <w:b w:val="false"/>
          <w:i w:val="false"/>
          <w:color w:val="000000"/>
          <w:sz w:val="28"/>
        </w:rPr>
        <w:t xml:space="preserve"> (частями четвертой, четырнадцатой, пятнадцатой и семнадцатой), </w:t>
      </w:r>
      <w:r>
        <w:rPr>
          <w:rFonts w:ascii="Times New Roman"/>
          <w:b w:val="false"/>
          <w:i w:val="false"/>
          <w:color w:val="000000"/>
          <w:sz w:val="28"/>
        </w:rPr>
        <w:t>181</w:t>
      </w:r>
      <w:r>
        <w:rPr>
          <w:rFonts w:ascii="Times New Roman"/>
          <w:b w:val="false"/>
          <w:i w:val="false"/>
          <w:color w:val="000000"/>
          <w:sz w:val="28"/>
        </w:rPr>
        <w:t xml:space="preserve"> (частями пятой, одиннадцатой и двенадцатой), </w:t>
      </w:r>
      <w:r>
        <w:rPr>
          <w:rFonts w:ascii="Times New Roman"/>
          <w:b w:val="false"/>
          <w:i w:val="false"/>
          <w:color w:val="000000"/>
          <w:sz w:val="28"/>
        </w:rPr>
        <w:t>194</w:t>
      </w:r>
      <w:r>
        <w:rPr>
          <w:rFonts w:ascii="Times New Roman"/>
          <w:b w:val="false"/>
          <w:i w:val="false"/>
          <w:color w:val="000000"/>
          <w:sz w:val="28"/>
        </w:rPr>
        <w:t xml:space="preserve"> (частью первой), </w:t>
      </w:r>
      <w:r>
        <w:rPr>
          <w:rFonts w:ascii="Times New Roman"/>
          <w:b w:val="false"/>
          <w:i w:val="false"/>
          <w:color w:val="000000"/>
          <w:sz w:val="28"/>
        </w:rPr>
        <w:t>195</w:t>
      </w:r>
      <w:r>
        <w:rPr>
          <w:rFonts w:ascii="Times New Roman"/>
          <w:b w:val="false"/>
          <w:i w:val="false"/>
          <w:color w:val="000000"/>
          <w:sz w:val="28"/>
        </w:rPr>
        <w:t xml:space="preserve"> (частью первой), </w:t>
      </w:r>
      <w:r>
        <w:rPr>
          <w:rFonts w:ascii="Times New Roman"/>
          <w:b w:val="false"/>
          <w:i w:val="false"/>
          <w:color w:val="000000"/>
          <w:sz w:val="28"/>
        </w:rPr>
        <w:t>269</w:t>
      </w:r>
      <w:r>
        <w:rPr>
          <w:rFonts w:ascii="Times New Roman"/>
          <w:b w:val="false"/>
          <w:i w:val="false"/>
          <w:color w:val="000000"/>
          <w:sz w:val="28"/>
        </w:rPr>
        <w:t xml:space="preserve"> (частью первой), </w:t>
      </w:r>
      <w:r>
        <w:rPr>
          <w:rFonts w:ascii="Times New Roman"/>
          <w:b w:val="false"/>
          <w:i w:val="false"/>
          <w:color w:val="000000"/>
          <w:sz w:val="28"/>
        </w:rPr>
        <w:t>270</w:t>
      </w:r>
      <w:r>
        <w:rPr>
          <w:rFonts w:ascii="Times New Roman"/>
          <w:b w:val="false"/>
          <w:i w:val="false"/>
          <w:color w:val="000000"/>
          <w:sz w:val="28"/>
        </w:rPr>
        <w:t xml:space="preserve"> (частями первой и третьей), </w:t>
      </w:r>
      <w:r>
        <w:rPr>
          <w:rFonts w:ascii="Times New Roman"/>
          <w:b w:val="false"/>
          <w:i w:val="false"/>
          <w:color w:val="000000"/>
          <w:sz w:val="28"/>
        </w:rPr>
        <w:t>271</w:t>
      </w:r>
      <w:r>
        <w:rPr>
          <w:rFonts w:ascii="Times New Roman"/>
          <w:b w:val="false"/>
          <w:i w:val="false"/>
          <w:color w:val="000000"/>
          <w:sz w:val="28"/>
        </w:rPr>
        <w:t xml:space="preserve"> (частью первой), </w:t>
      </w:r>
      <w:r>
        <w:rPr>
          <w:rFonts w:ascii="Times New Roman"/>
          <w:b w:val="false"/>
          <w:i w:val="false"/>
          <w:color w:val="000000"/>
          <w:sz w:val="28"/>
        </w:rPr>
        <w:t>272</w:t>
      </w:r>
      <w:r>
        <w:rPr>
          <w:rFonts w:ascii="Times New Roman"/>
          <w:b w:val="false"/>
          <w:i w:val="false"/>
          <w:color w:val="000000"/>
          <w:sz w:val="28"/>
        </w:rPr>
        <w:t xml:space="preserve"> (частями первой и 2-1), </w:t>
      </w:r>
      <w:r>
        <w:rPr>
          <w:rFonts w:ascii="Times New Roman"/>
          <w:b w:val="false"/>
          <w:i w:val="false"/>
          <w:color w:val="000000"/>
          <w:sz w:val="28"/>
        </w:rPr>
        <w:t>276</w:t>
      </w:r>
      <w:r>
        <w:rPr>
          <w:rFonts w:ascii="Times New Roman"/>
          <w:b w:val="false"/>
          <w:i w:val="false"/>
          <w:color w:val="000000"/>
          <w:sz w:val="28"/>
        </w:rPr>
        <w:t xml:space="preserve"> (частями первой и третьей), </w:t>
      </w:r>
      <w:r>
        <w:rPr>
          <w:rFonts w:ascii="Times New Roman"/>
          <w:b w:val="false"/>
          <w:i w:val="false"/>
          <w:color w:val="000000"/>
          <w:sz w:val="28"/>
        </w:rPr>
        <w:t>280-1</w:t>
      </w:r>
      <w:r>
        <w:rPr>
          <w:rFonts w:ascii="Times New Roman"/>
          <w:b w:val="false"/>
          <w:i w:val="false"/>
          <w:color w:val="000000"/>
          <w:sz w:val="28"/>
        </w:rPr>
        <w:t xml:space="preserve"> (частями первой и третьей), </w:t>
      </w:r>
      <w:r>
        <w:rPr>
          <w:rFonts w:ascii="Times New Roman"/>
          <w:b w:val="false"/>
          <w:i w:val="false"/>
          <w:color w:val="000000"/>
          <w:sz w:val="28"/>
        </w:rPr>
        <w:t>284</w:t>
      </w:r>
      <w:r>
        <w:rPr>
          <w:rFonts w:ascii="Times New Roman"/>
          <w:b w:val="false"/>
          <w:i w:val="false"/>
          <w:color w:val="000000"/>
          <w:sz w:val="28"/>
        </w:rPr>
        <w:t xml:space="preserve"> (частями первой, третьей, пятой, седьмой, девятой, одиннадцатой, тринадцатой, пятнадцатой, семнадцатой и девятнадцатой), </w:t>
      </w:r>
      <w:r>
        <w:rPr>
          <w:rFonts w:ascii="Times New Roman"/>
          <w:b w:val="false"/>
          <w:i w:val="false"/>
          <w:color w:val="000000"/>
          <w:sz w:val="28"/>
        </w:rPr>
        <w:t>288</w:t>
      </w:r>
      <w:r>
        <w:rPr>
          <w:rFonts w:ascii="Times New Roman"/>
          <w:b w:val="false"/>
          <w:i w:val="false"/>
          <w:color w:val="000000"/>
          <w:sz w:val="28"/>
        </w:rPr>
        <w:t xml:space="preserve"> (частью первой), </w:t>
      </w:r>
      <w:r>
        <w:rPr>
          <w:rFonts w:ascii="Times New Roman"/>
          <w:b w:val="false"/>
          <w:i w:val="false"/>
          <w:color w:val="000000"/>
          <w:sz w:val="28"/>
        </w:rPr>
        <w:t>460-2</w:t>
      </w:r>
      <w:r>
        <w:rPr>
          <w:rFonts w:ascii="Times New Roman"/>
          <w:b w:val="false"/>
          <w:i w:val="false"/>
          <w:color w:val="000000"/>
          <w:sz w:val="28"/>
        </w:rPr>
        <w:t xml:space="preserve"> (частью первой), </w:t>
      </w:r>
      <w:r>
        <w:rPr>
          <w:rFonts w:ascii="Times New Roman"/>
          <w:b w:val="false"/>
          <w:i w:val="false"/>
          <w:color w:val="000000"/>
          <w:sz w:val="28"/>
        </w:rPr>
        <w:t>525</w:t>
      </w:r>
      <w:r>
        <w:rPr>
          <w:rFonts w:ascii="Times New Roman"/>
          <w:b w:val="false"/>
          <w:i w:val="false"/>
          <w:color w:val="000000"/>
          <w:sz w:val="28"/>
        </w:rPr>
        <w:t xml:space="preserve"> (частью первой), </w:t>
      </w:r>
      <w:r>
        <w:rPr>
          <w:rFonts w:ascii="Times New Roman"/>
          <w:b w:val="false"/>
          <w:i w:val="false"/>
          <w:color w:val="000000"/>
          <w:sz w:val="28"/>
        </w:rPr>
        <w:t>535</w:t>
      </w:r>
      <w:r>
        <w:rPr>
          <w:rFonts w:ascii="Times New Roman"/>
          <w:b w:val="false"/>
          <w:i w:val="false"/>
          <w:color w:val="000000"/>
          <w:sz w:val="28"/>
        </w:rPr>
        <w:t xml:space="preserve"> (частью первой), </w:t>
      </w:r>
      <w:r>
        <w:rPr>
          <w:rFonts w:ascii="Times New Roman"/>
          <w:b w:val="false"/>
          <w:i w:val="false"/>
          <w:color w:val="000000"/>
          <w:sz w:val="28"/>
        </w:rPr>
        <w:t>558</w:t>
      </w:r>
      <w:r>
        <w:rPr>
          <w:rFonts w:ascii="Times New Roman"/>
          <w:b w:val="false"/>
          <w:i w:val="false"/>
          <w:color w:val="000000"/>
          <w:sz w:val="28"/>
        </w:rPr>
        <w:t xml:space="preserve"> (частью первой), административное взыскание в виде предупреждения, а также в виде штрафа в порядке, предусмотренном </w:t>
      </w:r>
      <w:r>
        <w:rPr>
          <w:rFonts w:ascii="Times New Roman"/>
          <w:b w:val="false"/>
          <w:i w:val="false"/>
          <w:color w:val="000000"/>
          <w:sz w:val="28"/>
        </w:rPr>
        <w:t>статьей 897</w:t>
      </w:r>
      <w:r>
        <w:rPr>
          <w:rFonts w:ascii="Times New Roman"/>
          <w:b w:val="false"/>
          <w:i w:val="false"/>
          <w:color w:val="000000"/>
          <w:sz w:val="28"/>
        </w:rPr>
        <w:t xml:space="preserve"> настоящего Кодекса, а также по правонарушениям в сфере таможенного дела – уполномоченные руководителем должностные лица органов государственных доходов.";</w:t>
      </w:r>
    </w:p>
    <w:bookmarkEnd w:id="822"/>
    <w:bookmarkStart w:name="z844" w:id="823"/>
    <w:p>
      <w:pPr>
        <w:spacing w:after="0"/>
        <w:ind w:left="0"/>
        <w:jc w:val="both"/>
      </w:pPr>
      <w:r>
        <w:rPr>
          <w:rFonts w:ascii="Times New Roman"/>
          <w:b w:val="false"/>
          <w:i w:val="false"/>
          <w:color w:val="000000"/>
          <w:sz w:val="28"/>
        </w:rPr>
        <w:t xml:space="preserve">
      168) часть первую </w:t>
      </w:r>
      <w:r>
        <w:rPr>
          <w:rFonts w:ascii="Times New Roman"/>
          <w:b w:val="false"/>
          <w:i w:val="false"/>
          <w:color w:val="000000"/>
          <w:sz w:val="28"/>
        </w:rPr>
        <w:t>статьи 721</w:t>
      </w:r>
      <w:r>
        <w:rPr>
          <w:rFonts w:ascii="Times New Roman"/>
          <w:b w:val="false"/>
          <w:i w:val="false"/>
          <w:color w:val="000000"/>
          <w:sz w:val="28"/>
        </w:rPr>
        <w:t xml:space="preserve"> после слов "89 (в части правонарушений, совершенных работодателем, состоящим в отношениях с государственным служащим)" дополнить цифрами ", </w:t>
      </w:r>
      <w:r>
        <w:rPr>
          <w:rFonts w:ascii="Times New Roman"/>
          <w:b w:val="false"/>
          <w:i w:val="false"/>
          <w:color w:val="000000"/>
          <w:sz w:val="28"/>
        </w:rPr>
        <w:t>99</w:t>
      </w:r>
      <w:r>
        <w:rPr>
          <w:rFonts w:ascii="Times New Roman"/>
          <w:b w:val="false"/>
          <w:i w:val="false"/>
          <w:color w:val="000000"/>
          <w:sz w:val="28"/>
        </w:rPr>
        <w:t>";</w:t>
      </w:r>
    </w:p>
    <w:bookmarkEnd w:id="823"/>
    <w:bookmarkStart w:name="z845" w:id="824"/>
    <w:p>
      <w:pPr>
        <w:spacing w:after="0"/>
        <w:ind w:left="0"/>
        <w:jc w:val="both"/>
      </w:pPr>
      <w:r>
        <w:rPr>
          <w:rFonts w:ascii="Times New Roman"/>
          <w:b w:val="false"/>
          <w:i w:val="false"/>
          <w:color w:val="000000"/>
          <w:sz w:val="28"/>
        </w:rPr>
        <w:t xml:space="preserve">
      169) в части первой </w:t>
      </w:r>
      <w:r>
        <w:rPr>
          <w:rFonts w:ascii="Times New Roman"/>
          <w:b w:val="false"/>
          <w:i w:val="false"/>
          <w:color w:val="000000"/>
          <w:sz w:val="28"/>
        </w:rPr>
        <w:t>статьи 722</w:t>
      </w:r>
      <w:r>
        <w:rPr>
          <w:rFonts w:ascii="Times New Roman"/>
          <w:b w:val="false"/>
          <w:i w:val="false"/>
          <w:color w:val="000000"/>
          <w:sz w:val="28"/>
        </w:rPr>
        <w:t>:</w:t>
      </w:r>
    </w:p>
    <w:bookmarkEnd w:id="824"/>
    <w:bookmarkStart w:name="z846" w:id="825"/>
    <w:p>
      <w:pPr>
        <w:spacing w:after="0"/>
        <w:ind w:left="0"/>
        <w:jc w:val="both"/>
      </w:pPr>
      <w:r>
        <w:rPr>
          <w:rFonts w:ascii="Times New Roman"/>
          <w:b w:val="false"/>
          <w:i w:val="false"/>
          <w:color w:val="000000"/>
          <w:sz w:val="28"/>
        </w:rPr>
        <w:t>
      после цифр "207," дополнить цифрами "</w:t>
      </w:r>
      <w:r>
        <w:rPr>
          <w:rFonts w:ascii="Times New Roman"/>
          <w:b w:val="false"/>
          <w:i w:val="false"/>
          <w:color w:val="000000"/>
          <w:sz w:val="28"/>
        </w:rPr>
        <w:t>207-1</w:t>
      </w:r>
      <w:r>
        <w:rPr>
          <w:rFonts w:ascii="Times New Roman"/>
          <w:b w:val="false"/>
          <w:i w:val="false"/>
          <w:color w:val="000000"/>
          <w:sz w:val="28"/>
        </w:rPr>
        <w:t xml:space="preserve">,"; </w:t>
      </w:r>
    </w:p>
    <w:bookmarkEnd w:id="825"/>
    <w:bookmarkStart w:name="z847" w:id="826"/>
    <w:p>
      <w:pPr>
        <w:spacing w:after="0"/>
        <w:ind w:left="0"/>
        <w:jc w:val="both"/>
      </w:pPr>
      <w:r>
        <w:rPr>
          <w:rFonts w:ascii="Times New Roman"/>
          <w:b w:val="false"/>
          <w:i w:val="false"/>
          <w:color w:val="000000"/>
          <w:sz w:val="28"/>
        </w:rPr>
        <w:t>
      слова "247 (частями первой, второй, третьей, пятой, седьмой и десятой)" заменить словами "</w:t>
      </w:r>
      <w:r>
        <w:rPr>
          <w:rFonts w:ascii="Times New Roman"/>
          <w:b w:val="false"/>
          <w:i w:val="false"/>
          <w:color w:val="000000"/>
          <w:sz w:val="28"/>
        </w:rPr>
        <w:t>247</w:t>
      </w:r>
      <w:r>
        <w:rPr>
          <w:rFonts w:ascii="Times New Roman"/>
          <w:b w:val="false"/>
          <w:i w:val="false"/>
          <w:color w:val="000000"/>
          <w:sz w:val="28"/>
        </w:rPr>
        <w:t xml:space="preserve"> (частями первой, второй, третьей, пятой, седьмой, 7-1, девятой и десятой)";</w:t>
      </w:r>
    </w:p>
    <w:bookmarkEnd w:id="826"/>
    <w:bookmarkStart w:name="z848" w:id="827"/>
    <w:p>
      <w:pPr>
        <w:spacing w:after="0"/>
        <w:ind w:left="0"/>
        <w:jc w:val="both"/>
      </w:pPr>
      <w:r>
        <w:rPr>
          <w:rFonts w:ascii="Times New Roman"/>
          <w:b w:val="false"/>
          <w:i w:val="false"/>
          <w:color w:val="000000"/>
          <w:sz w:val="28"/>
        </w:rPr>
        <w:t xml:space="preserve">
      170) в части первой </w:t>
      </w:r>
      <w:r>
        <w:rPr>
          <w:rFonts w:ascii="Times New Roman"/>
          <w:b w:val="false"/>
          <w:i w:val="false"/>
          <w:color w:val="000000"/>
          <w:sz w:val="28"/>
        </w:rPr>
        <w:t>статьи 724</w:t>
      </w:r>
      <w:r>
        <w:rPr>
          <w:rFonts w:ascii="Times New Roman"/>
          <w:b w:val="false"/>
          <w:i w:val="false"/>
          <w:color w:val="000000"/>
          <w:sz w:val="28"/>
        </w:rPr>
        <w:t>:</w:t>
      </w:r>
    </w:p>
    <w:bookmarkEnd w:id="827"/>
    <w:bookmarkStart w:name="z849" w:id="828"/>
    <w:p>
      <w:pPr>
        <w:spacing w:after="0"/>
        <w:ind w:left="0"/>
        <w:jc w:val="both"/>
      </w:pPr>
      <w:r>
        <w:rPr>
          <w:rFonts w:ascii="Times New Roman"/>
          <w:b w:val="false"/>
          <w:i w:val="false"/>
          <w:color w:val="000000"/>
          <w:sz w:val="28"/>
        </w:rPr>
        <w:t>
      слова "213 (частью пятой)" заменить словами "</w:t>
      </w:r>
      <w:r>
        <w:rPr>
          <w:rFonts w:ascii="Times New Roman"/>
          <w:b w:val="false"/>
          <w:i w:val="false"/>
          <w:color w:val="000000"/>
          <w:sz w:val="28"/>
        </w:rPr>
        <w:t>213</w:t>
      </w:r>
      <w:r>
        <w:rPr>
          <w:rFonts w:ascii="Times New Roman"/>
          <w:b w:val="false"/>
          <w:i w:val="false"/>
          <w:color w:val="000000"/>
          <w:sz w:val="28"/>
        </w:rPr>
        <w:t xml:space="preserve"> (частями пятой и пятнадцатой)"; </w:t>
      </w:r>
    </w:p>
    <w:bookmarkEnd w:id="828"/>
    <w:bookmarkStart w:name="z850" w:id="829"/>
    <w:p>
      <w:pPr>
        <w:spacing w:after="0"/>
        <w:ind w:left="0"/>
        <w:jc w:val="both"/>
      </w:pPr>
      <w:r>
        <w:rPr>
          <w:rFonts w:ascii="Times New Roman"/>
          <w:b w:val="false"/>
          <w:i w:val="false"/>
          <w:color w:val="000000"/>
          <w:sz w:val="28"/>
        </w:rPr>
        <w:t>
      слова "227 (частями первой (в отношении юридических лиц, осуществляющих деятельность исключительно через обменные пункты на основании лицензии Национального Банка Республики Казахстан на обменные операции с наличной иностранной валютой, и юридических лиц, исключительной деятельностью которых является инкассация банкнот, монет и ценностей) и третьей (в отношении операторов платежных систем, операционных центров платежных систем и поставщиков платежных услуг)" заменить словами "</w:t>
      </w:r>
      <w:r>
        <w:rPr>
          <w:rFonts w:ascii="Times New Roman"/>
          <w:b w:val="false"/>
          <w:i w:val="false"/>
          <w:color w:val="000000"/>
          <w:sz w:val="28"/>
        </w:rPr>
        <w:t>227</w:t>
      </w:r>
      <w:r>
        <w:rPr>
          <w:rFonts w:ascii="Times New Roman"/>
          <w:b w:val="false"/>
          <w:i w:val="false"/>
          <w:color w:val="000000"/>
          <w:sz w:val="28"/>
        </w:rPr>
        <w:t xml:space="preserve"> (частями первой (в отношении юридических лиц, осуществляющих деятельность исключительно через обменные пункты на основании лицензии Национального Банка Республики Казахстан на обменные операции с наличной иностранной валютой), 1-1 и третьей (в отношении операторов платежных систем, операционных центров платежных систем и поставщиков платежных услуг)";</w:t>
      </w:r>
    </w:p>
    <w:bookmarkEnd w:id="829"/>
    <w:bookmarkStart w:name="z851" w:id="830"/>
    <w:p>
      <w:pPr>
        <w:spacing w:after="0"/>
        <w:ind w:left="0"/>
        <w:jc w:val="both"/>
      </w:pPr>
      <w:r>
        <w:rPr>
          <w:rFonts w:ascii="Times New Roman"/>
          <w:b w:val="false"/>
          <w:i w:val="false"/>
          <w:color w:val="000000"/>
          <w:sz w:val="28"/>
        </w:rPr>
        <w:t>
      слова "244 (частями первой, второй (за исключением валютных договоров по экспорту или импорту)" заменить словами "</w:t>
      </w:r>
      <w:r>
        <w:rPr>
          <w:rFonts w:ascii="Times New Roman"/>
          <w:b w:val="false"/>
          <w:i w:val="false"/>
          <w:color w:val="000000"/>
          <w:sz w:val="28"/>
        </w:rPr>
        <w:t>244</w:t>
      </w:r>
      <w:r>
        <w:rPr>
          <w:rFonts w:ascii="Times New Roman"/>
          <w:b w:val="false"/>
          <w:i w:val="false"/>
          <w:color w:val="000000"/>
          <w:sz w:val="28"/>
        </w:rPr>
        <w:t xml:space="preserve"> (частями 1-1, второй";</w:t>
      </w:r>
    </w:p>
    <w:bookmarkEnd w:id="830"/>
    <w:bookmarkStart w:name="z852" w:id="831"/>
    <w:p>
      <w:pPr>
        <w:spacing w:after="0"/>
        <w:ind w:left="0"/>
        <w:jc w:val="both"/>
      </w:pPr>
      <w:r>
        <w:rPr>
          <w:rFonts w:ascii="Times New Roman"/>
          <w:b w:val="false"/>
          <w:i w:val="false"/>
          <w:color w:val="000000"/>
          <w:sz w:val="28"/>
        </w:rPr>
        <w:t xml:space="preserve">
      после цифр "252," дополнить цифрами "252-1,"; </w:t>
      </w:r>
    </w:p>
    <w:bookmarkEnd w:id="831"/>
    <w:bookmarkStart w:name="z853" w:id="832"/>
    <w:p>
      <w:pPr>
        <w:spacing w:after="0"/>
        <w:ind w:left="0"/>
        <w:jc w:val="both"/>
      </w:pPr>
      <w:r>
        <w:rPr>
          <w:rFonts w:ascii="Times New Roman"/>
          <w:b w:val="false"/>
          <w:i w:val="false"/>
          <w:color w:val="000000"/>
          <w:sz w:val="28"/>
        </w:rPr>
        <w:t xml:space="preserve">
      171) в части первой </w:t>
      </w:r>
      <w:r>
        <w:rPr>
          <w:rFonts w:ascii="Times New Roman"/>
          <w:b w:val="false"/>
          <w:i w:val="false"/>
          <w:color w:val="000000"/>
          <w:sz w:val="28"/>
        </w:rPr>
        <w:t>статьи 724-1</w:t>
      </w:r>
      <w:r>
        <w:rPr>
          <w:rFonts w:ascii="Times New Roman"/>
          <w:b w:val="false"/>
          <w:i w:val="false"/>
          <w:color w:val="000000"/>
          <w:sz w:val="28"/>
        </w:rPr>
        <w:t>:</w:t>
      </w:r>
    </w:p>
    <w:bookmarkEnd w:id="832"/>
    <w:bookmarkStart w:name="z854" w:id="833"/>
    <w:p>
      <w:pPr>
        <w:spacing w:after="0"/>
        <w:ind w:left="0"/>
        <w:jc w:val="both"/>
      </w:pPr>
      <w:r>
        <w:rPr>
          <w:rFonts w:ascii="Times New Roman"/>
          <w:b w:val="false"/>
          <w:i w:val="false"/>
          <w:color w:val="000000"/>
          <w:sz w:val="28"/>
        </w:rPr>
        <w:t>
      слова "91 (частями первой, второй, третьей, пятой, девятой, десятой, одиннадцатой и двенадцатой)" заменить словами "</w:t>
      </w:r>
      <w:r>
        <w:rPr>
          <w:rFonts w:ascii="Times New Roman"/>
          <w:b w:val="false"/>
          <w:i w:val="false"/>
          <w:color w:val="000000"/>
          <w:sz w:val="28"/>
        </w:rPr>
        <w:t>91</w:t>
      </w:r>
      <w:r>
        <w:rPr>
          <w:rFonts w:ascii="Times New Roman"/>
          <w:b w:val="false"/>
          <w:i w:val="false"/>
          <w:color w:val="000000"/>
          <w:sz w:val="28"/>
        </w:rPr>
        <w:t xml:space="preserve"> (частями первой, пятой, девятой, десятой, одиннадцатой и двенадцатой), </w:t>
      </w:r>
      <w:r>
        <w:rPr>
          <w:rFonts w:ascii="Times New Roman"/>
          <w:b w:val="false"/>
          <w:i w:val="false"/>
          <w:color w:val="000000"/>
          <w:sz w:val="28"/>
        </w:rPr>
        <w:t>185</w:t>
      </w:r>
      <w:r>
        <w:rPr>
          <w:rFonts w:ascii="Times New Roman"/>
          <w:b w:val="false"/>
          <w:i w:val="false"/>
          <w:color w:val="000000"/>
          <w:sz w:val="28"/>
        </w:rPr>
        <w:t xml:space="preserve"> (когда эти нарушения совершены банками, филиалами банков – нерезидентов Республики Казахстан, организациями, осуществляющими отдельные виды банковских операций, организациями, осуществляющими микрофинансовую деятельность, коллекторскими агентствами)";</w:t>
      </w:r>
    </w:p>
    <w:bookmarkEnd w:id="833"/>
    <w:bookmarkStart w:name="z855" w:id="834"/>
    <w:p>
      <w:pPr>
        <w:spacing w:after="0"/>
        <w:ind w:left="0"/>
        <w:jc w:val="both"/>
      </w:pPr>
      <w:r>
        <w:rPr>
          <w:rFonts w:ascii="Times New Roman"/>
          <w:b w:val="false"/>
          <w:i w:val="false"/>
          <w:color w:val="000000"/>
          <w:sz w:val="28"/>
        </w:rPr>
        <w:t>
      слова "211 (частями второй, третьей, 3-1, четвертой, пятой, шестой и седьмой)" заменить цифрами "</w:t>
      </w:r>
      <w:r>
        <w:rPr>
          <w:rFonts w:ascii="Times New Roman"/>
          <w:b w:val="false"/>
          <w:i w:val="false"/>
          <w:color w:val="000000"/>
          <w:sz w:val="28"/>
        </w:rPr>
        <w:t>211</w:t>
      </w:r>
      <w:r>
        <w:rPr>
          <w:rFonts w:ascii="Times New Roman"/>
          <w:b w:val="false"/>
          <w:i w:val="false"/>
          <w:color w:val="000000"/>
          <w:sz w:val="28"/>
        </w:rPr>
        <w:t>";</w:t>
      </w:r>
    </w:p>
    <w:bookmarkEnd w:id="834"/>
    <w:bookmarkStart w:name="z856" w:id="835"/>
    <w:p>
      <w:pPr>
        <w:spacing w:after="0"/>
        <w:ind w:left="0"/>
        <w:jc w:val="both"/>
      </w:pPr>
      <w:r>
        <w:rPr>
          <w:rFonts w:ascii="Times New Roman"/>
          <w:b w:val="false"/>
          <w:i w:val="false"/>
          <w:color w:val="000000"/>
          <w:sz w:val="28"/>
        </w:rPr>
        <w:t>
      после слов "213 (частями четвертой, шестой, седьмой, восьмой, девятой, десятой, одиннадцатой, двенадцатой, тринадцатой и четырнадцатой)," дополнить цифрами "215-1,";</w:t>
      </w:r>
    </w:p>
    <w:bookmarkEnd w:id="835"/>
    <w:bookmarkStart w:name="z857" w:id="836"/>
    <w:p>
      <w:pPr>
        <w:spacing w:after="0"/>
        <w:ind w:left="0"/>
        <w:jc w:val="both"/>
      </w:pPr>
      <w:r>
        <w:rPr>
          <w:rFonts w:ascii="Times New Roman"/>
          <w:b w:val="false"/>
          <w:i w:val="false"/>
          <w:color w:val="000000"/>
          <w:sz w:val="28"/>
        </w:rPr>
        <w:t>
      слова "(в отношении эмитентов, единого накопительного пенсионного фонда, добровольных накопительных пенсионных фондов, организаций, осуществляющих микрофинансовую деятельность)" заменить словами "(в отношении субъектов рынка ценных бумаг, единого накопительного пенсионного фонда, организаций, осуществляющих микрофинансовую деятельность)";</w:t>
      </w:r>
    </w:p>
    <w:bookmarkEnd w:id="836"/>
    <w:bookmarkStart w:name="z858" w:id="837"/>
    <w:p>
      <w:pPr>
        <w:spacing w:after="0"/>
        <w:ind w:left="0"/>
        <w:jc w:val="both"/>
      </w:pPr>
      <w:r>
        <w:rPr>
          <w:rFonts w:ascii="Times New Roman"/>
          <w:b w:val="false"/>
          <w:i w:val="false"/>
          <w:color w:val="000000"/>
          <w:sz w:val="28"/>
        </w:rPr>
        <w:t>
      слова "228 (частями пятой, девятой, десятой, двенадцатой, шестнадцатой, семнадцатой и девятнадцатой)" заменить цифрами "228";</w:t>
      </w:r>
    </w:p>
    <w:bookmarkEnd w:id="837"/>
    <w:bookmarkStart w:name="z859" w:id="838"/>
    <w:p>
      <w:pPr>
        <w:spacing w:after="0"/>
        <w:ind w:left="0"/>
        <w:jc w:val="both"/>
      </w:pPr>
      <w:r>
        <w:rPr>
          <w:rFonts w:ascii="Times New Roman"/>
          <w:b w:val="false"/>
          <w:i w:val="false"/>
          <w:color w:val="000000"/>
          <w:sz w:val="28"/>
        </w:rPr>
        <w:t>
      слова "и организаций, осуществляющих микрофинансовую деятельность" исключить;</w:t>
      </w:r>
    </w:p>
    <w:bookmarkEnd w:id="838"/>
    <w:bookmarkStart w:name="z860" w:id="839"/>
    <w:p>
      <w:pPr>
        <w:spacing w:after="0"/>
        <w:ind w:left="0"/>
        <w:jc w:val="both"/>
      </w:pPr>
      <w:r>
        <w:rPr>
          <w:rFonts w:ascii="Times New Roman"/>
          <w:b w:val="false"/>
          <w:i w:val="false"/>
          <w:color w:val="000000"/>
          <w:sz w:val="28"/>
        </w:rPr>
        <w:t xml:space="preserve">
      цифры "255," исключить; </w:t>
      </w:r>
    </w:p>
    <w:bookmarkEnd w:id="839"/>
    <w:bookmarkStart w:name="z861" w:id="840"/>
    <w:p>
      <w:pPr>
        <w:spacing w:after="0"/>
        <w:ind w:left="0"/>
        <w:jc w:val="both"/>
      </w:pPr>
      <w:r>
        <w:rPr>
          <w:rFonts w:ascii="Times New Roman"/>
          <w:b w:val="false"/>
          <w:i w:val="false"/>
          <w:color w:val="000000"/>
          <w:sz w:val="28"/>
        </w:rPr>
        <w:t>
      слова "464 (частью первой)" заменить цифрами "</w:t>
      </w:r>
      <w:r>
        <w:rPr>
          <w:rFonts w:ascii="Times New Roman"/>
          <w:b w:val="false"/>
          <w:i w:val="false"/>
          <w:color w:val="000000"/>
          <w:sz w:val="28"/>
        </w:rPr>
        <w:t>464</w:t>
      </w:r>
      <w:r>
        <w:rPr>
          <w:rFonts w:ascii="Times New Roman"/>
          <w:b w:val="false"/>
          <w:i w:val="false"/>
          <w:color w:val="000000"/>
          <w:sz w:val="28"/>
        </w:rPr>
        <w:t>";</w:t>
      </w:r>
    </w:p>
    <w:bookmarkEnd w:id="840"/>
    <w:bookmarkStart w:name="z862" w:id="841"/>
    <w:p>
      <w:pPr>
        <w:spacing w:after="0"/>
        <w:ind w:left="0"/>
        <w:jc w:val="both"/>
      </w:pPr>
      <w:r>
        <w:rPr>
          <w:rFonts w:ascii="Times New Roman"/>
          <w:b w:val="false"/>
          <w:i w:val="false"/>
          <w:color w:val="000000"/>
          <w:sz w:val="28"/>
        </w:rPr>
        <w:t xml:space="preserve">
      172) в </w:t>
      </w:r>
      <w:r>
        <w:rPr>
          <w:rFonts w:ascii="Times New Roman"/>
          <w:b w:val="false"/>
          <w:i w:val="false"/>
          <w:color w:val="000000"/>
          <w:sz w:val="28"/>
        </w:rPr>
        <w:t>статье 726</w:t>
      </w:r>
      <w:r>
        <w:rPr>
          <w:rFonts w:ascii="Times New Roman"/>
          <w:b w:val="false"/>
          <w:i w:val="false"/>
          <w:color w:val="000000"/>
          <w:sz w:val="28"/>
        </w:rPr>
        <w:t>:</w:t>
      </w:r>
    </w:p>
    <w:bookmarkEnd w:id="841"/>
    <w:bookmarkStart w:name="z863" w:id="842"/>
    <w:p>
      <w:pPr>
        <w:spacing w:after="0"/>
        <w:ind w:left="0"/>
        <w:jc w:val="both"/>
      </w:pPr>
      <w:r>
        <w:rPr>
          <w:rFonts w:ascii="Times New Roman"/>
          <w:b w:val="false"/>
          <w:i w:val="false"/>
          <w:color w:val="000000"/>
          <w:sz w:val="28"/>
        </w:rPr>
        <w:t>
      часть вторую после слова "органов" дополнить словами ", городских, районных управлений (отделов, отделений)";</w:t>
      </w:r>
    </w:p>
    <w:bookmarkEnd w:id="842"/>
    <w:bookmarkStart w:name="z864" w:id="843"/>
    <w:p>
      <w:pPr>
        <w:spacing w:after="0"/>
        <w:ind w:left="0"/>
        <w:jc w:val="both"/>
      </w:pPr>
      <w:r>
        <w:rPr>
          <w:rFonts w:ascii="Times New Roman"/>
          <w:b w:val="false"/>
          <w:i w:val="false"/>
          <w:color w:val="000000"/>
          <w:sz w:val="28"/>
        </w:rPr>
        <w:t>
      часть четвертую изложить в следующей редакции:</w:t>
      </w:r>
    </w:p>
    <w:bookmarkEnd w:id="843"/>
    <w:bookmarkStart w:name="z865" w:id="844"/>
    <w:p>
      <w:pPr>
        <w:spacing w:after="0"/>
        <w:ind w:left="0"/>
        <w:jc w:val="both"/>
      </w:pPr>
      <w:r>
        <w:rPr>
          <w:rFonts w:ascii="Times New Roman"/>
          <w:b w:val="false"/>
          <w:i w:val="false"/>
          <w:color w:val="000000"/>
          <w:sz w:val="28"/>
        </w:rPr>
        <w:t>
      "4. Рассматривать дела об административных правонарушениях и налагать административные взыскания от имени Пограничной службы Комитета национальной безопасности вправе:</w:t>
      </w:r>
    </w:p>
    <w:bookmarkEnd w:id="844"/>
    <w:bookmarkStart w:name="z866" w:id="845"/>
    <w:p>
      <w:pPr>
        <w:spacing w:after="0"/>
        <w:ind w:left="0"/>
        <w:jc w:val="both"/>
      </w:pPr>
      <w:r>
        <w:rPr>
          <w:rFonts w:ascii="Times New Roman"/>
          <w:b w:val="false"/>
          <w:i w:val="false"/>
          <w:color w:val="000000"/>
          <w:sz w:val="28"/>
        </w:rPr>
        <w:t xml:space="preserve">
      1) руководитель Пограничной службы Комитета национальной безопасности Республики Казахстан и его заместители, начальники территориальных подразделений Пограничной службы Комитета национальной безопасности Республики Казахстан и их заместители – предупреждение либо штраф на физических лиц и должностных лиц до семидесяти, на субъектов частного предпринимательства – до пятисот размеров месячного расчетного показателя; </w:t>
      </w:r>
    </w:p>
    <w:bookmarkEnd w:id="845"/>
    <w:bookmarkStart w:name="z867" w:id="846"/>
    <w:p>
      <w:pPr>
        <w:spacing w:after="0"/>
        <w:ind w:left="0"/>
        <w:jc w:val="both"/>
      </w:pPr>
      <w:r>
        <w:rPr>
          <w:rFonts w:ascii="Times New Roman"/>
          <w:b w:val="false"/>
          <w:i w:val="false"/>
          <w:color w:val="000000"/>
          <w:sz w:val="28"/>
        </w:rPr>
        <w:t>
      2) начальники пограничных управлений, управлений пограничного контроля, командиры дивизионов береговой охраны территориальных подразделений Пограничной службы Комитета национальной безопасности Республики Казахстан и их заместители – предупреждение или штраф на физических лиц и должностных лиц до семидесяти, на субъектов частного предпринимательства – до двухсот размеров месячного расчетного показателя;</w:t>
      </w:r>
    </w:p>
    <w:bookmarkEnd w:id="846"/>
    <w:bookmarkStart w:name="z868" w:id="847"/>
    <w:p>
      <w:pPr>
        <w:spacing w:after="0"/>
        <w:ind w:left="0"/>
        <w:jc w:val="both"/>
      </w:pPr>
      <w:r>
        <w:rPr>
          <w:rFonts w:ascii="Times New Roman"/>
          <w:b w:val="false"/>
          <w:i w:val="false"/>
          <w:color w:val="000000"/>
          <w:sz w:val="28"/>
        </w:rPr>
        <w:t>
      3) начальники отделов пограничного контроля, пограничных отделов и их заместители – предупреждение или штраф на физических и на должностных лиц до двадцати пяти размеров месячного расчетного показателя;</w:t>
      </w:r>
    </w:p>
    <w:bookmarkEnd w:id="847"/>
    <w:bookmarkStart w:name="z869" w:id="848"/>
    <w:p>
      <w:pPr>
        <w:spacing w:after="0"/>
        <w:ind w:left="0"/>
        <w:jc w:val="both"/>
      </w:pPr>
      <w:r>
        <w:rPr>
          <w:rFonts w:ascii="Times New Roman"/>
          <w:b w:val="false"/>
          <w:i w:val="false"/>
          <w:color w:val="000000"/>
          <w:sz w:val="28"/>
        </w:rPr>
        <w:t xml:space="preserve">
      4) начальники отделений пограничного контроля, пограничных отделений, командиры кораблей и катеров и их заместители – предупреждение или штраф на физических лиц до двадцати размеров месячного расчетного показателя; </w:t>
      </w:r>
    </w:p>
    <w:bookmarkEnd w:id="848"/>
    <w:bookmarkStart w:name="z870" w:id="849"/>
    <w:p>
      <w:pPr>
        <w:spacing w:after="0"/>
        <w:ind w:left="0"/>
        <w:jc w:val="both"/>
      </w:pPr>
      <w:r>
        <w:rPr>
          <w:rFonts w:ascii="Times New Roman"/>
          <w:b w:val="false"/>
          <w:i w:val="false"/>
          <w:color w:val="000000"/>
          <w:sz w:val="28"/>
        </w:rPr>
        <w:t>
      5) начальники групп (смен) отделов (отделений) пограничного контроля – предупреждение или штраф на физических лиц до пятнадцати размеров месячного расчетного показателя;</w:t>
      </w:r>
    </w:p>
    <w:bookmarkEnd w:id="849"/>
    <w:bookmarkStart w:name="z871" w:id="850"/>
    <w:p>
      <w:pPr>
        <w:spacing w:after="0"/>
        <w:ind w:left="0"/>
        <w:jc w:val="both"/>
      </w:pPr>
      <w:r>
        <w:rPr>
          <w:rFonts w:ascii="Times New Roman"/>
          <w:b w:val="false"/>
          <w:i w:val="false"/>
          <w:color w:val="000000"/>
          <w:sz w:val="28"/>
        </w:rPr>
        <w:t>
      6) контролеры, старшие пограничных нарядов, выполняющие задачи по охране Государственной границы Республики Казахстан, – предупреждение.";</w:t>
      </w:r>
    </w:p>
    <w:bookmarkEnd w:id="850"/>
    <w:bookmarkStart w:name="z872" w:id="851"/>
    <w:p>
      <w:pPr>
        <w:spacing w:after="0"/>
        <w:ind w:left="0"/>
        <w:jc w:val="both"/>
      </w:pPr>
      <w:r>
        <w:rPr>
          <w:rFonts w:ascii="Times New Roman"/>
          <w:b w:val="false"/>
          <w:i w:val="false"/>
          <w:color w:val="000000"/>
          <w:sz w:val="28"/>
        </w:rPr>
        <w:t xml:space="preserve">
      173) в части первой </w:t>
      </w:r>
      <w:r>
        <w:rPr>
          <w:rFonts w:ascii="Times New Roman"/>
          <w:b w:val="false"/>
          <w:i w:val="false"/>
          <w:color w:val="000000"/>
          <w:sz w:val="28"/>
        </w:rPr>
        <w:t>статьи 727</w:t>
      </w:r>
      <w:r>
        <w:rPr>
          <w:rFonts w:ascii="Times New Roman"/>
          <w:b w:val="false"/>
          <w:i w:val="false"/>
          <w:color w:val="000000"/>
          <w:sz w:val="28"/>
        </w:rPr>
        <w:t>:</w:t>
      </w:r>
    </w:p>
    <w:bookmarkEnd w:id="851"/>
    <w:bookmarkStart w:name="z873" w:id="852"/>
    <w:p>
      <w:pPr>
        <w:spacing w:after="0"/>
        <w:ind w:left="0"/>
        <w:jc w:val="both"/>
      </w:pPr>
      <w:r>
        <w:rPr>
          <w:rFonts w:ascii="Times New Roman"/>
          <w:b w:val="false"/>
          <w:i w:val="false"/>
          <w:color w:val="000000"/>
          <w:sz w:val="28"/>
        </w:rPr>
        <w:t>
      цифры "434-2," исключить;</w:t>
      </w:r>
    </w:p>
    <w:bookmarkEnd w:id="852"/>
    <w:bookmarkStart w:name="z874" w:id="853"/>
    <w:p>
      <w:pPr>
        <w:spacing w:after="0"/>
        <w:ind w:left="0"/>
        <w:jc w:val="both"/>
      </w:pPr>
      <w:r>
        <w:rPr>
          <w:rFonts w:ascii="Times New Roman"/>
          <w:b w:val="false"/>
          <w:i w:val="false"/>
          <w:color w:val="000000"/>
          <w:sz w:val="28"/>
        </w:rPr>
        <w:t>
      цифры "598," заменить словами "</w:t>
      </w:r>
      <w:r>
        <w:rPr>
          <w:rFonts w:ascii="Times New Roman"/>
          <w:b w:val="false"/>
          <w:i w:val="false"/>
          <w:color w:val="000000"/>
          <w:sz w:val="28"/>
        </w:rPr>
        <w:t>598</w:t>
      </w:r>
      <w:r>
        <w:rPr>
          <w:rFonts w:ascii="Times New Roman"/>
          <w:b w:val="false"/>
          <w:i w:val="false"/>
          <w:color w:val="000000"/>
          <w:sz w:val="28"/>
        </w:rPr>
        <w:t xml:space="preserve"> (частью первой),";</w:t>
      </w:r>
    </w:p>
    <w:bookmarkEnd w:id="853"/>
    <w:bookmarkStart w:name="z875" w:id="854"/>
    <w:p>
      <w:pPr>
        <w:spacing w:after="0"/>
        <w:ind w:left="0"/>
        <w:jc w:val="both"/>
      </w:pPr>
      <w:r>
        <w:rPr>
          <w:rFonts w:ascii="Times New Roman"/>
          <w:b w:val="false"/>
          <w:i w:val="false"/>
          <w:color w:val="000000"/>
          <w:sz w:val="28"/>
        </w:rPr>
        <w:t>
      слова "615 (частями первой, второй и третьей)" заменить словами "</w:t>
      </w:r>
      <w:r>
        <w:rPr>
          <w:rFonts w:ascii="Times New Roman"/>
          <w:b w:val="false"/>
          <w:i w:val="false"/>
          <w:color w:val="000000"/>
          <w:sz w:val="28"/>
        </w:rPr>
        <w:t>615</w:t>
      </w:r>
      <w:r>
        <w:rPr>
          <w:rFonts w:ascii="Times New Roman"/>
          <w:b w:val="false"/>
          <w:i w:val="false"/>
          <w:color w:val="000000"/>
          <w:sz w:val="28"/>
        </w:rPr>
        <w:t xml:space="preserve"> (частями первой, второй, третьей и пятой)";</w:t>
      </w:r>
    </w:p>
    <w:bookmarkEnd w:id="854"/>
    <w:bookmarkStart w:name="z876" w:id="855"/>
    <w:p>
      <w:pPr>
        <w:spacing w:after="0"/>
        <w:ind w:left="0"/>
        <w:jc w:val="both"/>
      </w:pPr>
      <w:r>
        <w:rPr>
          <w:rFonts w:ascii="Times New Roman"/>
          <w:b w:val="false"/>
          <w:i w:val="false"/>
          <w:color w:val="000000"/>
          <w:sz w:val="28"/>
        </w:rPr>
        <w:t xml:space="preserve">
      после слов "621 (частями первой, второй и четвертой)" дополнить словами ", </w:t>
      </w:r>
      <w:r>
        <w:rPr>
          <w:rFonts w:ascii="Times New Roman"/>
          <w:b w:val="false"/>
          <w:i w:val="false"/>
          <w:color w:val="000000"/>
          <w:sz w:val="28"/>
        </w:rPr>
        <w:t>651</w:t>
      </w:r>
      <w:r>
        <w:rPr>
          <w:rFonts w:ascii="Times New Roman"/>
          <w:b w:val="false"/>
          <w:i w:val="false"/>
          <w:color w:val="000000"/>
          <w:sz w:val="28"/>
        </w:rPr>
        <w:t xml:space="preserve"> (в отношении военнослужащих, председателей, заместителей и членов медицинских, призывных, отборочных комиссий местных органов военного управления, воинских частей (учреждений)"; </w:t>
      </w:r>
    </w:p>
    <w:bookmarkEnd w:id="855"/>
    <w:bookmarkStart w:name="z877" w:id="856"/>
    <w:p>
      <w:pPr>
        <w:spacing w:after="0"/>
        <w:ind w:left="0"/>
        <w:jc w:val="both"/>
      </w:pPr>
      <w:r>
        <w:rPr>
          <w:rFonts w:ascii="Times New Roman"/>
          <w:b w:val="false"/>
          <w:i w:val="false"/>
          <w:color w:val="000000"/>
          <w:sz w:val="28"/>
        </w:rPr>
        <w:t xml:space="preserve">
      174) </w:t>
      </w:r>
      <w:r>
        <w:rPr>
          <w:rFonts w:ascii="Times New Roman"/>
          <w:b w:val="false"/>
          <w:i w:val="false"/>
          <w:color w:val="000000"/>
          <w:sz w:val="28"/>
        </w:rPr>
        <w:t>статью 728</w:t>
      </w:r>
      <w:r>
        <w:rPr>
          <w:rFonts w:ascii="Times New Roman"/>
          <w:b w:val="false"/>
          <w:i w:val="false"/>
          <w:color w:val="000000"/>
          <w:sz w:val="28"/>
        </w:rPr>
        <w:t xml:space="preserve"> исключить;</w:t>
      </w:r>
    </w:p>
    <w:bookmarkEnd w:id="856"/>
    <w:bookmarkStart w:name="z878" w:id="857"/>
    <w:p>
      <w:pPr>
        <w:spacing w:after="0"/>
        <w:ind w:left="0"/>
        <w:jc w:val="both"/>
      </w:pPr>
      <w:r>
        <w:rPr>
          <w:rFonts w:ascii="Times New Roman"/>
          <w:b w:val="false"/>
          <w:i w:val="false"/>
          <w:color w:val="000000"/>
          <w:sz w:val="28"/>
        </w:rPr>
        <w:t xml:space="preserve">
      175) в </w:t>
      </w:r>
      <w:r>
        <w:rPr>
          <w:rFonts w:ascii="Times New Roman"/>
          <w:b w:val="false"/>
          <w:i w:val="false"/>
          <w:color w:val="000000"/>
          <w:sz w:val="28"/>
        </w:rPr>
        <w:t>статье 729</w:t>
      </w:r>
      <w:r>
        <w:rPr>
          <w:rFonts w:ascii="Times New Roman"/>
          <w:b w:val="false"/>
          <w:i w:val="false"/>
          <w:color w:val="000000"/>
          <w:sz w:val="28"/>
        </w:rPr>
        <w:t>:</w:t>
      </w:r>
    </w:p>
    <w:bookmarkEnd w:id="857"/>
    <w:bookmarkStart w:name="z879" w:id="858"/>
    <w:p>
      <w:pPr>
        <w:spacing w:after="0"/>
        <w:ind w:left="0"/>
        <w:jc w:val="both"/>
      </w:pPr>
      <w:r>
        <w:rPr>
          <w:rFonts w:ascii="Times New Roman"/>
          <w:b w:val="false"/>
          <w:i w:val="false"/>
          <w:color w:val="000000"/>
          <w:sz w:val="28"/>
        </w:rPr>
        <w:t>
      в части первой:</w:t>
      </w:r>
    </w:p>
    <w:bookmarkEnd w:id="858"/>
    <w:bookmarkStart w:name="z880" w:id="859"/>
    <w:p>
      <w:pPr>
        <w:spacing w:after="0"/>
        <w:ind w:left="0"/>
        <w:jc w:val="both"/>
      </w:pPr>
      <w:r>
        <w:rPr>
          <w:rFonts w:ascii="Times New Roman"/>
          <w:b w:val="false"/>
          <w:i w:val="false"/>
          <w:color w:val="000000"/>
          <w:sz w:val="28"/>
        </w:rPr>
        <w:t>
      после цифр "204," дополнить цифрами "</w:t>
      </w:r>
      <w:r>
        <w:rPr>
          <w:rFonts w:ascii="Times New Roman"/>
          <w:b w:val="false"/>
          <w:i w:val="false"/>
          <w:color w:val="000000"/>
          <w:sz w:val="28"/>
        </w:rPr>
        <w:t>205</w:t>
      </w:r>
      <w:r>
        <w:rPr>
          <w:rFonts w:ascii="Times New Roman"/>
          <w:b w:val="false"/>
          <w:i w:val="false"/>
          <w:color w:val="000000"/>
          <w:sz w:val="28"/>
        </w:rPr>
        <w:t>,";</w:t>
      </w:r>
    </w:p>
    <w:bookmarkEnd w:id="859"/>
    <w:bookmarkStart w:name="z881" w:id="860"/>
    <w:p>
      <w:pPr>
        <w:spacing w:after="0"/>
        <w:ind w:left="0"/>
        <w:jc w:val="both"/>
      </w:pPr>
      <w:r>
        <w:rPr>
          <w:rFonts w:ascii="Times New Roman"/>
          <w:b w:val="false"/>
          <w:i w:val="false"/>
          <w:color w:val="000000"/>
          <w:sz w:val="28"/>
        </w:rPr>
        <w:t>
      слова "320 (частями четвертой, пятой и шестой)" заменить цифрами "</w:t>
      </w:r>
      <w:r>
        <w:rPr>
          <w:rFonts w:ascii="Times New Roman"/>
          <w:b w:val="false"/>
          <w:i w:val="false"/>
          <w:color w:val="000000"/>
          <w:sz w:val="28"/>
        </w:rPr>
        <w:t>320</w:t>
      </w:r>
      <w:r>
        <w:rPr>
          <w:rFonts w:ascii="Times New Roman"/>
          <w:b w:val="false"/>
          <w:i w:val="false"/>
          <w:color w:val="000000"/>
          <w:sz w:val="28"/>
        </w:rPr>
        <w:t>";</w:t>
      </w:r>
    </w:p>
    <w:bookmarkEnd w:id="860"/>
    <w:bookmarkStart w:name="z882" w:id="861"/>
    <w:p>
      <w:pPr>
        <w:spacing w:after="0"/>
        <w:ind w:left="0"/>
        <w:jc w:val="both"/>
      </w:pPr>
      <w:r>
        <w:rPr>
          <w:rFonts w:ascii="Times New Roman"/>
          <w:b w:val="false"/>
          <w:i w:val="false"/>
          <w:color w:val="000000"/>
          <w:sz w:val="28"/>
        </w:rPr>
        <w:t>
      слова "401 (частями третьей, четвертой, 4-1, пятой, седьмой, десятой и одиннадцатой), 402 (частями первой, второй и третьей)" заменить словами "</w:t>
      </w:r>
      <w:r>
        <w:rPr>
          <w:rFonts w:ascii="Times New Roman"/>
          <w:b w:val="false"/>
          <w:i w:val="false"/>
          <w:color w:val="000000"/>
          <w:sz w:val="28"/>
        </w:rPr>
        <w:t>401</w:t>
      </w:r>
      <w:r>
        <w:rPr>
          <w:rFonts w:ascii="Times New Roman"/>
          <w:b w:val="false"/>
          <w:i w:val="false"/>
          <w:color w:val="000000"/>
          <w:sz w:val="28"/>
        </w:rPr>
        <w:t xml:space="preserve"> (частями третьей, четвертой, 4-1, пятой, шестой, седьмой, десятой и одиннадцатой), </w:t>
      </w:r>
      <w:r>
        <w:rPr>
          <w:rFonts w:ascii="Times New Roman"/>
          <w:b w:val="false"/>
          <w:i w:val="false"/>
          <w:color w:val="000000"/>
          <w:sz w:val="28"/>
        </w:rPr>
        <w:t>402</w:t>
      </w:r>
      <w:r>
        <w:rPr>
          <w:rFonts w:ascii="Times New Roman"/>
          <w:b w:val="false"/>
          <w:i w:val="false"/>
          <w:color w:val="000000"/>
          <w:sz w:val="28"/>
        </w:rPr>
        <w:t xml:space="preserve"> (частями первой, второй, третьей и четвертой)";</w:t>
      </w:r>
    </w:p>
    <w:bookmarkEnd w:id="861"/>
    <w:bookmarkStart w:name="z883" w:id="862"/>
    <w:p>
      <w:pPr>
        <w:spacing w:after="0"/>
        <w:ind w:left="0"/>
        <w:jc w:val="both"/>
      </w:pPr>
      <w:r>
        <w:rPr>
          <w:rFonts w:ascii="Times New Roman"/>
          <w:b w:val="false"/>
          <w:i w:val="false"/>
          <w:color w:val="000000"/>
          <w:sz w:val="28"/>
        </w:rPr>
        <w:t>
      цифры ", 491" исключить;</w:t>
      </w:r>
    </w:p>
    <w:bookmarkEnd w:id="862"/>
    <w:bookmarkStart w:name="z884" w:id="863"/>
    <w:p>
      <w:pPr>
        <w:spacing w:after="0"/>
        <w:ind w:left="0"/>
        <w:jc w:val="both"/>
      </w:pPr>
      <w:r>
        <w:rPr>
          <w:rFonts w:ascii="Times New Roman"/>
          <w:b w:val="false"/>
          <w:i w:val="false"/>
          <w:color w:val="000000"/>
          <w:sz w:val="28"/>
        </w:rPr>
        <w:t xml:space="preserve">
      часть вторую после слов "административных правонарушениях" дополнить словами ", указанных в части первой настоящей статьи,"; </w:t>
      </w:r>
    </w:p>
    <w:bookmarkEnd w:id="863"/>
    <w:bookmarkStart w:name="z885" w:id="864"/>
    <w:p>
      <w:pPr>
        <w:spacing w:after="0"/>
        <w:ind w:left="0"/>
        <w:jc w:val="both"/>
      </w:pPr>
      <w:r>
        <w:rPr>
          <w:rFonts w:ascii="Times New Roman"/>
          <w:b w:val="false"/>
          <w:i w:val="false"/>
          <w:color w:val="000000"/>
          <w:sz w:val="28"/>
        </w:rPr>
        <w:t>
      дополнить частью 2-1 следующего содержания:</w:t>
      </w:r>
    </w:p>
    <w:bookmarkEnd w:id="864"/>
    <w:bookmarkStart w:name="z886" w:id="865"/>
    <w:p>
      <w:pPr>
        <w:spacing w:after="0"/>
        <w:ind w:left="0"/>
        <w:jc w:val="both"/>
      </w:pPr>
      <w:r>
        <w:rPr>
          <w:rFonts w:ascii="Times New Roman"/>
          <w:b w:val="false"/>
          <w:i w:val="false"/>
          <w:color w:val="000000"/>
          <w:sz w:val="28"/>
        </w:rPr>
        <w:t xml:space="preserve">
      "2-1. Рассматривать дела об административных правонарушениях, предусмотренных </w:t>
      </w:r>
      <w:r>
        <w:rPr>
          <w:rFonts w:ascii="Times New Roman"/>
          <w:b w:val="false"/>
          <w:i w:val="false"/>
          <w:color w:val="000000"/>
          <w:sz w:val="28"/>
        </w:rPr>
        <w:t>статьей 75</w:t>
      </w:r>
      <w:r>
        <w:rPr>
          <w:rFonts w:ascii="Times New Roman"/>
          <w:b w:val="false"/>
          <w:i w:val="false"/>
          <w:color w:val="000000"/>
          <w:sz w:val="28"/>
        </w:rPr>
        <w:t xml:space="preserve"> настоящего Кодекса, и налагать административные взыскания вправе руководитель структурного подразделения местного исполнительного органа, осуществляющего функции в сфере развития языков, и его заместители.";</w:t>
      </w:r>
    </w:p>
    <w:bookmarkEnd w:id="865"/>
    <w:bookmarkStart w:name="z887" w:id="866"/>
    <w:p>
      <w:pPr>
        <w:spacing w:after="0"/>
        <w:ind w:left="0"/>
        <w:jc w:val="both"/>
      </w:pPr>
      <w:r>
        <w:rPr>
          <w:rFonts w:ascii="Times New Roman"/>
          <w:b w:val="false"/>
          <w:i w:val="false"/>
          <w:color w:val="000000"/>
          <w:sz w:val="28"/>
        </w:rPr>
        <w:t>
      в части третьей:</w:t>
      </w:r>
    </w:p>
    <w:bookmarkEnd w:id="866"/>
    <w:bookmarkStart w:name="z888" w:id="867"/>
    <w:p>
      <w:pPr>
        <w:spacing w:after="0"/>
        <w:ind w:left="0"/>
        <w:jc w:val="both"/>
      </w:pPr>
      <w:r>
        <w:rPr>
          <w:rFonts w:ascii="Times New Roman"/>
          <w:b w:val="false"/>
          <w:i w:val="false"/>
          <w:color w:val="000000"/>
          <w:sz w:val="28"/>
        </w:rPr>
        <w:t>
      слова "320 (частями четвертой, пятой и шестой)" заменить цифрами "</w:t>
      </w:r>
      <w:r>
        <w:rPr>
          <w:rFonts w:ascii="Times New Roman"/>
          <w:b w:val="false"/>
          <w:i w:val="false"/>
          <w:color w:val="000000"/>
          <w:sz w:val="28"/>
        </w:rPr>
        <w:t>320</w:t>
      </w:r>
      <w:r>
        <w:rPr>
          <w:rFonts w:ascii="Times New Roman"/>
          <w:b w:val="false"/>
          <w:i w:val="false"/>
          <w:color w:val="000000"/>
          <w:sz w:val="28"/>
        </w:rPr>
        <w:t>";</w:t>
      </w:r>
    </w:p>
    <w:bookmarkEnd w:id="867"/>
    <w:bookmarkStart w:name="z889" w:id="868"/>
    <w:p>
      <w:pPr>
        <w:spacing w:after="0"/>
        <w:ind w:left="0"/>
        <w:jc w:val="both"/>
      </w:pPr>
      <w:r>
        <w:rPr>
          <w:rFonts w:ascii="Times New Roman"/>
          <w:b w:val="false"/>
          <w:i w:val="false"/>
          <w:color w:val="000000"/>
          <w:sz w:val="28"/>
        </w:rPr>
        <w:t>
      цифры ", 491" исключить;</w:t>
      </w:r>
    </w:p>
    <w:bookmarkEnd w:id="868"/>
    <w:bookmarkStart w:name="z890" w:id="869"/>
    <w:p>
      <w:pPr>
        <w:spacing w:after="0"/>
        <w:ind w:left="0"/>
        <w:jc w:val="both"/>
      </w:pPr>
      <w:r>
        <w:rPr>
          <w:rFonts w:ascii="Times New Roman"/>
          <w:b w:val="false"/>
          <w:i w:val="false"/>
          <w:color w:val="000000"/>
          <w:sz w:val="28"/>
        </w:rPr>
        <w:t xml:space="preserve">
      после цифр "505" дополнить цифрами ", </w:t>
      </w:r>
      <w:r>
        <w:rPr>
          <w:rFonts w:ascii="Times New Roman"/>
          <w:b w:val="false"/>
          <w:i w:val="false"/>
          <w:color w:val="000000"/>
          <w:sz w:val="28"/>
        </w:rPr>
        <w:t>633</w:t>
      </w:r>
      <w:r>
        <w:rPr>
          <w:rFonts w:ascii="Times New Roman"/>
          <w:b w:val="false"/>
          <w:i w:val="false"/>
          <w:color w:val="000000"/>
          <w:sz w:val="28"/>
        </w:rPr>
        <w:t xml:space="preserve">, </w:t>
      </w:r>
      <w:r>
        <w:rPr>
          <w:rFonts w:ascii="Times New Roman"/>
          <w:b w:val="false"/>
          <w:i w:val="false"/>
          <w:color w:val="000000"/>
          <w:sz w:val="28"/>
        </w:rPr>
        <w:t>634</w:t>
      </w:r>
      <w:r>
        <w:rPr>
          <w:rFonts w:ascii="Times New Roman"/>
          <w:b w:val="false"/>
          <w:i w:val="false"/>
          <w:color w:val="000000"/>
          <w:sz w:val="28"/>
        </w:rPr>
        <w:t>";</w:t>
      </w:r>
    </w:p>
    <w:bookmarkEnd w:id="869"/>
    <w:bookmarkStart w:name="z891" w:id="870"/>
    <w:p>
      <w:pPr>
        <w:spacing w:after="0"/>
        <w:ind w:left="0"/>
        <w:jc w:val="both"/>
      </w:pPr>
      <w:r>
        <w:rPr>
          <w:rFonts w:ascii="Times New Roman"/>
          <w:b w:val="false"/>
          <w:i w:val="false"/>
          <w:color w:val="000000"/>
          <w:sz w:val="28"/>
        </w:rPr>
        <w:t>
      дополнить частями четвертой и пятой следующего содержания:</w:t>
      </w:r>
    </w:p>
    <w:bookmarkEnd w:id="870"/>
    <w:bookmarkStart w:name="z892" w:id="871"/>
    <w:p>
      <w:pPr>
        <w:spacing w:after="0"/>
        <w:ind w:left="0"/>
        <w:jc w:val="both"/>
      </w:pPr>
      <w:r>
        <w:rPr>
          <w:rFonts w:ascii="Times New Roman"/>
          <w:b w:val="false"/>
          <w:i w:val="false"/>
          <w:color w:val="000000"/>
          <w:sz w:val="28"/>
        </w:rPr>
        <w:t xml:space="preserve">
      "4. Местный исполнительный орган области, города республиканского значения и столицы рассматривает дела об административных правонарушениях, предусмотренных </w:t>
      </w:r>
      <w:r>
        <w:rPr>
          <w:rFonts w:ascii="Times New Roman"/>
          <w:b w:val="false"/>
          <w:i w:val="false"/>
          <w:color w:val="000000"/>
          <w:sz w:val="28"/>
        </w:rPr>
        <w:t>статьей 169</w:t>
      </w:r>
      <w:r>
        <w:rPr>
          <w:rFonts w:ascii="Times New Roman"/>
          <w:b w:val="false"/>
          <w:i w:val="false"/>
          <w:color w:val="000000"/>
          <w:sz w:val="28"/>
        </w:rPr>
        <w:t xml:space="preserve"> (частями первой, третьей, шестой и восьмой) настоящего Кодекса.</w:t>
      </w:r>
    </w:p>
    <w:bookmarkEnd w:id="871"/>
    <w:bookmarkStart w:name="z893" w:id="872"/>
    <w:p>
      <w:pPr>
        <w:spacing w:after="0"/>
        <w:ind w:left="0"/>
        <w:jc w:val="both"/>
      </w:pPr>
      <w:r>
        <w:rPr>
          <w:rFonts w:ascii="Times New Roman"/>
          <w:b w:val="false"/>
          <w:i w:val="false"/>
          <w:color w:val="000000"/>
          <w:sz w:val="28"/>
        </w:rPr>
        <w:t xml:space="preserve">
      5. Акимы областей, городов республиканского значения и столицы вправе рассматривать дела об административных правонарушениях и налагать административные взыскания за административные правонарушения, предусмотренные </w:t>
      </w:r>
      <w:r>
        <w:rPr>
          <w:rFonts w:ascii="Times New Roman"/>
          <w:b w:val="false"/>
          <w:i w:val="false"/>
          <w:color w:val="000000"/>
          <w:sz w:val="28"/>
        </w:rPr>
        <w:t>статьей 169</w:t>
      </w:r>
      <w:r>
        <w:rPr>
          <w:rFonts w:ascii="Times New Roman"/>
          <w:b w:val="false"/>
          <w:i w:val="false"/>
          <w:color w:val="000000"/>
          <w:sz w:val="28"/>
        </w:rPr>
        <w:t xml:space="preserve"> (частями первой, третьей, шестой и восьмой) настоящего Кодекса.";</w:t>
      </w:r>
    </w:p>
    <w:bookmarkEnd w:id="872"/>
    <w:bookmarkStart w:name="z894" w:id="873"/>
    <w:p>
      <w:pPr>
        <w:spacing w:after="0"/>
        <w:ind w:left="0"/>
        <w:jc w:val="both"/>
      </w:pPr>
      <w:r>
        <w:rPr>
          <w:rFonts w:ascii="Times New Roman"/>
          <w:b w:val="false"/>
          <w:i w:val="false"/>
          <w:color w:val="000000"/>
          <w:sz w:val="28"/>
        </w:rPr>
        <w:t xml:space="preserve">
      176) часть первую </w:t>
      </w:r>
      <w:r>
        <w:rPr>
          <w:rFonts w:ascii="Times New Roman"/>
          <w:b w:val="false"/>
          <w:i w:val="false"/>
          <w:color w:val="000000"/>
          <w:sz w:val="28"/>
        </w:rPr>
        <w:t>статьи 730</w:t>
      </w:r>
      <w:r>
        <w:rPr>
          <w:rFonts w:ascii="Times New Roman"/>
          <w:b w:val="false"/>
          <w:i w:val="false"/>
          <w:color w:val="000000"/>
          <w:sz w:val="28"/>
        </w:rPr>
        <w:t xml:space="preserve"> изложить в следующей редакции:</w:t>
      </w:r>
    </w:p>
    <w:bookmarkEnd w:id="873"/>
    <w:bookmarkStart w:name="z895" w:id="874"/>
    <w:p>
      <w:pPr>
        <w:spacing w:after="0"/>
        <w:ind w:left="0"/>
        <w:jc w:val="both"/>
      </w:pPr>
      <w:r>
        <w:rPr>
          <w:rFonts w:ascii="Times New Roman"/>
          <w:b w:val="false"/>
          <w:i w:val="false"/>
          <w:color w:val="000000"/>
          <w:sz w:val="28"/>
        </w:rPr>
        <w:t xml:space="preserve">
      "1. Уполномоченный орган в области образования рассматривает дела об административных правонарушениях, предусмотренных </w:t>
      </w:r>
      <w:r>
        <w:rPr>
          <w:rFonts w:ascii="Times New Roman"/>
          <w:b w:val="false"/>
          <w:i w:val="false"/>
          <w:color w:val="000000"/>
          <w:sz w:val="28"/>
        </w:rPr>
        <w:t>статьями 84</w:t>
      </w:r>
      <w:r>
        <w:rPr>
          <w:rFonts w:ascii="Times New Roman"/>
          <w:b w:val="false"/>
          <w:i w:val="false"/>
          <w:color w:val="000000"/>
          <w:sz w:val="28"/>
        </w:rPr>
        <w:t xml:space="preserve">, </w:t>
      </w:r>
      <w:r>
        <w:rPr>
          <w:rFonts w:ascii="Times New Roman"/>
          <w:b w:val="false"/>
          <w:i w:val="false"/>
          <w:color w:val="000000"/>
          <w:sz w:val="28"/>
        </w:rPr>
        <w:t>409</w:t>
      </w:r>
      <w:r>
        <w:rPr>
          <w:rFonts w:ascii="Times New Roman"/>
          <w:b w:val="false"/>
          <w:i w:val="false"/>
          <w:color w:val="000000"/>
          <w:sz w:val="28"/>
        </w:rPr>
        <w:t xml:space="preserve"> (частями второй, третьей, четвертой, 4-1, 4-2, пятой, шестой, седьмой, 7-1, 7-2, 7-3, 7-4, 7-5, 7-6, 7-7 и 7-9), </w:t>
      </w:r>
      <w:r>
        <w:rPr>
          <w:rFonts w:ascii="Times New Roman"/>
          <w:b w:val="false"/>
          <w:i w:val="false"/>
          <w:color w:val="000000"/>
          <w:sz w:val="28"/>
        </w:rPr>
        <w:t>464</w:t>
      </w:r>
      <w:r>
        <w:rPr>
          <w:rFonts w:ascii="Times New Roman"/>
          <w:b w:val="false"/>
          <w:i w:val="false"/>
          <w:color w:val="000000"/>
          <w:sz w:val="28"/>
        </w:rPr>
        <w:t xml:space="preserve"> настоящего Кодекса.";</w:t>
      </w:r>
    </w:p>
    <w:bookmarkEnd w:id="874"/>
    <w:bookmarkStart w:name="z896" w:id="875"/>
    <w:p>
      <w:pPr>
        <w:spacing w:after="0"/>
        <w:ind w:left="0"/>
        <w:jc w:val="both"/>
      </w:pPr>
      <w:r>
        <w:rPr>
          <w:rFonts w:ascii="Times New Roman"/>
          <w:b w:val="false"/>
          <w:i w:val="false"/>
          <w:color w:val="000000"/>
          <w:sz w:val="28"/>
        </w:rPr>
        <w:t>
      177) дополнить статьей 730-2 следующего содержания:</w:t>
      </w:r>
    </w:p>
    <w:bookmarkEnd w:id="875"/>
    <w:bookmarkStart w:name="z897" w:id="876"/>
    <w:p>
      <w:pPr>
        <w:spacing w:after="0"/>
        <w:ind w:left="0"/>
        <w:jc w:val="both"/>
      </w:pPr>
      <w:r>
        <w:rPr>
          <w:rFonts w:ascii="Times New Roman"/>
          <w:b w:val="false"/>
          <w:i w:val="false"/>
          <w:color w:val="000000"/>
          <w:sz w:val="28"/>
        </w:rPr>
        <w:t>
      "Статья 730-2. Уполномоченный орган в области науки и высшего образования</w:t>
      </w:r>
    </w:p>
    <w:bookmarkEnd w:id="876"/>
    <w:bookmarkStart w:name="z898" w:id="877"/>
    <w:p>
      <w:pPr>
        <w:spacing w:after="0"/>
        <w:ind w:left="0"/>
        <w:jc w:val="both"/>
      </w:pPr>
      <w:r>
        <w:rPr>
          <w:rFonts w:ascii="Times New Roman"/>
          <w:b w:val="false"/>
          <w:i w:val="false"/>
          <w:color w:val="000000"/>
          <w:sz w:val="28"/>
        </w:rPr>
        <w:t xml:space="preserve">
      1. Уполномоченный орган в области науки и высшего образования рассматривает дела об административных правонарушениях, предусмотренных </w:t>
      </w:r>
      <w:r>
        <w:rPr>
          <w:rFonts w:ascii="Times New Roman"/>
          <w:b w:val="false"/>
          <w:i w:val="false"/>
          <w:color w:val="000000"/>
          <w:sz w:val="28"/>
        </w:rPr>
        <w:t>статьями 409</w:t>
      </w:r>
      <w:r>
        <w:rPr>
          <w:rFonts w:ascii="Times New Roman"/>
          <w:b w:val="false"/>
          <w:i w:val="false"/>
          <w:color w:val="000000"/>
          <w:sz w:val="28"/>
        </w:rPr>
        <w:t xml:space="preserve"> (частями четвертой, 4-1, 4-2, шестой и седьмой), </w:t>
      </w:r>
      <w:r>
        <w:rPr>
          <w:rFonts w:ascii="Times New Roman"/>
          <w:b w:val="false"/>
          <w:i w:val="false"/>
          <w:color w:val="000000"/>
          <w:sz w:val="28"/>
        </w:rPr>
        <w:t>464</w:t>
      </w:r>
      <w:r>
        <w:rPr>
          <w:rFonts w:ascii="Times New Roman"/>
          <w:b w:val="false"/>
          <w:i w:val="false"/>
          <w:color w:val="000000"/>
          <w:sz w:val="28"/>
        </w:rPr>
        <w:t xml:space="preserve"> настоящего Кодекса.</w:t>
      </w:r>
    </w:p>
    <w:bookmarkEnd w:id="877"/>
    <w:bookmarkStart w:name="z899" w:id="878"/>
    <w:p>
      <w:pPr>
        <w:spacing w:after="0"/>
        <w:ind w:left="0"/>
        <w:jc w:val="both"/>
      </w:pPr>
      <w:r>
        <w:rPr>
          <w:rFonts w:ascii="Times New Roman"/>
          <w:b w:val="false"/>
          <w:i w:val="false"/>
          <w:color w:val="000000"/>
          <w:sz w:val="28"/>
        </w:rPr>
        <w:t>
      2. Рассматривать дела об административных правонарушениях и налагать административные взыскания вправе руководитель уполномоченного органа в области науки и высшего образования и его заместители.";</w:t>
      </w:r>
    </w:p>
    <w:bookmarkEnd w:id="878"/>
    <w:bookmarkStart w:name="z900" w:id="879"/>
    <w:p>
      <w:pPr>
        <w:spacing w:after="0"/>
        <w:ind w:left="0"/>
        <w:jc w:val="both"/>
      </w:pPr>
      <w:r>
        <w:rPr>
          <w:rFonts w:ascii="Times New Roman"/>
          <w:b w:val="false"/>
          <w:i w:val="false"/>
          <w:color w:val="000000"/>
          <w:sz w:val="28"/>
        </w:rPr>
        <w:t xml:space="preserve">
      178) в части первой </w:t>
      </w:r>
      <w:r>
        <w:rPr>
          <w:rFonts w:ascii="Times New Roman"/>
          <w:b w:val="false"/>
          <w:i w:val="false"/>
          <w:color w:val="000000"/>
          <w:sz w:val="28"/>
        </w:rPr>
        <w:t>статьи 733</w:t>
      </w:r>
      <w:r>
        <w:rPr>
          <w:rFonts w:ascii="Times New Roman"/>
          <w:b w:val="false"/>
          <w:i w:val="false"/>
          <w:color w:val="000000"/>
          <w:sz w:val="28"/>
        </w:rPr>
        <w:t>:</w:t>
      </w:r>
    </w:p>
    <w:bookmarkEnd w:id="879"/>
    <w:bookmarkStart w:name="z901" w:id="880"/>
    <w:p>
      <w:pPr>
        <w:spacing w:after="0"/>
        <w:ind w:left="0"/>
        <w:jc w:val="both"/>
      </w:pPr>
      <w:r>
        <w:rPr>
          <w:rFonts w:ascii="Times New Roman"/>
          <w:b w:val="false"/>
          <w:i w:val="false"/>
          <w:color w:val="000000"/>
          <w:sz w:val="28"/>
        </w:rPr>
        <w:t>
      слова "185 (когда эти нарушения совершены биржевыми брокерами и (или) биржевыми дилерами, а также работниками товарных бирж)," исключить;</w:t>
      </w:r>
    </w:p>
    <w:bookmarkEnd w:id="880"/>
    <w:bookmarkStart w:name="z902" w:id="881"/>
    <w:p>
      <w:pPr>
        <w:spacing w:after="0"/>
        <w:ind w:left="0"/>
        <w:jc w:val="both"/>
      </w:pPr>
      <w:r>
        <w:rPr>
          <w:rFonts w:ascii="Times New Roman"/>
          <w:b w:val="false"/>
          <w:i w:val="false"/>
          <w:color w:val="000000"/>
          <w:sz w:val="28"/>
        </w:rPr>
        <w:t>
      цифры "268," исключить;</w:t>
      </w:r>
    </w:p>
    <w:bookmarkEnd w:id="881"/>
    <w:bookmarkStart w:name="z903" w:id="882"/>
    <w:p>
      <w:pPr>
        <w:spacing w:after="0"/>
        <w:ind w:left="0"/>
        <w:jc w:val="both"/>
      </w:pPr>
      <w:r>
        <w:rPr>
          <w:rFonts w:ascii="Times New Roman"/>
          <w:b w:val="false"/>
          <w:i w:val="false"/>
          <w:color w:val="000000"/>
          <w:sz w:val="28"/>
        </w:rPr>
        <w:t xml:space="preserve">
      179) </w:t>
      </w:r>
      <w:r>
        <w:rPr>
          <w:rFonts w:ascii="Times New Roman"/>
          <w:b w:val="false"/>
          <w:i w:val="false"/>
          <w:color w:val="000000"/>
          <w:sz w:val="28"/>
        </w:rPr>
        <w:t>статью 734</w:t>
      </w:r>
      <w:r>
        <w:rPr>
          <w:rFonts w:ascii="Times New Roman"/>
          <w:b w:val="false"/>
          <w:i w:val="false"/>
          <w:color w:val="000000"/>
          <w:sz w:val="28"/>
        </w:rPr>
        <w:t xml:space="preserve"> исключить;</w:t>
      </w:r>
    </w:p>
    <w:bookmarkEnd w:id="882"/>
    <w:bookmarkStart w:name="z904" w:id="883"/>
    <w:p>
      <w:pPr>
        <w:spacing w:after="0"/>
        <w:ind w:left="0"/>
        <w:jc w:val="both"/>
      </w:pPr>
      <w:r>
        <w:rPr>
          <w:rFonts w:ascii="Times New Roman"/>
          <w:b w:val="false"/>
          <w:i w:val="false"/>
          <w:color w:val="000000"/>
          <w:sz w:val="28"/>
        </w:rPr>
        <w:t xml:space="preserve">
      180) часть третью </w:t>
      </w:r>
      <w:r>
        <w:rPr>
          <w:rFonts w:ascii="Times New Roman"/>
          <w:b w:val="false"/>
          <w:i w:val="false"/>
          <w:color w:val="000000"/>
          <w:sz w:val="28"/>
        </w:rPr>
        <w:t>статьи 740</w:t>
      </w:r>
      <w:r>
        <w:rPr>
          <w:rFonts w:ascii="Times New Roman"/>
          <w:b w:val="false"/>
          <w:i w:val="false"/>
          <w:color w:val="000000"/>
          <w:sz w:val="28"/>
        </w:rPr>
        <w:t xml:space="preserve"> изложить в следующей редакции:</w:t>
      </w:r>
    </w:p>
    <w:bookmarkEnd w:id="883"/>
    <w:bookmarkStart w:name="z905" w:id="884"/>
    <w:p>
      <w:pPr>
        <w:spacing w:after="0"/>
        <w:ind w:left="0"/>
        <w:jc w:val="both"/>
      </w:pPr>
      <w:r>
        <w:rPr>
          <w:rFonts w:ascii="Times New Roman"/>
          <w:b w:val="false"/>
          <w:i w:val="false"/>
          <w:color w:val="000000"/>
          <w:sz w:val="28"/>
        </w:rPr>
        <w:t>
      "3. Решение об удовлетворении ходатайства либо о полном или частичном отказе в его удовлетворении выносится в виде определения, которое доводится до лица, заявившего ходатайство, за исключением ходатайств об отложении и продлении срока рассмотрения дела судом.";</w:t>
      </w:r>
    </w:p>
    <w:bookmarkEnd w:id="884"/>
    <w:bookmarkStart w:name="z906" w:id="885"/>
    <w:p>
      <w:pPr>
        <w:spacing w:after="0"/>
        <w:ind w:left="0"/>
        <w:jc w:val="both"/>
      </w:pPr>
      <w:r>
        <w:rPr>
          <w:rFonts w:ascii="Times New Roman"/>
          <w:b w:val="false"/>
          <w:i w:val="false"/>
          <w:color w:val="000000"/>
          <w:sz w:val="28"/>
        </w:rPr>
        <w:t xml:space="preserve">
      181) в </w:t>
      </w:r>
      <w:r>
        <w:rPr>
          <w:rFonts w:ascii="Times New Roman"/>
          <w:b w:val="false"/>
          <w:i w:val="false"/>
          <w:color w:val="000000"/>
          <w:sz w:val="28"/>
        </w:rPr>
        <w:t>статье 741</w:t>
      </w:r>
      <w:r>
        <w:rPr>
          <w:rFonts w:ascii="Times New Roman"/>
          <w:b w:val="false"/>
          <w:i w:val="false"/>
          <w:color w:val="000000"/>
          <w:sz w:val="28"/>
        </w:rPr>
        <w:t>:</w:t>
      </w:r>
    </w:p>
    <w:bookmarkEnd w:id="885"/>
    <w:bookmarkStart w:name="z907" w:id="886"/>
    <w:p>
      <w:pPr>
        <w:spacing w:after="0"/>
        <w:ind w:left="0"/>
        <w:jc w:val="both"/>
      </w:pPr>
      <w:r>
        <w:rPr>
          <w:rFonts w:ascii="Times New Roman"/>
          <w:b w:val="false"/>
          <w:i w:val="false"/>
          <w:color w:val="000000"/>
          <w:sz w:val="28"/>
        </w:rPr>
        <w:t>
      в части первой:</w:t>
      </w:r>
    </w:p>
    <w:bookmarkEnd w:id="886"/>
    <w:bookmarkStart w:name="z908" w:id="887"/>
    <w:p>
      <w:pPr>
        <w:spacing w:after="0"/>
        <w:ind w:left="0"/>
        <w:jc w:val="both"/>
      </w:pPr>
      <w:r>
        <w:rPr>
          <w:rFonts w:ascii="Times New Roman"/>
          <w:b w:val="false"/>
          <w:i w:val="false"/>
          <w:color w:val="000000"/>
          <w:sz w:val="28"/>
        </w:rPr>
        <w:t>
      подпункт 6) изложить в следующей редакции:</w:t>
      </w:r>
    </w:p>
    <w:bookmarkEnd w:id="887"/>
    <w:bookmarkStart w:name="z909" w:id="888"/>
    <w:p>
      <w:pPr>
        <w:spacing w:after="0"/>
        <w:ind w:left="0"/>
        <w:jc w:val="both"/>
      </w:pPr>
      <w:r>
        <w:rPr>
          <w:rFonts w:ascii="Times New Roman"/>
          <w:b w:val="false"/>
          <w:i w:val="false"/>
          <w:color w:val="000000"/>
          <w:sz w:val="28"/>
        </w:rPr>
        <w:t xml:space="preserve">
      "6) наличие по тому же факту в отношении лица, привлекаемого к административной ответственности, постановления судьи, органа (должностного лица) о наложении административного взыскания, документа, подтверждающего исполнение (уплату) административного штрафа в порядке, установленном </w:t>
      </w:r>
      <w:r>
        <w:rPr>
          <w:rFonts w:ascii="Times New Roman"/>
          <w:b w:val="false"/>
          <w:i w:val="false"/>
          <w:color w:val="000000"/>
          <w:sz w:val="28"/>
        </w:rPr>
        <w:t>статьями 811</w:t>
      </w:r>
      <w:r>
        <w:rPr>
          <w:rFonts w:ascii="Times New Roman"/>
          <w:b w:val="false"/>
          <w:i w:val="false"/>
          <w:color w:val="000000"/>
          <w:sz w:val="28"/>
        </w:rPr>
        <w:t xml:space="preserve"> и </w:t>
      </w:r>
      <w:r>
        <w:rPr>
          <w:rFonts w:ascii="Times New Roman"/>
          <w:b w:val="false"/>
          <w:i w:val="false"/>
          <w:color w:val="000000"/>
          <w:sz w:val="28"/>
        </w:rPr>
        <w:t>897</w:t>
      </w:r>
      <w:r>
        <w:rPr>
          <w:rFonts w:ascii="Times New Roman"/>
          <w:b w:val="false"/>
          <w:i w:val="false"/>
          <w:color w:val="000000"/>
          <w:sz w:val="28"/>
        </w:rPr>
        <w:t xml:space="preserve"> настоящего Кодекса, либо неотмененного постановления о прекращении дела об административном правонарушении, а также наличие по тому же факту постановления о признании лица подозреваемым;";</w:t>
      </w:r>
    </w:p>
    <w:bookmarkEnd w:id="888"/>
    <w:bookmarkStart w:name="z910" w:id="889"/>
    <w:p>
      <w:pPr>
        <w:spacing w:after="0"/>
        <w:ind w:left="0"/>
        <w:jc w:val="both"/>
      </w:pPr>
      <w:r>
        <w:rPr>
          <w:rFonts w:ascii="Times New Roman"/>
          <w:b w:val="false"/>
          <w:i w:val="false"/>
          <w:color w:val="000000"/>
          <w:sz w:val="28"/>
        </w:rPr>
        <w:t>
      подпункты 10) и 12) исключить;</w:t>
      </w:r>
    </w:p>
    <w:bookmarkEnd w:id="889"/>
    <w:bookmarkStart w:name="z911" w:id="890"/>
    <w:p>
      <w:pPr>
        <w:spacing w:after="0"/>
        <w:ind w:left="0"/>
        <w:jc w:val="both"/>
      </w:pPr>
      <w:r>
        <w:rPr>
          <w:rFonts w:ascii="Times New Roman"/>
          <w:b w:val="false"/>
          <w:i w:val="false"/>
          <w:color w:val="000000"/>
          <w:sz w:val="28"/>
        </w:rPr>
        <w:t>
      дополнить подпунктами 14) и 15) следующего содержания:</w:t>
      </w:r>
    </w:p>
    <w:bookmarkEnd w:id="890"/>
    <w:bookmarkStart w:name="z912" w:id="891"/>
    <w:p>
      <w:pPr>
        <w:spacing w:after="0"/>
        <w:ind w:left="0"/>
        <w:jc w:val="both"/>
      </w:pPr>
      <w:r>
        <w:rPr>
          <w:rFonts w:ascii="Times New Roman"/>
          <w:b w:val="false"/>
          <w:i w:val="false"/>
          <w:color w:val="000000"/>
          <w:sz w:val="28"/>
        </w:rPr>
        <w:t>
      "14) вследствие прекращения действия чрезвычайного положения;</w:t>
      </w:r>
    </w:p>
    <w:bookmarkEnd w:id="891"/>
    <w:bookmarkStart w:name="z913" w:id="892"/>
    <w:p>
      <w:pPr>
        <w:spacing w:after="0"/>
        <w:ind w:left="0"/>
        <w:jc w:val="both"/>
      </w:pPr>
      <w:r>
        <w:rPr>
          <w:rFonts w:ascii="Times New Roman"/>
          <w:b w:val="false"/>
          <w:i w:val="false"/>
          <w:color w:val="000000"/>
          <w:sz w:val="28"/>
        </w:rPr>
        <w:t xml:space="preserve">
      "15) в случае отсутствия согласования прокурором решения о возбуждении дела об административном правонарушении в отношении инвесторов, включенных в реестр инвесторов, в порядке, предусмотренном </w:t>
      </w:r>
      <w:r>
        <w:rPr>
          <w:rFonts w:ascii="Times New Roman"/>
          <w:b w:val="false"/>
          <w:i w:val="false"/>
          <w:color w:val="000000"/>
          <w:sz w:val="28"/>
        </w:rPr>
        <w:t>статьей 759</w:t>
      </w:r>
      <w:r>
        <w:rPr>
          <w:rFonts w:ascii="Times New Roman"/>
          <w:b w:val="false"/>
          <w:i w:val="false"/>
          <w:color w:val="000000"/>
          <w:sz w:val="28"/>
        </w:rPr>
        <w:t xml:space="preserve"> настоящего Кодекса.";</w:t>
      </w:r>
    </w:p>
    <w:bookmarkEnd w:id="892"/>
    <w:bookmarkStart w:name="z914" w:id="893"/>
    <w:p>
      <w:pPr>
        <w:spacing w:after="0"/>
        <w:ind w:left="0"/>
        <w:jc w:val="both"/>
      </w:pPr>
      <w:r>
        <w:rPr>
          <w:rFonts w:ascii="Times New Roman"/>
          <w:b w:val="false"/>
          <w:i w:val="false"/>
          <w:color w:val="000000"/>
          <w:sz w:val="28"/>
        </w:rPr>
        <w:t>
      дополнить частью третьей следующего содержания;</w:t>
      </w:r>
    </w:p>
    <w:bookmarkEnd w:id="893"/>
    <w:bookmarkStart w:name="z915" w:id="894"/>
    <w:p>
      <w:pPr>
        <w:spacing w:after="0"/>
        <w:ind w:left="0"/>
        <w:jc w:val="both"/>
      </w:pPr>
      <w:r>
        <w:rPr>
          <w:rFonts w:ascii="Times New Roman"/>
          <w:b w:val="false"/>
          <w:i w:val="false"/>
          <w:color w:val="000000"/>
          <w:sz w:val="28"/>
        </w:rPr>
        <w:t xml:space="preserve">
      "3. В соответствии со </w:t>
      </w:r>
      <w:r>
        <w:rPr>
          <w:rFonts w:ascii="Times New Roman"/>
          <w:b w:val="false"/>
          <w:i w:val="false"/>
          <w:color w:val="000000"/>
          <w:sz w:val="28"/>
        </w:rPr>
        <w:t>статьей 809</w:t>
      </w:r>
      <w:r>
        <w:rPr>
          <w:rFonts w:ascii="Times New Roman"/>
          <w:b w:val="false"/>
          <w:i w:val="false"/>
          <w:color w:val="000000"/>
          <w:sz w:val="28"/>
        </w:rPr>
        <w:t xml:space="preserve"> настоящего Кодекса орган (должностное лицо), в производстве которого находится дело, обнаружив обстоятельства, исключающие производство по делу об административном правонарушении, обязан вынести на любой стадии производства постановление о прекращении дела вне зависимости от подведомственности дела.</w:t>
      </w:r>
    </w:p>
    <w:bookmarkEnd w:id="894"/>
    <w:bookmarkStart w:name="z916" w:id="895"/>
    <w:p>
      <w:pPr>
        <w:spacing w:after="0"/>
        <w:ind w:left="0"/>
        <w:jc w:val="both"/>
      </w:pPr>
      <w:r>
        <w:rPr>
          <w:rFonts w:ascii="Times New Roman"/>
          <w:b w:val="false"/>
          <w:i w:val="false"/>
          <w:color w:val="000000"/>
          <w:sz w:val="28"/>
        </w:rPr>
        <w:t xml:space="preserve">
      О прекращении и основаниях прекращения производства лицо, в отношении которого возбуждено дело об административном правонарушении, уведомляется в порядке, предусмотренном </w:t>
      </w:r>
      <w:r>
        <w:rPr>
          <w:rFonts w:ascii="Times New Roman"/>
          <w:b w:val="false"/>
          <w:i w:val="false"/>
          <w:color w:val="000000"/>
          <w:sz w:val="28"/>
        </w:rPr>
        <w:t>статьей 743</w:t>
      </w:r>
      <w:r>
        <w:rPr>
          <w:rFonts w:ascii="Times New Roman"/>
          <w:b w:val="false"/>
          <w:i w:val="false"/>
          <w:color w:val="000000"/>
          <w:sz w:val="28"/>
        </w:rPr>
        <w:t xml:space="preserve"> настоящего Кодекса."; </w:t>
      </w:r>
    </w:p>
    <w:bookmarkEnd w:id="895"/>
    <w:bookmarkStart w:name="z917" w:id="896"/>
    <w:p>
      <w:pPr>
        <w:spacing w:after="0"/>
        <w:ind w:left="0"/>
        <w:jc w:val="both"/>
      </w:pPr>
      <w:r>
        <w:rPr>
          <w:rFonts w:ascii="Times New Roman"/>
          <w:b w:val="false"/>
          <w:i w:val="false"/>
          <w:color w:val="000000"/>
          <w:sz w:val="28"/>
        </w:rPr>
        <w:t xml:space="preserve">
      182) в </w:t>
      </w:r>
      <w:r>
        <w:rPr>
          <w:rFonts w:ascii="Times New Roman"/>
          <w:b w:val="false"/>
          <w:i w:val="false"/>
          <w:color w:val="000000"/>
          <w:sz w:val="28"/>
        </w:rPr>
        <w:t>статье 742</w:t>
      </w:r>
      <w:r>
        <w:rPr>
          <w:rFonts w:ascii="Times New Roman"/>
          <w:b w:val="false"/>
          <w:i w:val="false"/>
          <w:color w:val="000000"/>
          <w:sz w:val="28"/>
        </w:rPr>
        <w:t xml:space="preserve"> слова "в случае, предусмотренном статьей 64-1" заменить словами "в случаях, предусмотренных </w:t>
      </w:r>
      <w:r>
        <w:rPr>
          <w:rFonts w:ascii="Times New Roman"/>
          <w:b w:val="false"/>
          <w:i w:val="false"/>
          <w:color w:val="000000"/>
          <w:sz w:val="28"/>
        </w:rPr>
        <w:t>статьями 64</w:t>
      </w:r>
      <w:r>
        <w:rPr>
          <w:rFonts w:ascii="Times New Roman"/>
          <w:b w:val="false"/>
          <w:i w:val="false"/>
          <w:color w:val="000000"/>
          <w:sz w:val="28"/>
        </w:rPr>
        <w:t xml:space="preserve">, </w:t>
      </w:r>
      <w:r>
        <w:rPr>
          <w:rFonts w:ascii="Times New Roman"/>
          <w:b w:val="false"/>
          <w:i w:val="false"/>
          <w:color w:val="000000"/>
          <w:sz w:val="28"/>
        </w:rPr>
        <w:t>64-1</w:t>
      </w:r>
      <w:r>
        <w:rPr>
          <w:rFonts w:ascii="Times New Roman"/>
          <w:b w:val="false"/>
          <w:i w:val="false"/>
          <w:color w:val="000000"/>
          <w:sz w:val="28"/>
        </w:rPr>
        <w:t>";</w:t>
      </w:r>
    </w:p>
    <w:bookmarkEnd w:id="896"/>
    <w:bookmarkStart w:name="z918" w:id="897"/>
    <w:p>
      <w:pPr>
        <w:spacing w:after="0"/>
        <w:ind w:left="0"/>
        <w:jc w:val="both"/>
      </w:pPr>
      <w:r>
        <w:rPr>
          <w:rFonts w:ascii="Times New Roman"/>
          <w:b w:val="false"/>
          <w:i w:val="false"/>
          <w:color w:val="000000"/>
          <w:sz w:val="28"/>
        </w:rPr>
        <w:t xml:space="preserve">
      183) в </w:t>
      </w:r>
      <w:r>
        <w:rPr>
          <w:rFonts w:ascii="Times New Roman"/>
          <w:b w:val="false"/>
          <w:i w:val="false"/>
          <w:color w:val="000000"/>
          <w:sz w:val="28"/>
        </w:rPr>
        <w:t>статье 744</w:t>
      </w:r>
      <w:r>
        <w:rPr>
          <w:rFonts w:ascii="Times New Roman"/>
          <w:b w:val="false"/>
          <w:i w:val="false"/>
          <w:color w:val="000000"/>
          <w:sz w:val="28"/>
        </w:rPr>
        <w:t>:</w:t>
      </w:r>
    </w:p>
    <w:bookmarkEnd w:id="897"/>
    <w:bookmarkStart w:name="z919" w:id="898"/>
    <w:p>
      <w:pPr>
        <w:spacing w:after="0"/>
        <w:ind w:left="0"/>
        <w:jc w:val="both"/>
      </w:pPr>
      <w:r>
        <w:rPr>
          <w:rFonts w:ascii="Times New Roman"/>
          <w:b w:val="false"/>
          <w:i w:val="false"/>
          <w:color w:val="000000"/>
          <w:sz w:val="28"/>
        </w:rPr>
        <w:t>
      в части первой слова "в суде" исключить;</w:t>
      </w:r>
    </w:p>
    <w:bookmarkEnd w:id="898"/>
    <w:bookmarkStart w:name="z920" w:id="899"/>
    <w:p>
      <w:pPr>
        <w:spacing w:after="0"/>
        <w:ind w:left="0"/>
        <w:jc w:val="both"/>
      </w:pPr>
      <w:r>
        <w:rPr>
          <w:rFonts w:ascii="Times New Roman"/>
          <w:b w:val="false"/>
          <w:i w:val="false"/>
          <w:color w:val="000000"/>
          <w:sz w:val="28"/>
        </w:rPr>
        <w:t>
      часть вторую после слов "в суде" дополнить словами "или в рассмотрении дела органом (должностным лицом), уполномоченным рассматривать дела об административных правонарушениях,";</w:t>
      </w:r>
    </w:p>
    <w:bookmarkEnd w:id="899"/>
    <w:bookmarkStart w:name="z921" w:id="900"/>
    <w:p>
      <w:pPr>
        <w:spacing w:after="0"/>
        <w:ind w:left="0"/>
        <w:jc w:val="both"/>
      </w:pPr>
      <w:r>
        <w:rPr>
          <w:rFonts w:ascii="Times New Roman"/>
          <w:b w:val="false"/>
          <w:i w:val="false"/>
          <w:color w:val="000000"/>
          <w:sz w:val="28"/>
        </w:rPr>
        <w:t>
      часть третью после слова "ареста," дополнить словами "привлечения к общественным работам,";</w:t>
      </w:r>
    </w:p>
    <w:bookmarkEnd w:id="900"/>
    <w:bookmarkStart w:name="z922" w:id="901"/>
    <w:p>
      <w:pPr>
        <w:spacing w:after="0"/>
        <w:ind w:left="0"/>
        <w:jc w:val="both"/>
      </w:pPr>
      <w:r>
        <w:rPr>
          <w:rFonts w:ascii="Times New Roman"/>
          <w:b w:val="false"/>
          <w:i w:val="false"/>
          <w:color w:val="000000"/>
          <w:sz w:val="28"/>
        </w:rPr>
        <w:t xml:space="preserve">
      184) в </w:t>
      </w:r>
      <w:r>
        <w:rPr>
          <w:rFonts w:ascii="Times New Roman"/>
          <w:b w:val="false"/>
          <w:i w:val="false"/>
          <w:color w:val="000000"/>
          <w:sz w:val="28"/>
        </w:rPr>
        <w:t>статье 748</w:t>
      </w:r>
      <w:r>
        <w:rPr>
          <w:rFonts w:ascii="Times New Roman"/>
          <w:b w:val="false"/>
          <w:i w:val="false"/>
          <w:color w:val="000000"/>
          <w:sz w:val="28"/>
        </w:rPr>
        <w:t>:</w:t>
      </w:r>
    </w:p>
    <w:bookmarkEnd w:id="901"/>
    <w:bookmarkStart w:name="z923" w:id="902"/>
    <w:p>
      <w:pPr>
        <w:spacing w:after="0"/>
        <w:ind w:left="0"/>
        <w:jc w:val="both"/>
      </w:pPr>
      <w:r>
        <w:rPr>
          <w:rFonts w:ascii="Times New Roman"/>
          <w:b w:val="false"/>
          <w:i w:val="false"/>
          <w:color w:val="000000"/>
          <w:sz w:val="28"/>
        </w:rPr>
        <w:t>
      часть вторую:</w:t>
      </w:r>
    </w:p>
    <w:bookmarkEnd w:id="902"/>
    <w:bookmarkStart w:name="z924" w:id="903"/>
    <w:p>
      <w:pPr>
        <w:spacing w:after="0"/>
        <w:ind w:left="0"/>
        <w:jc w:val="both"/>
      </w:pPr>
      <w:r>
        <w:rPr>
          <w:rFonts w:ascii="Times New Roman"/>
          <w:b w:val="false"/>
          <w:i w:val="false"/>
          <w:color w:val="000000"/>
          <w:sz w:val="28"/>
        </w:rPr>
        <w:t>
      после слов "участвуют адвокаты" дополнить словами ", юридические консультанты";</w:t>
      </w:r>
    </w:p>
    <w:bookmarkEnd w:id="903"/>
    <w:bookmarkStart w:name="z925" w:id="904"/>
    <w:p>
      <w:pPr>
        <w:spacing w:after="0"/>
        <w:ind w:left="0"/>
        <w:jc w:val="both"/>
      </w:pPr>
      <w:r>
        <w:rPr>
          <w:rFonts w:ascii="Times New Roman"/>
          <w:b w:val="false"/>
          <w:i w:val="false"/>
          <w:color w:val="000000"/>
          <w:sz w:val="28"/>
        </w:rPr>
        <w:t>
      после слов "Наряду с адвокатами" дополнить словами ", юридическими консультантами";</w:t>
      </w:r>
    </w:p>
    <w:bookmarkEnd w:id="904"/>
    <w:bookmarkStart w:name="z926" w:id="905"/>
    <w:p>
      <w:pPr>
        <w:spacing w:after="0"/>
        <w:ind w:left="0"/>
        <w:jc w:val="both"/>
      </w:pPr>
      <w:r>
        <w:rPr>
          <w:rFonts w:ascii="Times New Roman"/>
          <w:b w:val="false"/>
          <w:i w:val="false"/>
          <w:color w:val="000000"/>
          <w:sz w:val="28"/>
        </w:rPr>
        <w:t>
      часть пятую после слова "Адвокат" дополнить словами "и юридический консультант";</w:t>
      </w:r>
    </w:p>
    <w:bookmarkEnd w:id="905"/>
    <w:bookmarkStart w:name="z927" w:id="906"/>
    <w:p>
      <w:pPr>
        <w:spacing w:after="0"/>
        <w:ind w:left="0"/>
        <w:jc w:val="both"/>
      </w:pPr>
      <w:r>
        <w:rPr>
          <w:rFonts w:ascii="Times New Roman"/>
          <w:b w:val="false"/>
          <w:i w:val="false"/>
          <w:color w:val="000000"/>
          <w:sz w:val="28"/>
        </w:rPr>
        <w:t xml:space="preserve">
      185) в </w:t>
      </w:r>
      <w:r>
        <w:rPr>
          <w:rFonts w:ascii="Times New Roman"/>
          <w:b w:val="false"/>
          <w:i w:val="false"/>
          <w:color w:val="000000"/>
          <w:sz w:val="28"/>
        </w:rPr>
        <w:t>статье 750</w:t>
      </w:r>
      <w:r>
        <w:rPr>
          <w:rFonts w:ascii="Times New Roman"/>
          <w:b w:val="false"/>
          <w:i w:val="false"/>
          <w:color w:val="000000"/>
          <w:sz w:val="28"/>
        </w:rPr>
        <w:t>:</w:t>
      </w:r>
    </w:p>
    <w:bookmarkEnd w:id="906"/>
    <w:bookmarkStart w:name="z928" w:id="907"/>
    <w:p>
      <w:pPr>
        <w:spacing w:after="0"/>
        <w:ind w:left="0"/>
        <w:jc w:val="both"/>
      </w:pPr>
      <w:r>
        <w:rPr>
          <w:rFonts w:ascii="Times New Roman"/>
          <w:b w:val="false"/>
          <w:i w:val="false"/>
          <w:color w:val="000000"/>
          <w:sz w:val="28"/>
        </w:rPr>
        <w:t>
      часть пятую после слова "адвоката" дополнить словами ", юридического консультанта";</w:t>
      </w:r>
    </w:p>
    <w:bookmarkEnd w:id="907"/>
    <w:bookmarkStart w:name="z929" w:id="908"/>
    <w:p>
      <w:pPr>
        <w:spacing w:after="0"/>
        <w:ind w:left="0"/>
        <w:jc w:val="both"/>
      </w:pPr>
      <w:r>
        <w:rPr>
          <w:rFonts w:ascii="Times New Roman"/>
          <w:b w:val="false"/>
          <w:i w:val="false"/>
          <w:color w:val="000000"/>
          <w:sz w:val="28"/>
        </w:rPr>
        <w:t>
      части шестую и седьмую изложить в следующей редакции:</w:t>
      </w:r>
    </w:p>
    <w:bookmarkEnd w:id="908"/>
    <w:bookmarkStart w:name="z930" w:id="909"/>
    <w:p>
      <w:pPr>
        <w:spacing w:after="0"/>
        <w:ind w:left="0"/>
        <w:jc w:val="both"/>
      </w:pPr>
      <w:r>
        <w:rPr>
          <w:rFonts w:ascii="Times New Roman"/>
          <w:b w:val="false"/>
          <w:i w:val="false"/>
          <w:color w:val="000000"/>
          <w:sz w:val="28"/>
        </w:rPr>
        <w:t xml:space="preserve">
      "6. Расходы по оплате труда адвокатов, юридических консультантов производятся за счет бюджетных средств и в случае, предусмотренном частью второй </w:t>
      </w:r>
      <w:r>
        <w:rPr>
          <w:rFonts w:ascii="Times New Roman"/>
          <w:b w:val="false"/>
          <w:i w:val="false"/>
          <w:color w:val="000000"/>
          <w:sz w:val="28"/>
        </w:rPr>
        <w:t>статьи 749</w:t>
      </w:r>
      <w:r>
        <w:rPr>
          <w:rFonts w:ascii="Times New Roman"/>
          <w:b w:val="false"/>
          <w:i w:val="false"/>
          <w:color w:val="000000"/>
          <w:sz w:val="28"/>
        </w:rPr>
        <w:t xml:space="preserve"> настоящего Кодекса, когда адвокат, юридический консультант участвовали в производстве по делу, которое ведется в отношении физического лица, по назначению.</w:t>
      </w:r>
    </w:p>
    <w:bookmarkEnd w:id="909"/>
    <w:bookmarkStart w:name="z931" w:id="910"/>
    <w:p>
      <w:pPr>
        <w:spacing w:after="0"/>
        <w:ind w:left="0"/>
        <w:jc w:val="both"/>
      </w:pPr>
      <w:r>
        <w:rPr>
          <w:rFonts w:ascii="Times New Roman"/>
          <w:b w:val="false"/>
          <w:i w:val="false"/>
          <w:color w:val="000000"/>
          <w:sz w:val="28"/>
        </w:rPr>
        <w:t xml:space="preserve">
      7. Адвокат вступает в дело об административном правонарушении в качестве защитника по предъявлении удостоверения адвоката и письменного уведомления о защите (представительстве), юридический консультант – по предъявлении удостоверения или выписки из реестра и письменного согласия лица, в отношении которого возбуждено дело об административном правонарушении. Истребование иных документов, подтверждающих полномочия адвоката, юридического консультанта на ведение конкретного дела, запрещается. Другие лица, указанные в части второй </w:t>
      </w:r>
      <w:r>
        <w:rPr>
          <w:rFonts w:ascii="Times New Roman"/>
          <w:b w:val="false"/>
          <w:i w:val="false"/>
          <w:color w:val="000000"/>
          <w:sz w:val="28"/>
        </w:rPr>
        <w:t>статьи 748</w:t>
      </w:r>
      <w:r>
        <w:rPr>
          <w:rFonts w:ascii="Times New Roman"/>
          <w:b w:val="false"/>
          <w:i w:val="false"/>
          <w:color w:val="000000"/>
          <w:sz w:val="28"/>
        </w:rPr>
        <w:t xml:space="preserve"> настоящего Кодекса, представляют документы, подтверждающие их право на участие в деле в качестве защитника (свидетельство о браке, а также документы, указанные в части третьей </w:t>
      </w:r>
      <w:r>
        <w:rPr>
          <w:rFonts w:ascii="Times New Roman"/>
          <w:b w:val="false"/>
          <w:i w:val="false"/>
          <w:color w:val="000000"/>
          <w:sz w:val="28"/>
        </w:rPr>
        <w:t>статьи 746</w:t>
      </w:r>
      <w:r>
        <w:rPr>
          <w:rFonts w:ascii="Times New Roman"/>
          <w:b w:val="false"/>
          <w:i w:val="false"/>
          <w:color w:val="000000"/>
          <w:sz w:val="28"/>
        </w:rPr>
        <w:t xml:space="preserve"> и части третьей </w:t>
      </w:r>
      <w:r>
        <w:rPr>
          <w:rFonts w:ascii="Times New Roman"/>
          <w:b w:val="false"/>
          <w:i w:val="false"/>
          <w:color w:val="000000"/>
          <w:sz w:val="28"/>
        </w:rPr>
        <w:t>статьи 747</w:t>
      </w:r>
      <w:r>
        <w:rPr>
          <w:rFonts w:ascii="Times New Roman"/>
          <w:b w:val="false"/>
          <w:i w:val="false"/>
          <w:color w:val="000000"/>
          <w:sz w:val="28"/>
        </w:rPr>
        <w:t xml:space="preserve"> настоящего Кодекса).";</w:t>
      </w:r>
    </w:p>
    <w:bookmarkEnd w:id="910"/>
    <w:bookmarkStart w:name="z932" w:id="911"/>
    <w:p>
      <w:pPr>
        <w:spacing w:after="0"/>
        <w:ind w:left="0"/>
        <w:jc w:val="both"/>
      </w:pPr>
      <w:r>
        <w:rPr>
          <w:rFonts w:ascii="Times New Roman"/>
          <w:b w:val="false"/>
          <w:i w:val="false"/>
          <w:color w:val="000000"/>
          <w:sz w:val="28"/>
        </w:rPr>
        <w:t xml:space="preserve">
      186) часть первую </w:t>
      </w:r>
      <w:r>
        <w:rPr>
          <w:rFonts w:ascii="Times New Roman"/>
          <w:b w:val="false"/>
          <w:i w:val="false"/>
          <w:color w:val="000000"/>
          <w:sz w:val="28"/>
        </w:rPr>
        <w:t>статьи 753</w:t>
      </w:r>
      <w:r>
        <w:rPr>
          <w:rFonts w:ascii="Times New Roman"/>
          <w:b w:val="false"/>
          <w:i w:val="false"/>
          <w:color w:val="000000"/>
          <w:sz w:val="28"/>
        </w:rPr>
        <w:t xml:space="preserve"> дополнить словами ", а также лица, имеющие статус юридического консультанта";</w:t>
      </w:r>
    </w:p>
    <w:bookmarkEnd w:id="911"/>
    <w:bookmarkStart w:name="z933" w:id="912"/>
    <w:p>
      <w:pPr>
        <w:spacing w:after="0"/>
        <w:ind w:left="0"/>
        <w:jc w:val="both"/>
      </w:pPr>
      <w:r>
        <w:rPr>
          <w:rFonts w:ascii="Times New Roman"/>
          <w:b w:val="false"/>
          <w:i w:val="false"/>
          <w:color w:val="000000"/>
          <w:sz w:val="28"/>
        </w:rPr>
        <w:t xml:space="preserve">
      187) </w:t>
      </w:r>
      <w:r>
        <w:rPr>
          <w:rFonts w:ascii="Times New Roman"/>
          <w:b w:val="false"/>
          <w:i w:val="false"/>
          <w:color w:val="000000"/>
          <w:sz w:val="28"/>
        </w:rPr>
        <w:t>статью 759</w:t>
      </w:r>
      <w:r>
        <w:rPr>
          <w:rFonts w:ascii="Times New Roman"/>
          <w:b w:val="false"/>
          <w:i w:val="false"/>
          <w:color w:val="000000"/>
          <w:sz w:val="28"/>
        </w:rPr>
        <w:t xml:space="preserve"> изложить в следующей редакции:</w:t>
      </w:r>
    </w:p>
    <w:bookmarkEnd w:id="912"/>
    <w:bookmarkStart w:name="z934" w:id="913"/>
    <w:p>
      <w:pPr>
        <w:spacing w:after="0"/>
        <w:ind w:left="0"/>
        <w:jc w:val="both"/>
      </w:pPr>
      <w:r>
        <w:rPr>
          <w:rFonts w:ascii="Times New Roman"/>
          <w:b w:val="false"/>
          <w:i w:val="false"/>
          <w:color w:val="000000"/>
          <w:sz w:val="28"/>
        </w:rPr>
        <w:t>
      "Статья 759. Прокурор</w:t>
      </w:r>
    </w:p>
    <w:bookmarkEnd w:id="913"/>
    <w:bookmarkStart w:name="z935" w:id="914"/>
    <w:p>
      <w:pPr>
        <w:spacing w:after="0"/>
        <w:ind w:left="0"/>
        <w:jc w:val="both"/>
      </w:pPr>
      <w:r>
        <w:rPr>
          <w:rFonts w:ascii="Times New Roman"/>
          <w:b w:val="false"/>
          <w:i w:val="false"/>
          <w:color w:val="000000"/>
          <w:sz w:val="28"/>
        </w:rPr>
        <w:t>
      1. Высший надзор за соблюдением законности в процессе производства по делам об административных правонарушениях от имени государства, согласование либо отказ в согласовании решений о возбуждении дела об административном правонарушении в отношении инвесторов, включенных в реестр инвесторов, осуществляются Генеральным Прокурором Республики Казахстан как непосредственно, так и через подчиненных ему прокуроров.</w:t>
      </w:r>
    </w:p>
    <w:bookmarkEnd w:id="914"/>
    <w:bookmarkStart w:name="z936" w:id="915"/>
    <w:p>
      <w:pPr>
        <w:spacing w:after="0"/>
        <w:ind w:left="0"/>
        <w:jc w:val="both"/>
      </w:pPr>
      <w:r>
        <w:rPr>
          <w:rFonts w:ascii="Times New Roman"/>
          <w:b w:val="false"/>
          <w:i w:val="false"/>
          <w:color w:val="000000"/>
          <w:sz w:val="28"/>
        </w:rPr>
        <w:t>
      При осуществлении своих полномочий прокурор независим и подчиняется только закону.</w:t>
      </w:r>
    </w:p>
    <w:bookmarkEnd w:id="915"/>
    <w:bookmarkStart w:name="z937" w:id="916"/>
    <w:p>
      <w:pPr>
        <w:spacing w:after="0"/>
        <w:ind w:left="0"/>
        <w:jc w:val="both"/>
      </w:pPr>
      <w:r>
        <w:rPr>
          <w:rFonts w:ascii="Times New Roman"/>
          <w:b w:val="false"/>
          <w:i w:val="false"/>
          <w:color w:val="000000"/>
          <w:sz w:val="28"/>
        </w:rPr>
        <w:t>
      2. В целях реализации своих полномочий, предусмотренных настоящим Кодексом, прокурор вправе: согласовывать решения о возбуждении дела об административном правонарушении в отношении инвесторов, включенных в реестр инвесторов, либо отказывать в их согласовании; участвовать в производстве по делам об административных правонарушениях; представлять доказательства и участвовать в их исследовании; излагать суду, органу (должностному лицу), рассматривающему дело, свое мнение о виновности лица, в отношении которого ведется производство по делу об административном правонарушении, а также по другим вопросам, возникающим в процессе рассмотрения дела; высказывать суду, органу (должностному лицу), рассматривающему дело, предложение о применении положений закона и наложении административного взыскания либо освобождении от него.</w:t>
      </w:r>
    </w:p>
    <w:bookmarkEnd w:id="916"/>
    <w:bookmarkStart w:name="z938" w:id="917"/>
    <w:p>
      <w:pPr>
        <w:spacing w:after="0"/>
        <w:ind w:left="0"/>
        <w:jc w:val="both"/>
      </w:pPr>
      <w:r>
        <w:rPr>
          <w:rFonts w:ascii="Times New Roman"/>
          <w:b w:val="false"/>
          <w:i w:val="false"/>
          <w:color w:val="000000"/>
          <w:sz w:val="28"/>
        </w:rPr>
        <w:t>
      3. Прокурор в обязательном порядке извещается о месте и времени рассмотрения дела об административном правонарушении, совершенном несовершеннолетним лицом, а также правонарушении, влекущем административный арест, административное выдворение иностранца или лица без гражданства за пределы Республики Казахстан. В его отсутствие такое дело может быть рассмотрено лишь в случаях, когда имеются данные о своевременном извещении прокурора о месте и времени рассмотрения дела и если от него не поступило ходатайство об отложении рассмотрения дела.</w:t>
      </w:r>
    </w:p>
    <w:bookmarkEnd w:id="917"/>
    <w:bookmarkStart w:name="z939" w:id="918"/>
    <w:p>
      <w:pPr>
        <w:spacing w:after="0"/>
        <w:ind w:left="0"/>
        <w:jc w:val="both"/>
      </w:pPr>
      <w:r>
        <w:rPr>
          <w:rFonts w:ascii="Times New Roman"/>
          <w:b w:val="false"/>
          <w:i w:val="false"/>
          <w:color w:val="000000"/>
          <w:sz w:val="28"/>
        </w:rPr>
        <w:t>
      4. Решение о возбуждении дела об административном правонарушении в отношении инвесторов, включенных в реестр инвесторов, с материалами, подтверждающими наличие оснований для возбуждения дела об административном правонарушении, направляется прокурору в течение одного рабочего дня с момента обнаружения факта совершения административного правонарушения.</w:t>
      </w:r>
    </w:p>
    <w:bookmarkEnd w:id="918"/>
    <w:bookmarkStart w:name="z940" w:id="919"/>
    <w:p>
      <w:pPr>
        <w:spacing w:after="0"/>
        <w:ind w:left="0"/>
        <w:jc w:val="both"/>
      </w:pPr>
      <w:r>
        <w:rPr>
          <w:rFonts w:ascii="Times New Roman"/>
          <w:b w:val="false"/>
          <w:i w:val="false"/>
          <w:color w:val="000000"/>
          <w:sz w:val="28"/>
        </w:rPr>
        <w:t>
      Согласование либо отказ в согласовании прокурором решения, указанного в настоящей части, осуществляется с использованием информационной системы единого реестра административных производств в порядке, определенном Генеральным Прокурором Республики Казахстан.</w:t>
      </w:r>
    </w:p>
    <w:bookmarkEnd w:id="919"/>
    <w:bookmarkStart w:name="z941" w:id="920"/>
    <w:p>
      <w:pPr>
        <w:spacing w:after="0"/>
        <w:ind w:left="0"/>
        <w:jc w:val="both"/>
      </w:pPr>
      <w:r>
        <w:rPr>
          <w:rFonts w:ascii="Times New Roman"/>
          <w:b w:val="false"/>
          <w:i w:val="false"/>
          <w:color w:val="000000"/>
          <w:sz w:val="28"/>
        </w:rPr>
        <w:t>
      5. Прокурор в течение трех рабочих дней согласовывает решение о возбуждении дела об административном правонарушении в отношении инвесторов, включенных в реестр инвесторов, либо отказывает в его согласовании и возвращает лицу, вынесшему такое решение.</w:t>
      </w:r>
    </w:p>
    <w:bookmarkEnd w:id="920"/>
    <w:bookmarkStart w:name="z942" w:id="921"/>
    <w:p>
      <w:pPr>
        <w:spacing w:after="0"/>
        <w:ind w:left="0"/>
        <w:jc w:val="both"/>
      </w:pPr>
      <w:r>
        <w:rPr>
          <w:rFonts w:ascii="Times New Roman"/>
          <w:b w:val="false"/>
          <w:i w:val="false"/>
          <w:color w:val="000000"/>
          <w:sz w:val="28"/>
        </w:rPr>
        <w:t>
      В случае согласования прокурором решения о возбуждении дела об административном правонарушении в отношении инвесторов, включенных в реестр инвесторов, лицо, уполномоченное составлять протокол об административном правонарушении, уведомляет об этом инвестора.</w:t>
      </w:r>
    </w:p>
    <w:bookmarkEnd w:id="921"/>
    <w:bookmarkStart w:name="z943" w:id="922"/>
    <w:p>
      <w:pPr>
        <w:spacing w:after="0"/>
        <w:ind w:left="0"/>
        <w:jc w:val="both"/>
      </w:pPr>
      <w:r>
        <w:rPr>
          <w:rFonts w:ascii="Times New Roman"/>
          <w:b w:val="false"/>
          <w:i w:val="false"/>
          <w:color w:val="000000"/>
          <w:sz w:val="28"/>
        </w:rPr>
        <w:t>
      В случае необходимости истребования и изучения дополнительных материалов прокурор согласовывает решение о возбуждении дела об административном правонарушении в отношении инвесторов, включенных в реестр инвесторов, либо отказывает в его согласовании в течение десяти рабочих дней.</w:t>
      </w:r>
    </w:p>
    <w:bookmarkEnd w:id="922"/>
    <w:bookmarkStart w:name="z944" w:id="923"/>
    <w:p>
      <w:pPr>
        <w:spacing w:after="0"/>
        <w:ind w:left="0"/>
        <w:jc w:val="both"/>
      </w:pPr>
      <w:r>
        <w:rPr>
          <w:rFonts w:ascii="Times New Roman"/>
          <w:b w:val="false"/>
          <w:i w:val="false"/>
          <w:color w:val="000000"/>
          <w:sz w:val="28"/>
        </w:rPr>
        <w:t>
      Отказ в согласовании прокурором решения о возбуждении дела об административном правонарушении в отношении инвесторов, включенных в реестр инвесторов, может быть обжалован вышестоящему прокурору, который рассматривает жалобу в течение пяти рабочих дней в порядке, определенном Генеральным Прокурором Республики Казахстан.";</w:t>
      </w:r>
    </w:p>
    <w:bookmarkEnd w:id="923"/>
    <w:bookmarkStart w:name="z945" w:id="924"/>
    <w:p>
      <w:pPr>
        <w:spacing w:after="0"/>
        <w:ind w:left="0"/>
        <w:jc w:val="both"/>
      </w:pPr>
      <w:r>
        <w:rPr>
          <w:rFonts w:ascii="Times New Roman"/>
          <w:b w:val="false"/>
          <w:i w:val="false"/>
          <w:color w:val="000000"/>
          <w:sz w:val="28"/>
        </w:rPr>
        <w:t xml:space="preserve">
      188) абзац третий части первой </w:t>
      </w:r>
      <w:r>
        <w:rPr>
          <w:rFonts w:ascii="Times New Roman"/>
          <w:b w:val="false"/>
          <w:i w:val="false"/>
          <w:color w:val="000000"/>
          <w:sz w:val="28"/>
        </w:rPr>
        <w:t>статьи 767</w:t>
      </w:r>
      <w:r>
        <w:rPr>
          <w:rFonts w:ascii="Times New Roman"/>
          <w:b w:val="false"/>
          <w:i w:val="false"/>
          <w:color w:val="000000"/>
          <w:sz w:val="28"/>
        </w:rPr>
        <w:t xml:space="preserve"> после слов "деятельности судов," дополнить словами "или органом (должностным лицом), уполномоченным рассматривать дела об административных правонарушениях,";</w:t>
      </w:r>
    </w:p>
    <w:bookmarkEnd w:id="924"/>
    <w:bookmarkStart w:name="z946" w:id="925"/>
    <w:p>
      <w:pPr>
        <w:spacing w:after="0"/>
        <w:ind w:left="0"/>
        <w:jc w:val="both"/>
      </w:pPr>
      <w:r>
        <w:rPr>
          <w:rFonts w:ascii="Times New Roman"/>
          <w:b w:val="false"/>
          <w:i w:val="false"/>
          <w:color w:val="000000"/>
          <w:sz w:val="28"/>
        </w:rPr>
        <w:t xml:space="preserve">
      189) абзац первый части первой </w:t>
      </w:r>
      <w:r>
        <w:rPr>
          <w:rFonts w:ascii="Times New Roman"/>
          <w:b w:val="false"/>
          <w:i w:val="false"/>
          <w:color w:val="000000"/>
          <w:sz w:val="28"/>
        </w:rPr>
        <w:t>статьи 785</w:t>
      </w:r>
      <w:r>
        <w:rPr>
          <w:rFonts w:ascii="Times New Roman"/>
          <w:b w:val="false"/>
          <w:i w:val="false"/>
          <w:color w:val="000000"/>
          <w:sz w:val="28"/>
        </w:rPr>
        <w:t xml:space="preserve"> после слова "постановления," дополнить словами "оформленного предписания о необходимости уплаты штрафа,";</w:t>
      </w:r>
    </w:p>
    <w:bookmarkEnd w:id="925"/>
    <w:bookmarkStart w:name="z947" w:id="926"/>
    <w:p>
      <w:pPr>
        <w:spacing w:after="0"/>
        <w:ind w:left="0"/>
        <w:jc w:val="both"/>
      </w:pPr>
      <w:r>
        <w:rPr>
          <w:rFonts w:ascii="Times New Roman"/>
          <w:b w:val="false"/>
          <w:i w:val="false"/>
          <w:color w:val="000000"/>
          <w:sz w:val="28"/>
        </w:rPr>
        <w:t xml:space="preserve">
      190) подпункты 4) и 6) части первой </w:t>
      </w:r>
      <w:r>
        <w:rPr>
          <w:rFonts w:ascii="Times New Roman"/>
          <w:b w:val="false"/>
          <w:i w:val="false"/>
          <w:color w:val="000000"/>
          <w:sz w:val="28"/>
        </w:rPr>
        <w:t>статьи 786</w:t>
      </w:r>
      <w:r>
        <w:rPr>
          <w:rFonts w:ascii="Times New Roman"/>
          <w:b w:val="false"/>
          <w:i w:val="false"/>
          <w:color w:val="000000"/>
          <w:sz w:val="28"/>
        </w:rPr>
        <w:t xml:space="preserve"> изложить в следующей редакции:</w:t>
      </w:r>
    </w:p>
    <w:bookmarkEnd w:id="926"/>
    <w:bookmarkStart w:name="z948" w:id="927"/>
    <w:p>
      <w:pPr>
        <w:spacing w:after="0"/>
        <w:ind w:left="0"/>
        <w:jc w:val="both"/>
      </w:pPr>
      <w:r>
        <w:rPr>
          <w:rFonts w:ascii="Times New Roman"/>
          <w:b w:val="false"/>
          <w:i w:val="false"/>
          <w:color w:val="000000"/>
          <w:sz w:val="28"/>
        </w:rPr>
        <w:t>
      "4) нарушений режима Государственной границы Республики Казахстан, пограничного и таможенного режимов, режима в пунктах пропуска через Государственную границу Республики Казахстан и таможенную границу Евразийского экономического союза, злостного неповиновения законному распоряжению или требованию военнослужащего Пограничной службы Комитета национальной безопасности Республики Казахстан, военнослужащих иных войск, воинских формирований, сотрудника органов внутренних дел (полиции) – военнослужащим, сотрудником органов внутренних дел (полиции) или другим физическим лицом, исполняющим обязанности по охране Государственной границы Республики Казахстан, в территориальные подразделения Пограничной службы Комитета национальной безопасности Республики Казахстан и их структурные подразделения, в орган внутренних дел (полицию), орган местного управления;";</w:t>
      </w:r>
    </w:p>
    <w:bookmarkEnd w:id="927"/>
    <w:bookmarkStart w:name="z949" w:id="928"/>
    <w:p>
      <w:pPr>
        <w:spacing w:after="0"/>
        <w:ind w:left="0"/>
        <w:jc w:val="both"/>
      </w:pPr>
      <w:r>
        <w:rPr>
          <w:rFonts w:ascii="Times New Roman"/>
          <w:b w:val="false"/>
          <w:i w:val="false"/>
          <w:color w:val="000000"/>
          <w:sz w:val="28"/>
        </w:rPr>
        <w:t xml:space="preserve">
      "6) административных правонарушений, по делам о которых в соответствии с подпунктом 30) части первой </w:t>
      </w:r>
      <w:r>
        <w:rPr>
          <w:rFonts w:ascii="Times New Roman"/>
          <w:b w:val="false"/>
          <w:i w:val="false"/>
          <w:color w:val="000000"/>
          <w:sz w:val="28"/>
        </w:rPr>
        <w:t>статьи 804</w:t>
      </w:r>
      <w:r>
        <w:rPr>
          <w:rFonts w:ascii="Times New Roman"/>
          <w:b w:val="false"/>
          <w:i w:val="false"/>
          <w:color w:val="000000"/>
          <w:sz w:val="28"/>
        </w:rPr>
        <w:t xml:space="preserve"> настоящего Кодекса протоколы об административном правонарушении составляют должностные лица уполномоченного органа по противодействию коррупции, – сотрудниками антикоррупционной службы;";</w:t>
      </w:r>
    </w:p>
    <w:bookmarkEnd w:id="928"/>
    <w:bookmarkStart w:name="z950" w:id="929"/>
    <w:p>
      <w:pPr>
        <w:spacing w:after="0"/>
        <w:ind w:left="0"/>
        <w:jc w:val="both"/>
      </w:pPr>
      <w:r>
        <w:rPr>
          <w:rFonts w:ascii="Times New Roman"/>
          <w:b w:val="false"/>
          <w:i w:val="false"/>
          <w:color w:val="000000"/>
          <w:sz w:val="28"/>
        </w:rPr>
        <w:t xml:space="preserve">
      191) в подпункте 8) </w:t>
      </w:r>
      <w:r>
        <w:rPr>
          <w:rFonts w:ascii="Times New Roman"/>
          <w:b w:val="false"/>
          <w:i w:val="false"/>
          <w:color w:val="000000"/>
          <w:sz w:val="28"/>
        </w:rPr>
        <w:t>статьи 787</w:t>
      </w:r>
      <w:r>
        <w:rPr>
          <w:rFonts w:ascii="Times New Roman"/>
          <w:b w:val="false"/>
          <w:i w:val="false"/>
          <w:color w:val="000000"/>
          <w:sz w:val="28"/>
        </w:rPr>
        <w:t xml:space="preserve"> слова "подпунктом 4)" заменить словами "подпунктами 4) и 5)";</w:t>
      </w:r>
    </w:p>
    <w:bookmarkEnd w:id="929"/>
    <w:bookmarkStart w:name="z951" w:id="930"/>
    <w:p>
      <w:pPr>
        <w:spacing w:after="0"/>
        <w:ind w:left="0"/>
        <w:jc w:val="both"/>
      </w:pPr>
      <w:r>
        <w:rPr>
          <w:rFonts w:ascii="Times New Roman"/>
          <w:b w:val="false"/>
          <w:i w:val="false"/>
          <w:color w:val="000000"/>
          <w:sz w:val="28"/>
        </w:rPr>
        <w:t xml:space="preserve">
      192) часть вторую </w:t>
      </w:r>
      <w:r>
        <w:rPr>
          <w:rFonts w:ascii="Times New Roman"/>
          <w:b w:val="false"/>
          <w:i w:val="false"/>
          <w:color w:val="000000"/>
          <w:sz w:val="28"/>
        </w:rPr>
        <w:t>статьи 789</w:t>
      </w:r>
      <w:r>
        <w:rPr>
          <w:rFonts w:ascii="Times New Roman"/>
          <w:b w:val="false"/>
          <w:i w:val="false"/>
          <w:color w:val="000000"/>
          <w:sz w:val="28"/>
        </w:rPr>
        <w:t xml:space="preserve"> после слова "чрезвычайное" дополнить словами "или военное";</w:t>
      </w:r>
    </w:p>
    <w:bookmarkEnd w:id="930"/>
    <w:bookmarkStart w:name="z952" w:id="931"/>
    <w:p>
      <w:pPr>
        <w:spacing w:after="0"/>
        <w:ind w:left="0"/>
        <w:jc w:val="both"/>
      </w:pPr>
      <w:r>
        <w:rPr>
          <w:rFonts w:ascii="Times New Roman"/>
          <w:b w:val="false"/>
          <w:i w:val="false"/>
          <w:color w:val="000000"/>
          <w:sz w:val="28"/>
        </w:rPr>
        <w:t xml:space="preserve">
      193) </w:t>
      </w:r>
      <w:r>
        <w:rPr>
          <w:rFonts w:ascii="Times New Roman"/>
          <w:b w:val="false"/>
          <w:i w:val="false"/>
          <w:color w:val="000000"/>
          <w:sz w:val="28"/>
        </w:rPr>
        <w:t>статью 790</w:t>
      </w:r>
      <w:r>
        <w:rPr>
          <w:rFonts w:ascii="Times New Roman"/>
          <w:b w:val="false"/>
          <w:i w:val="false"/>
          <w:color w:val="000000"/>
          <w:sz w:val="28"/>
        </w:rPr>
        <w:t xml:space="preserve"> изложить в следующей редакции:</w:t>
      </w:r>
    </w:p>
    <w:bookmarkEnd w:id="931"/>
    <w:bookmarkStart w:name="z953" w:id="932"/>
    <w:p>
      <w:pPr>
        <w:spacing w:after="0"/>
        <w:ind w:left="0"/>
        <w:jc w:val="both"/>
      </w:pPr>
      <w:r>
        <w:rPr>
          <w:rFonts w:ascii="Times New Roman"/>
          <w:b w:val="false"/>
          <w:i w:val="false"/>
          <w:color w:val="000000"/>
          <w:sz w:val="28"/>
        </w:rPr>
        <w:t>
      "Статья 790. Привод</w:t>
      </w:r>
    </w:p>
    <w:bookmarkEnd w:id="932"/>
    <w:bookmarkStart w:name="z954" w:id="933"/>
    <w:p>
      <w:pPr>
        <w:spacing w:after="0"/>
        <w:ind w:left="0"/>
        <w:jc w:val="both"/>
      </w:pPr>
      <w:r>
        <w:rPr>
          <w:rFonts w:ascii="Times New Roman"/>
          <w:b w:val="false"/>
          <w:i w:val="false"/>
          <w:color w:val="000000"/>
          <w:sz w:val="28"/>
        </w:rPr>
        <w:t xml:space="preserve">
      1. Для достижения целей, указанных в </w:t>
      </w:r>
      <w:r>
        <w:rPr>
          <w:rFonts w:ascii="Times New Roman"/>
          <w:b w:val="false"/>
          <w:i w:val="false"/>
          <w:color w:val="000000"/>
          <w:sz w:val="28"/>
        </w:rPr>
        <w:t>статье 785</w:t>
      </w:r>
      <w:r>
        <w:rPr>
          <w:rFonts w:ascii="Times New Roman"/>
          <w:b w:val="false"/>
          <w:i w:val="false"/>
          <w:color w:val="000000"/>
          <w:sz w:val="28"/>
        </w:rPr>
        <w:t xml:space="preserve"> настоящего Кодекса, при неявке по вызову без уважительных причин физическое лицо либо представитель юридического лица, в отношении которого ведется производство по административному делу, законный представитель несовершеннолетнего лица, привлекаемого к административной ответственности, могут быть подвергнуты приводу.</w:t>
      </w:r>
    </w:p>
    <w:bookmarkEnd w:id="933"/>
    <w:bookmarkStart w:name="z955" w:id="934"/>
    <w:p>
      <w:pPr>
        <w:spacing w:after="0"/>
        <w:ind w:left="0"/>
        <w:jc w:val="both"/>
      </w:pPr>
      <w:r>
        <w:rPr>
          <w:rFonts w:ascii="Times New Roman"/>
          <w:b w:val="false"/>
          <w:i w:val="false"/>
          <w:color w:val="000000"/>
          <w:sz w:val="28"/>
        </w:rPr>
        <w:t>
      Общий срок привода не может превышать один месяц.</w:t>
      </w:r>
    </w:p>
    <w:bookmarkEnd w:id="934"/>
    <w:bookmarkStart w:name="z956" w:id="935"/>
    <w:p>
      <w:pPr>
        <w:spacing w:after="0"/>
        <w:ind w:left="0"/>
        <w:jc w:val="both"/>
      </w:pPr>
      <w:r>
        <w:rPr>
          <w:rFonts w:ascii="Times New Roman"/>
          <w:b w:val="false"/>
          <w:i w:val="false"/>
          <w:color w:val="000000"/>
          <w:sz w:val="28"/>
        </w:rPr>
        <w:t xml:space="preserve">
      2. Уважительными причинами неявки лица, надлежаще извещенного о вызове, признаются: болезнь, лишающая возможности лицо явиться, смерть близких родственников, стихийные бедствия, иные причины, лишающие лицо возможности явиться в назначенный срок. О наличии уважительных причин, препятствующих явке по вызову в назначенный срок, физическое лицо либо представитель юридического лица, в отношении которого ведется производство по административному делу, законный представитель несовершеннолетнего лица, привлекаемого к административной ответственности, обязаны уведомить орган, которым они вызывались. </w:t>
      </w:r>
    </w:p>
    <w:bookmarkEnd w:id="935"/>
    <w:bookmarkStart w:name="z957" w:id="936"/>
    <w:p>
      <w:pPr>
        <w:spacing w:after="0"/>
        <w:ind w:left="0"/>
        <w:jc w:val="both"/>
      </w:pPr>
      <w:r>
        <w:rPr>
          <w:rFonts w:ascii="Times New Roman"/>
          <w:b w:val="false"/>
          <w:i w:val="false"/>
          <w:color w:val="000000"/>
          <w:sz w:val="28"/>
        </w:rPr>
        <w:t>
      3. Привод производится органами внутренних дел, уполномоченным органом по противодействию коррупции и службой экономических расследований на основании определения судьи, органа (должностного лица), рассматривающего дело об административном правонарушении.</w:t>
      </w:r>
    </w:p>
    <w:bookmarkEnd w:id="936"/>
    <w:bookmarkStart w:name="z958" w:id="937"/>
    <w:p>
      <w:pPr>
        <w:spacing w:after="0"/>
        <w:ind w:left="0"/>
        <w:jc w:val="both"/>
      </w:pPr>
      <w:r>
        <w:rPr>
          <w:rFonts w:ascii="Times New Roman"/>
          <w:b w:val="false"/>
          <w:i w:val="false"/>
          <w:color w:val="000000"/>
          <w:sz w:val="28"/>
        </w:rPr>
        <w:t>
      4. Определение о приводе объявляется физическому лицу либо представителю юридического лица, в отношении которого ведется производство по административному делу, законному представителю несовершеннолетнего лица, привлекаемого к административной ответственности, перед его исполнением, что удостоверяется их подписью в определении.</w:t>
      </w:r>
    </w:p>
    <w:bookmarkEnd w:id="937"/>
    <w:bookmarkStart w:name="z959" w:id="938"/>
    <w:p>
      <w:pPr>
        <w:spacing w:after="0"/>
        <w:ind w:left="0"/>
        <w:jc w:val="both"/>
      </w:pPr>
      <w:r>
        <w:rPr>
          <w:rFonts w:ascii="Times New Roman"/>
          <w:b w:val="false"/>
          <w:i w:val="false"/>
          <w:color w:val="000000"/>
          <w:sz w:val="28"/>
        </w:rPr>
        <w:t>
      5. Привод не может производиться в ночное время.</w:t>
      </w:r>
    </w:p>
    <w:bookmarkEnd w:id="938"/>
    <w:bookmarkStart w:name="z960" w:id="939"/>
    <w:p>
      <w:pPr>
        <w:spacing w:after="0"/>
        <w:ind w:left="0"/>
        <w:jc w:val="both"/>
      </w:pPr>
      <w:r>
        <w:rPr>
          <w:rFonts w:ascii="Times New Roman"/>
          <w:b w:val="false"/>
          <w:i w:val="false"/>
          <w:color w:val="000000"/>
          <w:sz w:val="28"/>
        </w:rPr>
        <w:t>
      6. Не подлежат приводу несовершеннолетние в возрасте до шестнадцати лет, лица, не достигшие восемнадцати лет, – без уведомления их законного представителя, беременные женщины, женщины и мужчины, в одиночку воспитывающие детей, не достигших четырнадцатилетнего возраста, а также больные, которые по состоянию здоровья не могут или не должны оставлять место своего пребывания, что подлежит удостоверению врачом.";</w:t>
      </w:r>
    </w:p>
    <w:bookmarkEnd w:id="939"/>
    <w:bookmarkStart w:name="z961" w:id="940"/>
    <w:p>
      <w:pPr>
        <w:spacing w:after="0"/>
        <w:ind w:left="0"/>
        <w:jc w:val="both"/>
      </w:pPr>
      <w:r>
        <w:rPr>
          <w:rFonts w:ascii="Times New Roman"/>
          <w:b w:val="false"/>
          <w:i w:val="false"/>
          <w:color w:val="000000"/>
          <w:sz w:val="28"/>
        </w:rPr>
        <w:t xml:space="preserve">
      194) в абзаце первом части первой </w:t>
      </w:r>
      <w:r>
        <w:rPr>
          <w:rFonts w:ascii="Times New Roman"/>
          <w:b w:val="false"/>
          <w:i w:val="false"/>
          <w:color w:val="000000"/>
          <w:sz w:val="28"/>
        </w:rPr>
        <w:t>статьи 797</w:t>
      </w:r>
      <w:r>
        <w:rPr>
          <w:rFonts w:ascii="Times New Roman"/>
          <w:b w:val="false"/>
          <w:i w:val="false"/>
          <w:color w:val="000000"/>
          <w:sz w:val="28"/>
        </w:rPr>
        <w:t>:</w:t>
      </w:r>
    </w:p>
    <w:bookmarkEnd w:id="940"/>
    <w:bookmarkStart w:name="z962" w:id="941"/>
    <w:p>
      <w:pPr>
        <w:spacing w:after="0"/>
        <w:ind w:left="0"/>
        <w:jc w:val="both"/>
      </w:pPr>
      <w:r>
        <w:rPr>
          <w:rFonts w:ascii="Times New Roman"/>
          <w:b w:val="false"/>
          <w:i w:val="false"/>
          <w:color w:val="000000"/>
          <w:sz w:val="28"/>
        </w:rPr>
        <w:t>
      подпункт 1) после слов "406 (за исключением частей седьмой и восьмой)," дополнить цифрами "</w:t>
      </w:r>
      <w:r>
        <w:rPr>
          <w:rFonts w:ascii="Times New Roman"/>
          <w:b w:val="false"/>
          <w:i w:val="false"/>
          <w:color w:val="000000"/>
          <w:sz w:val="28"/>
        </w:rPr>
        <w:t>463</w:t>
      </w:r>
      <w:r>
        <w:rPr>
          <w:rFonts w:ascii="Times New Roman"/>
          <w:b w:val="false"/>
          <w:i w:val="false"/>
          <w:color w:val="000000"/>
          <w:sz w:val="28"/>
        </w:rPr>
        <w:t>,";</w:t>
      </w:r>
    </w:p>
    <w:bookmarkEnd w:id="941"/>
    <w:bookmarkStart w:name="z963" w:id="942"/>
    <w:p>
      <w:pPr>
        <w:spacing w:after="0"/>
        <w:ind w:left="0"/>
        <w:jc w:val="both"/>
      </w:pPr>
      <w:r>
        <w:rPr>
          <w:rFonts w:ascii="Times New Roman"/>
          <w:b w:val="false"/>
          <w:i w:val="false"/>
          <w:color w:val="000000"/>
          <w:sz w:val="28"/>
        </w:rPr>
        <w:t>
      в подпункте 2):</w:t>
      </w:r>
    </w:p>
    <w:bookmarkEnd w:id="942"/>
    <w:bookmarkStart w:name="z964" w:id="943"/>
    <w:p>
      <w:pPr>
        <w:spacing w:after="0"/>
        <w:ind w:left="0"/>
        <w:jc w:val="both"/>
      </w:pPr>
      <w:r>
        <w:rPr>
          <w:rFonts w:ascii="Times New Roman"/>
          <w:b w:val="false"/>
          <w:i w:val="false"/>
          <w:color w:val="000000"/>
          <w:sz w:val="28"/>
        </w:rPr>
        <w:t>
      цифры "400" заменить цифрами "</w:t>
      </w:r>
      <w:r>
        <w:rPr>
          <w:rFonts w:ascii="Times New Roman"/>
          <w:b w:val="false"/>
          <w:i w:val="false"/>
          <w:color w:val="000000"/>
          <w:sz w:val="28"/>
        </w:rPr>
        <w:t>377</w:t>
      </w:r>
      <w:r>
        <w:rPr>
          <w:rFonts w:ascii="Times New Roman"/>
          <w:b w:val="false"/>
          <w:i w:val="false"/>
          <w:color w:val="000000"/>
          <w:sz w:val="28"/>
        </w:rPr>
        <w:t xml:space="preserve">, </w:t>
      </w:r>
      <w:r>
        <w:rPr>
          <w:rFonts w:ascii="Times New Roman"/>
          <w:b w:val="false"/>
          <w:i w:val="false"/>
          <w:color w:val="000000"/>
          <w:sz w:val="28"/>
        </w:rPr>
        <w:t>400</w:t>
      </w:r>
      <w:r>
        <w:rPr>
          <w:rFonts w:ascii="Times New Roman"/>
          <w:b w:val="false"/>
          <w:i w:val="false"/>
          <w:color w:val="000000"/>
          <w:sz w:val="28"/>
        </w:rPr>
        <w:t>";</w:t>
      </w:r>
    </w:p>
    <w:bookmarkEnd w:id="943"/>
    <w:bookmarkStart w:name="z965" w:id="944"/>
    <w:p>
      <w:pPr>
        <w:spacing w:after="0"/>
        <w:ind w:left="0"/>
        <w:jc w:val="both"/>
      </w:pPr>
      <w:r>
        <w:rPr>
          <w:rFonts w:ascii="Times New Roman"/>
          <w:b w:val="false"/>
          <w:i w:val="false"/>
          <w:color w:val="000000"/>
          <w:sz w:val="28"/>
        </w:rPr>
        <w:t>
      слова "476 (часть вторая)" заменить цифрами "</w:t>
      </w:r>
      <w:r>
        <w:rPr>
          <w:rFonts w:ascii="Times New Roman"/>
          <w:b w:val="false"/>
          <w:i w:val="false"/>
          <w:color w:val="000000"/>
          <w:sz w:val="28"/>
        </w:rPr>
        <w:t>476</w:t>
      </w:r>
      <w:r>
        <w:rPr>
          <w:rFonts w:ascii="Times New Roman"/>
          <w:b w:val="false"/>
          <w:i w:val="false"/>
          <w:color w:val="000000"/>
          <w:sz w:val="28"/>
        </w:rPr>
        <w:t xml:space="preserve">"; </w:t>
      </w:r>
    </w:p>
    <w:bookmarkEnd w:id="944"/>
    <w:bookmarkStart w:name="z966" w:id="945"/>
    <w:p>
      <w:pPr>
        <w:spacing w:after="0"/>
        <w:ind w:left="0"/>
        <w:jc w:val="both"/>
      </w:pPr>
      <w:r>
        <w:rPr>
          <w:rFonts w:ascii="Times New Roman"/>
          <w:b w:val="false"/>
          <w:i w:val="false"/>
          <w:color w:val="000000"/>
          <w:sz w:val="28"/>
        </w:rPr>
        <w:t>
      дополнить словами ", предписания о необходимости уплаты штрафа или до уплаты штрафа по сокращенному производству";</w:t>
      </w:r>
    </w:p>
    <w:bookmarkEnd w:id="945"/>
    <w:bookmarkStart w:name="z967" w:id="946"/>
    <w:p>
      <w:pPr>
        <w:spacing w:after="0"/>
        <w:ind w:left="0"/>
        <w:jc w:val="both"/>
      </w:pPr>
      <w:r>
        <w:rPr>
          <w:rFonts w:ascii="Times New Roman"/>
          <w:b w:val="false"/>
          <w:i w:val="false"/>
          <w:color w:val="000000"/>
          <w:sz w:val="28"/>
        </w:rPr>
        <w:t xml:space="preserve">
      195) в </w:t>
      </w:r>
      <w:r>
        <w:rPr>
          <w:rFonts w:ascii="Times New Roman"/>
          <w:b w:val="false"/>
          <w:i w:val="false"/>
          <w:color w:val="000000"/>
          <w:sz w:val="28"/>
        </w:rPr>
        <w:t>статье 802</w:t>
      </w:r>
      <w:r>
        <w:rPr>
          <w:rFonts w:ascii="Times New Roman"/>
          <w:b w:val="false"/>
          <w:i w:val="false"/>
          <w:color w:val="000000"/>
          <w:sz w:val="28"/>
        </w:rPr>
        <w:t>:</w:t>
      </w:r>
    </w:p>
    <w:bookmarkEnd w:id="946"/>
    <w:bookmarkStart w:name="z968" w:id="947"/>
    <w:p>
      <w:pPr>
        <w:spacing w:after="0"/>
        <w:ind w:left="0"/>
        <w:jc w:val="both"/>
      </w:pPr>
      <w:r>
        <w:rPr>
          <w:rFonts w:ascii="Times New Roman"/>
          <w:b w:val="false"/>
          <w:i w:val="false"/>
          <w:color w:val="000000"/>
          <w:sz w:val="28"/>
        </w:rPr>
        <w:t>
      часть третью изложить в следующей редакции:</w:t>
      </w:r>
    </w:p>
    <w:bookmarkEnd w:id="947"/>
    <w:bookmarkStart w:name="z969" w:id="948"/>
    <w:p>
      <w:pPr>
        <w:spacing w:after="0"/>
        <w:ind w:left="0"/>
        <w:jc w:val="both"/>
      </w:pPr>
      <w:r>
        <w:rPr>
          <w:rFonts w:ascii="Times New Roman"/>
          <w:b w:val="false"/>
          <w:i w:val="false"/>
          <w:color w:val="000000"/>
          <w:sz w:val="28"/>
        </w:rPr>
        <w:t>
      "3. Основаниями для возбуждения дела об административном правонарушении согласно подпункту 1) части первой настоящей статьи в отношении субъекта контроля и надзора являются:</w:t>
      </w:r>
    </w:p>
    <w:bookmarkEnd w:id="948"/>
    <w:bookmarkStart w:name="z970" w:id="949"/>
    <w:p>
      <w:pPr>
        <w:spacing w:after="0"/>
        <w:ind w:left="0"/>
        <w:jc w:val="both"/>
      </w:pPr>
      <w:r>
        <w:rPr>
          <w:rFonts w:ascii="Times New Roman"/>
          <w:b w:val="false"/>
          <w:i w:val="false"/>
          <w:color w:val="000000"/>
          <w:sz w:val="28"/>
        </w:rPr>
        <w:t>
      1) результат проверки или расследования, проведенных в порядке, установленном Предпринимательским кодексом Республики Казахстан;</w:t>
      </w:r>
    </w:p>
    <w:bookmarkEnd w:id="949"/>
    <w:bookmarkStart w:name="z971" w:id="950"/>
    <w:p>
      <w:pPr>
        <w:spacing w:after="0"/>
        <w:ind w:left="0"/>
        <w:jc w:val="both"/>
      </w:pPr>
      <w:r>
        <w:rPr>
          <w:rFonts w:ascii="Times New Roman"/>
          <w:b w:val="false"/>
          <w:i w:val="false"/>
          <w:color w:val="000000"/>
          <w:sz w:val="28"/>
        </w:rPr>
        <w:t>
      2) непосредственное обнаружение факта совершения административного правонарушения уполномоченным должностным лицом в сферах естественных монополий и общественно значимых рынков.</w:t>
      </w:r>
    </w:p>
    <w:bookmarkEnd w:id="950"/>
    <w:bookmarkStart w:name="z972" w:id="951"/>
    <w:p>
      <w:pPr>
        <w:spacing w:after="0"/>
        <w:ind w:left="0"/>
        <w:jc w:val="both"/>
      </w:pPr>
      <w:r>
        <w:rPr>
          <w:rFonts w:ascii="Times New Roman"/>
          <w:b w:val="false"/>
          <w:i w:val="false"/>
          <w:color w:val="000000"/>
          <w:sz w:val="28"/>
        </w:rPr>
        <w:t xml:space="preserve">
      Действие настоящей части не распространяется на случаи выявления признаков административного правонарушения при осуществлении контроля и надзора в сферах, предусмотренных </w:t>
      </w:r>
      <w:r>
        <w:rPr>
          <w:rFonts w:ascii="Times New Roman"/>
          <w:b w:val="false"/>
          <w:i w:val="false"/>
          <w:color w:val="000000"/>
          <w:sz w:val="28"/>
        </w:rPr>
        <w:t>пунктами 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и </w:t>
      </w:r>
      <w:r>
        <w:rPr>
          <w:rFonts w:ascii="Times New Roman"/>
          <w:b w:val="false"/>
          <w:i w:val="false"/>
          <w:color w:val="000000"/>
          <w:sz w:val="28"/>
        </w:rPr>
        <w:t>12</w:t>
      </w:r>
      <w:r>
        <w:rPr>
          <w:rFonts w:ascii="Times New Roman"/>
          <w:b w:val="false"/>
          <w:i w:val="false"/>
          <w:color w:val="000000"/>
          <w:sz w:val="28"/>
        </w:rPr>
        <w:t xml:space="preserve">, а также </w:t>
      </w:r>
      <w:r>
        <w:rPr>
          <w:rFonts w:ascii="Times New Roman"/>
          <w:b w:val="false"/>
          <w:i w:val="false"/>
          <w:color w:val="000000"/>
          <w:sz w:val="28"/>
        </w:rPr>
        <w:t>подпунктом 3)</w:t>
      </w:r>
      <w:r>
        <w:rPr>
          <w:rFonts w:ascii="Times New Roman"/>
          <w:b w:val="false"/>
          <w:i w:val="false"/>
          <w:color w:val="000000"/>
          <w:sz w:val="28"/>
        </w:rPr>
        <w:t xml:space="preserve"> пункта 13 статьи 129 Предпринимательского кодекса Республики Казахстан, а также при осуществлении государственного контроля в области государственной статистики в отношении респондентов без посещения.";</w:t>
      </w:r>
    </w:p>
    <w:bookmarkEnd w:id="951"/>
    <w:bookmarkStart w:name="z973" w:id="952"/>
    <w:p>
      <w:pPr>
        <w:spacing w:after="0"/>
        <w:ind w:left="0"/>
        <w:jc w:val="both"/>
      </w:pPr>
      <w:r>
        <w:rPr>
          <w:rFonts w:ascii="Times New Roman"/>
          <w:b w:val="false"/>
          <w:i w:val="false"/>
          <w:color w:val="000000"/>
          <w:sz w:val="28"/>
        </w:rPr>
        <w:t>
      дополнить частью 3-1 следующего содержания:</w:t>
      </w:r>
    </w:p>
    <w:bookmarkEnd w:id="952"/>
    <w:bookmarkStart w:name="z974" w:id="953"/>
    <w:p>
      <w:pPr>
        <w:spacing w:after="0"/>
        <w:ind w:left="0"/>
        <w:jc w:val="both"/>
      </w:pPr>
      <w:r>
        <w:rPr>
          <w:rFonts w:ascii="Times New Roman"/>
          <w:b w:val="false"/>
          <w:i w:val="false"/>
          <w:color w:val="000000"/>
          <w:sz w:val="28"/>
        </w:rPr>
        <w:t>
      "3-1. Решение о возбуждении дела об административном правонарушении согласно подпунктам 1), 2) и 3) части первой настоящей статьи в отношении инвесторов, включенных в реестр инвесторов, принимается после обязательного согласования с прокурором. Порядок согласования определяется Генеральным Прокурором Республики Казахстан.";</w:t>
      </w:r>
    </w:p>
    <w:bookmarkEnd w:id="953"/>
    <w:bookmarkStart w:name="z975" w:id="954"/>
    <w:p>
      <w:pPr>
        <w:spacing w:after="0"/>
        <w:ind w:left="0"/>
        <w:jc w:val="both"/>
      </w:pPr>
      <w:r>
        <w:rPr>
          <w:rFonts w:ascii="Times New Roman"/>
          <w:b w:val="false"/>
          <w:i w:val="false"/>
          <w:color w:val="000000"/>
          <w:sz w:val="28"/>
        </w:rPr>
        <w:t xml:space="preserve">
      196) в </w:t>
      </w:r>
      <w:r>
        <w:rPr>
          <w:rFonts w:ascii="Times New Roman"/>
          <w:b w:val="false"/>
          <w:i w:val="false"/>
          <w:color w:val="000000"/>
          <w:sz w:val="28"/>
        </w:rPr>
        <w:t>статье 804</w:t>
      </w:r>
      <w:r>
        <w:rPr>
          <w:rFonts w:ascii="Times New Roman"/>
          <w:b w:val="false"/>
          <w:i w:val="false"/>
          <w:color w:val="000000"/>
          <w:sz w:val="28"/>
        </w:rPr>
        <w:t>:</w:t>
      </w:r>
    </w:p>
    <w:bookmarkEnd w:id="954"/>
    <w:bookmarkStart w:name="z976" w:id="955"/>
    <w:p>
      <w:pPr>
        <w:spacing w:after="0"/>
        <w:ind w:left="0"/>
        <w:jc w:val="both"/>
      </w:pPr>
      <w:r>
        <w:rPr>
          <w:rFonts w:ascii="Times New Roman"/>
          <w:b w:val="false"/>
          <w:i w:val="false"/>
          <w:color w:val="000000"/>
          <w:sz w:val="28"/>
        </w:rPr>
        <w:t>
      в части первой:</w:t>
      </w:r>
    </w:p>
    <w:bookmarkEnd w:id="955"/>
    <w:bookmarkStart w:name="z977" w:id="956"/>
    <w:p>
      <w:pPr>
        <w:spacing w:after="0"/>
        <w:ind w:left="0"/>
        <w:jc w:val="both"/>
      </w:pPr>
      <w:r>
        <w:rPr>
          <w:rFonts w:ascii="Times New Roman"/>
          <w:b w:val="false"/>
          <w:i w:val="false"/>
          <w:color w:val="000000"/>
          <w:sz w:val="28"/>
        </w:rPr>
        <w:t>
      в подпункте 1):</w:t>
      </w:r>
    </w:p>
    <w:bookmarkEnd w:id="956"/>
    <w:bookmarkStart w:name="z978" w:id="957"/>
    <w:p>
      <w:pPr>
        <w:spacing w:after="0"/>
        <w:ind w:left="0"/>
        <w:jc w:val="both"/>
      </w:pPr>
      <w:r>
        <w:rPr>
          <w:rFonts w:ascii="Times New Roman"/>
          <w:b w:val="false"/>
          <w:i w:val="false"/>
          <w:color w:val="000000"/>
          <w:sz w:val="28"/>
        </w:rPr>
        <w:t>
      цифры "85, 100," исключить;</w:t>
      </w:r>
    </w:p>
    <w:bookmarkEnd w:id="957"/>
    <w:bookmarkStart w:name="z979" w:id="958"/>
    <w:p>
      <w:pPr>
        <w:spacing w:after="0"/>
        <w:ind w:left="0"/>
        <w:jc w:val="both"/>
      </w:pPr>
      <w:r>
        <w:rPr>
          <w:rFonts w:ascii="Times New Roman"/>
          <w:b w:val="false"/>
          <w:i w:val="false"/>
          <w:color w:val="000000"/>
          <w:sz w:val="28"/>
        </w:rPr>
        <w:t>
      после цифр "434," дополнить цифрами "434-2,";</w:t>
      </w:r>
    </w:p>
    <w:bookmarkEnd w:id="958"/>
    <w:bookmarkStart w:name="z980" w:id="959"/>
    <w:p>
      <w:pPr>
        <w:spacing w:after="0"/>
        <w:ind w:left="0"/>
        <w:jc w:val="both"/>
      </w:pPr>
      <w:r>
        <w:rPr>
          <w:rFonts w:ascii="Times New Roman"/>
          <w:b w:val="false"/>
          <w:i w:val="false"/>
          <w:color w:val="000000"/>
          <w:sz w:val="28"/>
        </w:rPr>
        <w:t>
      слова "438 (часть третья)" заменить словами "</w:t>
      </w:r>
      <w:r>
        <w:rPr>
          <w:rFonts w:ascii="Times New Roman"/>
          <w:b w:val="false"/>
          <w:i w:val="false"/>
          <w:color w:val="000000"/>
          <w:sz w:val="28"/>
        </w:rPr>
        <w:t>438</w:t>
      </w:r>
      <w:r>
        <w:rPr>
          <w:rFonts w:ascii="Times New Roman"/>
          <w:b w:val="false"/>
          <w:i w:val="false"/>
          <w:color w:val="000000"/>
          <w:sz w:val="28"/>
        </w:rPr>
        <w:t xml:space="preserve"> (части вторая и третья)";</w:t>
      </w:r>
    </w:p>
    <w:bookmarkEnd w:id="959"/>
    <w:bookmarkStart w:name="z981" w:id="960"/>
    <w:p>
      <w:pPr>
        <w:spacing w:after="0"/>
        <w:ind w:left="0"/>
        <w:jc w:val="both"/>
      </w:pPr>
      <w:r>
        <w:rPr>
          <w:rFonts w:ascii="Times New Roman"/>
          <w:b w:val="false"/>
          <w:i w:val="false"/>
          <w:color w:val="000000"/>
          <w:sz w:val="28"/>
        </w:rPr>
        <w:t>
      после слов "440 (часть третья)," дополнить цифрами "440-1,";</w:t>
      </w:r>
    </w:p>
    <w:bookmarkEnd w:id="960"/>
    <w:bookmarkStart w:name="z982" w:id="961"/>
    <w:p>
      <w:pPr>
        <w:spacing w:after="0"/>
        <w:ind w:left="0"/>
        <w:jc w:val="both"/>
      </w:pPr>
      <w:r>
        <w:rPr>
          <w:rFonts w:ascii="Times New Roman"/>
          <w:b w:val="false"/>
          <w:i w:val="false"/>
          <w:color w:val="000000"/>
          <w:sz w:val="28"/>
        </w:rPr>
        <w:t>
      слова "596 (часть третья)" заменить словами "</w:t>
      </w:r>
      <w:r>
        <w:rPr>
          <w:rFonts w:ascii="Times New Roman"/>
          <w:b w:val="false"/>
          <w:i w:val="false"/>
          <w:color w:val="000000"/>
          <w:sz w:val="28"/>
        </w:rPr>
        <w:t>596</w:t>
      </w:r>
      <w:r>
        <w:rPr>
          <w:rFonts w:ascii="Times New Roman"/>
          <w:b w:val="false"/>
          <w:i w:val="false"/>
          <w:color w:val="000000"/>
          <w:sz w:val="28"/>
        </w:rPr>
        <w:t xml:space="preserve"> (части третья, 3-1 и 4-1), </w:t>
      </w:r>
      <w:r>
        <w:rPr>
          <w:rFonts w:ascii="Times New Roman"/>
          <w:b w:val="false"/>
          <w:i w:val="false"/>
          <w:color w:val="000000"/>
          <w:sz w:val="28"/>
        </w:rPr>
        <w:t>598</w:t>
      </w:r>
      <w:r>
        <w:rPr>
          <w:rFonts w:ascii="Times New Roman"/>
          <w:b w:val="false"/>
          <w:i w:val="false"/>
          <w:color w:val="000000"/>
          <w:sz w:val="28"/>
        </w:rPr>
        <w:t xml:space="preserve"> (часть вторая)";</w:t>
      </w:r>
    </w:p>
    <w:bookmarkEnd w:id="961"/>
    <w:bookmarkStart w:name="z983" w:id="962"/>
    <w:p>
      <w:pPr>
        <w:spacing w:after="0"/>
        <w:ind w:left="0"/>
        <w:jc w:val="both"/>
      </w:pPr>
      <w:r>
        <w:rPr>
          <w:rFonts w:ascii="Times New Roman"/>
          <w:b w:val="false"/>
          <w:i w:val="false"/>
          <w:color w:val="000000"/>
          <w:sz w:val="28"/>
        </w:rPr>
        <w:t>
      слова "607 (часть вторая)" заменить словами "</w:t>
      </w:r>
      <w:r>
        <w:rPr>
          <w:rFonts w:ascii="Times New Roman"/>
          <w:b w:val="false"/>
          <w:i w:val="false"/>
          <w:color w:val="000000"/>
          <w:sz w:val="28"/>
        </w:rPr>
        <w:t>607</w:t>
      </w:r>
      <w:r>
        <w:rPr>
          <w:rFonts w:ascii="Times New Roman"/>
          <w:b w:val="false"/>
          <w:i w:val="false"/>
          <w:color w:val="000000"/>
          <w:sz w:val="28"/>
        </w:rPr>
        <w:t xml:space="preserve"> (части вторая и третья)";</w:t>
      </w:r>
    </w:p>
    <w:bookmarkEnd w:id="962"/>
    <w:bookmarkStart w:name="z984" w:id="963"/>
    <w:p>
      <w:pPr>
        <w:spacing w:after="0"/>
        <w:ind w:left="0"/>
        <w:jc w:val="both"/>
      </w:pPr>
      <w:r>
        <w:rPr>
          <w:rFonts w:ascii="Times New Roman"/>
          <w:b w:val="false"/>
          <w:i w:val="false"/>
          <w:color w:val="000000"/>
          <w:sz w:val="28"/>
        </w:rPr>
        <w:t xml:space="preserve">
      в подпункте 2): </w:t>
      </w:r>
    </w:p>
    <w:bookmarkEnd w:id="963"/>
    <w:bookmarkStart w:name="z985" w:id="964"/>
    <w:p>
      <w:pPr>
        <w:spacing w:after="0"/>
        <w:ind w:left="0"/>
        <w:jc w:val="both"/>
      </w:pPr>
      <w:r>
        <w:rPr>
          <w:rFonts w:ascii="Times New Roman"/>
          <w:b w:val="false"/>
          <w:i w:val="false"/>
          <w:color w:val="000000"/>
          <w:sz w:val="28"/>
        </w:rPr>
        <w:t>
      слова "299 (часть вторая) (за исключением безопасности плотин)," исключить;</w:t>
      </w:r>
    </w:p>
    <w:bookmarkEnd w:id="964"/>
    <w:bookmarkStart w:name="z986" w:id="965"/>
    <w:p>
      <w:pPr>
        <w:spacing w:after="0"/>
        <w:ind w:left="0"/>
        <w:jc w:val="both"/>
      </w:pPr>
      <w:r>
        <w:rPr>
          <w:rFonts w:ascii="Times New Roman"/>
          <w:b w:val="false"/>
          <w:i w:val="false"/>
          <w:color w:val="000000"/>
          <w:sz w:val="28"/>
        </w:rPr>
        <w:t>
      слова "312 (часть вторая), 314," исключить;</w:t>
      </w:r>
    </w:p>
    <w:bookmarkEnd w:id="965"/>
    <w:bookmarkStart w:name="z987" w:id="966"/>
    <w:p>
      <w:pPr>
        <w:spacing w:after="0"/>
        <w:ind w:left="0"/>
        <w:jc w:val="both"/>
      </w:pPr>
      <w:r>
        <w:rPr>
          <w:rFonts w:ascii="Times New Roman"/>
          <w:b w:val="false"/>
          <w:i w:val="false"/>
          <w:color w:val="000000"/>
          <w:sz w:val="28"/>
        </w:rPr>
        <w:t>
      после слов "433 (часть вторая)," дополнить словами "</w:t>
      </w:r>
      <w:r>
        <w:rPr>
          <w:rFonts w:ascii="Times New Roman"/>
          <w:b w:val="false"/>
          <w:i w:val="false"/>
          <w:color w:val="000000"/>
          <w:sz w:val="28"/>
        </w:rPr>
        <w:t>438</w:t>
      </w:r>
      <w:r>
        <w:rPr>
          <w:rFonts w:ascii="Times New Roman"/>
          <w:b w:val="false"/>
          <w:i w:val="false"/>
          <w:color w:val="000000"/>
          <w:sz w:val="28"/>
        </w:rPr>
        <w:t xml:space="preserve"> (часть вторая),";</w:t>
      </w:r>
    </w:p>
    <w:bookmarkEnd w:id="966"/>
    <w:bookmarkStart w:name="z988" w:id="967"/>
    <w:p>
      <w:pPr>
        <w:spacing w:after="0"/>
        <w:ind w:left="0"/>
        <w:jc w:val="both"/>
      </w:pPr>
      <w:r>
        <w:rPr>
          <w:rFonts w:ascii="Times New Roman"/>
          <w:b w:val="false"/>
          <w:i w:val="false"/>
          <w:color w:val="000000"/>
          <w:sz w:val="28"/>
        </w:rPr>
        <w:t>
      в подпункте 4):</w:t>
      </w:r>
    </w:p>
    <w:bookmarkEnd w:id="967"/>
    <w:bookmarkStart w:name="z989" w:id="968"/>
    <w:p>
      <w:pPr>
        <w:spacing w:after="0"/>
        <w:ind w:left="0"/>
        <w:jc w:val="both"/>
      </w:pPr>
      <w:r>
        <w:rPr>
          <w:rFonts w:ascii="Times New Roman"/>
          <w:b w:val="false"/>
          <w:i w:val="false"/>
          <w:color w:val="000000"/>
          <w:sz w:val="28"/>
        </w:rPr>
        <w:t>
      после цифр "434," дополнить цифрами "434-2,";</w:t>
      </w:r>
    </w:p>
    <w:bookmarkEnd w:id="968"/>
    <w:bookmarkStart w:name="z990" w:id="969"/>
    <w:p>
      <w:pPr>
        <w:spacing w:after="0"/>
        <w:ind w:left="0"/>
        <w:jc w:val="both"/>
      </w:pPr>
      <w:r>
        <w:rPr>
          <w:rFonts w:ascii="Times New Roman"/>
          <w:b w:val="false"/>
          <w:i w:val="false"/>
          <w:color w:val="000000"/>
          <w:sz w:val="28"/>
        </w:rPr>
        <w:t>
      слова "596 (часть третья)," заменить словами "</w:t>
      </w:r>
      <w:r>
        <w:rPr>
          <w:rFonts w:ascii="Times New Roman"/>
          <w:b w:val="false"/>
          <w:i w:val="false"/>
          <w:color w:val="000000"/>
          <w:sz w:val="28"/>
        </w:rPr>
        <w:t>596</w:t>
      </w:r>
      <w:r>
        <w:rPr>
          <w:rFonts w:ascii="Times New Roman"/>
          <w:b w:val="false"/>
          <w:i w:val="false"/>
          <w:color w:val="000000"/>
          <w:sz w:val="28"/>
        </w:rPr>
        <w:t xml:space="preserve"> (части третья и 4-1), </w:t>
      </w:r>
      <w:r>
        <w:rPr>
          <w:rFonts w:ascii="Times New Roman"/>
          <w:b w:val="false"/>
          <w:i w:val="false"/>
          <w:color w:val="000000"/>
          <w:sz w:val="28"/>
        </w:rPr>
        <w:t>598</w:t>
      </w:r>
      <w:r>
        <w:rPr>
          <w:rFonts w:ascii="Times New Roman"/>
          <w:b w:val="false"/>
          <w:i w:val="false"/>
          <w:color w:val="000000"/>
          <w:sz w:val="28"/>
        </w:rPr>
        <w:t xml:space="preserve"> (часть вторая),";</w:t>
      </w:r>
    </w:p>
    <w:bookmarkEnd w:id="969"/>
    <w:bookmarkStart w:name="z991" w:id="970"/>
    <w:p>
      <w:pPr>
        <w:spacing w:after="0"/>
        <w:ind w:left="0"/>
        <w:jc w:val="both"/>
      </w:pPr>
      <w:r>
        <w:rPr>
          <w:rFonts w:ascii="Times New Roman"/>
          <w:b w:val="false"/>
          <w:i w:val="false"/>
          <w:color w:val="000000"/>
          <w:sz w:val="28"/>
        </w:rPr>
        <w:t>
      слова "607 (часть вторая)" заменить словами "</w:t>
      </w:r>
      <w:r>
        <w:rPr>
          <w:rFonts w:ascii="Times New Roman"/>
          <w:b w:val="false"/>
          <w:i w:val="false"/>
          <w:color w:val="000000"/>
          <w:sz w:val="28"/>
        </w:rPr>
        <w:t>607</w:t>
      </w:r>
      <w:r>
        <w:rPr>
          <w:rFonts w:ascii="Times New Roman"/>
          <w:b w:val="false"/>
          <w:i w:val="false"/>
          <w:color w:val="000000"/>
          <w:sz w:val="28"/>
        </w:rPr>
        <w:t xml:space="preserve"> (части вторая и третья)";</w:t>
      </w:r>
    </w:p>
    <w:bookmarkEnd w:id="970"/>
    <w:bookmarkStart w:name="z992" w:id="971"/>
    <w:p>
      <w:pPr>
        <w:spacing w:after="0"/>
        <w:ind w:left="0"/>
        <w:jc w:val="both"/>
      </w:pPr>
      <w:r>
        <w:rPr>
          <w:rFonts w:ascii="Times New Roman"/>
          <w:b w:val="false"/>
          <w:i w:val="false"/>
          <w:color w:val="000000"/>
          <w:sz w:val="28"/>
        </w:rPr>
        <w:t>
      слова "651 (в отношении военнослужащих, председателей, заместителей и членов медицинских, призывных, отборочных комиссий местных органов военного управления, воинских частей и учреждений)," исключить;</w:t>
      </w:r>
    </w:p>
    <w:bookmarkEnd w:id="971"/>
    <w:bookmarkStart w:name="z993" w:id="972"/>
    <w:p>
      <w:pPr>
        <w:spacing w:after="0"/>
        <w:ind w:left="0"/>
        <w:jc w:val="both"/>
      </w:pPr>
      <w:r>
        <w:rPr>
          <w:rFonts w:ascii="Times New Roman"/>
          <w:b w:val="false"/>
          <w:i w:val="false"/>
          <w:color w:val="000000"/>
          <w:sz w:val="28"/>
        </w:rPr>
        <w:t xml:space="preserve">
      в подпункте 5): </w:t>
      </w:r>
    </w:p>
    <w:bookmarkEnd w:id="972"/>
    <w:bookmarkStart w:name="z994" w:id="973"/>
    <w:p>
      <w:pPr>
        <w:spacing w:after="0"/>
        <w:ind w:left="0"/>
        <w:jc w:val="both"/>
      </w:pPr>
      <w:r>
        <w:rPr>
          <w:rFonts w:ascii="Times New Roman"/>
          <w:b w:val="false"/>
          <w:i w:val="false"/>
          <w:color w:val="000000"/>
          <w:sz w:val="28"/>
        </w:rPr>
        <w:t>
      слова "596 (часть третья)" заменить словами "</w:t>
      </w:r>
      <w:r>
        <w:rPr>
          <w:rFonts w:ascii="Times New Roman"/>
          <w:b w:val="false"/>
          <w:i w:val="false"/>
          <w:color w:val="000000"/>
          <w:sz w:val="28"/>
        </w:rPr>
        <w:t>596</w:t>
      </w:r>
      <w:r>
        <w:rPr>
          <w:rFonts w:ascii="Times New Roman"/>
          <w:b w:val="false"/>
          <w:i w:val="false"/>
          <w:color w:val="000000"/>
          <w:sz w:val="28"/>
        </w:rPr>
        <w:t xml:space="preserve"> (части третья и 4-1), </w:t>
      </w:r>
      <w:r>
        <w:rPr>
          <w:rFonts w:ascii="Times New Roman"/>
          <w:b w:val="false"/>
          <w:i w:val="false"/>
          <w:color w:val="000000"/>
          <w:sz w:val="28"/>
        </w:rPr>
        <w:t>598</w:t>
      </w:r>
      <w:r>
        <w:rPr>
          <w:rFonts w:ascii="Times New Roman"/>
          <w:b w:val="false"/>
          <w:i w:val="false"/>
          <w:color w:val="000000"/>
          <w:sz w:val="28"/>
        </w:rPr>
        <w:t xml:space="preserve"> (часть вторая)";</w:t>
      </w:r>
    </w:p>
    <w:bookmarkEnd w:id="973"/>
    <w:bookmarkStart w:name="z995" w:id="974"/>
    <w:p>
      <w:pPr>
        <w:spacing w:after="0"/>
        <w:ind w:left="0"/>
        <w:jc w:val="both"/>
      </w:pPr>
      <w:r>
        <w:rPr>
          <w:rFonts w:ascii="Times New Roman"/>
          <w:b w:val="false"/>
          <w:i w:val="false"/>
          <w:color w:val="000000"/>
          <w:sz w:val="28"/>
        </w:rPr>
        <w:t>
      слова "607 (часть вторая)" заменить словами "</w:t>
      </w:r>
      <w:r>
        <w:rPr>
          <w:rFonts w:ascii="Times New Roman"/>
          <w:b w:val="false"/>
          <w:i w:val="false"/>
          <w:color w:val="000000"/>
          <w:sz w:val="28"/>
        </w:rPr>
        <w:t>607</w:t>
      </w:r>
      <w:r>
        <w:rPr>
          <w:rFonts w:ascii="Times New Roman"/>
          <w:b w:val="false"/>
          <w:i w:val="false"/>
          <w:color w:val="000000"/>
          <w:sz w:val="28"/>
        </w:rPr>
        <w:t xml:space="preserve"> (части вторая и третья)";</w:t>
      </w:r>
    </w:p>
    <w:bookmarkEnd w:id="974"/>
    <w:bookmarkStart w:name="z996" w:id="975"/>
    <w:p>
      <w:pPr>
        <w:spacing w:after="0"/>
        <w:ind w:left="0"/>
        <w:jc w:val="both"/>
      </w:pPr>
      <w:r>
        <w:rPr>
          <w:rFonts w:ascii="Times New Roman"/>
          <w:b w:val="false"/>
          <w:i w:val="false"/>
          <w:color w:val="000000"/>
          <w:sz w:val="28"/>
        </w:rPr>
        <w:t>
      после цифр "434," дополнить цифрами "434-2,";</w:t>
      </w:r>
    </w:p>
    <w:bookmarkEnd w:id="975"/>
    <w:bookmarkStart w:name="z997" w:id="976"/>
    <w:p>
      <w:pPr>
        <w:spacing w:after="0"/>
        <w:ind w:left="0"/>
        <w:jc w:val="both"/>
      </w:pPr>
      <w:r>
        <w:rPr>
          <w:rFonts w:ascii="Times New Roman"/>
          <w:b w:val="false"/>
          <w:i w:val="false"/>
          <w:color w:val="000000"/>
          <w:sz w:val="28"/>
        </w:rPr>
        <w:t xml:space="preserve">
      после цифр "667," дополнить словами "совершенных сотрудниками, работниками и военнослужащими органов национальной безопасности Республики Казахстан по </w:t>
      </w:r>
      <w:r>
        <w:rPr>
          <w:rFonts w:ascii="Times New Roman"/>
          <w:b w:val="false"/>
          <w:i w:val="false"/>
          <w:color w:val="000000"/>
          <w:sz w:val="28"/>
        </w:rPr>
        <w:t>статьям 440</w:t>
      </w:r>
      <w:r>
        <w:rPr>
          <w:rFonts w:ascii="Times New Roman"/>
          <w:b w:val="false"/>
          <w:i w:val="false"/>
          <w:color w:val="000000"/>
          <w:sz w:val="28"/>
        </w:rPr>
        <w:t xml:space="preserve"> (часть третья), </w:t>
      </w:r>
      <w:r>
        <w:rPr>
          <w:rFonts w:ascii="Times New Roman"/>
          <w:b w:val="false"/>
          <w:i w:val="false"/>
          <w:color w:val="000000"/>
          <w:sz w:val="28"/>
        </w:rPr>
        <w:t>444</w:t>
      </w:r>
      <w:r>
        <w:rPr>
          <w:rFonts w:ascii="Times New Roman"/>
          <w:b w:val="false"/>
          <w:i w:val="false"/>
          <w:color w:val="000000"/>
          <w:sz w:val="28"/>
        </w:rPr>
        <w:t xml:space="preserve"> (часть первая),";</w:t>
      </w:r>
    </w:p>
    <w:bookmarkEnd w:id="976"/>
    <w:bookmarkStart w:name="z998" w:id="977"/>
    <w:p>
      <w:pPr>
        <w:spacing w:after="0"/>
        <w:ind w:left="0"/>
        <w:jc w:val="both"/>
      </w:pPr>
      <w:r>
        <w:rPr>
          <w:rFonts w:ascii="Times New Roman"/>
          <w:b w:val="false"/>
          <w:i w:val="false"/>
          <w:color w:val="000000"/>
          <w:sz w:val="28"/>
        </w:rPr>
        <w:t>
      в подпункте 6):</w:t>
      </w:r>
    </w:p>
    <w:bookmarkEnd w:id="977"/>
    <w:bookmarkStart w:name="z999" w:id="978"/>
    <w:p>
      <w:pPr>
        <w:spacing w:after="0"/>
        <w:ind w:left="0"/>
        <w:jc w:val="both"/>
      </w:pPr>
      <w:r>
        <w:rPr>
          <w:rFonts w:ascii="Times New Roman"/>
          <w:b w:val="false"/>
          <w:i w:val="false"/>
          <w:color w:val="000000"/>
          <w:sz w:val="28"/>
        </w:rPr>
        <w:t xml:space="preserve">
      цифры "506" заменить цифрами "434-2, </w:t>
      </w:r>
      <w:r>
        <w:rPr>
          <w:rFonts w:ascii="Times New Roman"/>
          <w:b w:val="false"/>
          <w:i w:val="false"/>
          <w:color w:val="000000"/>
          <w:sz w:val="28"/>
        </w:rPr>
        <w:t>506</w:t>
      </w:r>
      <w:r>
        <w:rPr>
          <w:rFonts w:ascii="Times New Roman"/>
          <w:b w:val="false"/>
          <w:i w:val="false"/>
          <w:color w:val="000000"/>
          <w:sz w:val="28"/>
        </w:rPr>
        <w:t>";</w:t>
      </w:r>
    </w:p>
    <w:bookmarkEnd w:id="978"/>
    <w:bookmarkStart w:name="z1000" w:id="979"/>
    <w:p>
      <w:pPr>
        <w:spacing w:after="0"/>
        <w:ind w:left="0"/>
        <w:jc w:val="both"/>
      </w:pPr>
      <w:r>
        <w:rPr>
          <w:rFonts w:ascii="Times New Roman"/>
          <w:b w:val="false"/>
          <w:i w:val="false"/>
          <w:color w:val="000000"/>
          <w:sz w:val="28"/>
        </w:rPr>
        <w:t>
      слова "590 (части 2-1, четвертая и 4-1), 596 (часть третья)," заменить словами "</w:t>
      </w:r>
      <w:r>
        <w:rPr>
          <w:rFonts w:ascii="Times New Roman"/>
          <w:b w:val="false"/>
          <w:i w:val="false"/>
          <w:color w:val="000000"/>
          <w:sz w:val="28"/>
        </w:rPr>
        <w:t>590</w:t>
      </w:r>
      <w:r>
        <w:rPr>
          <w:rFonts w:ascii="Times New Roman"/>
          <w:b w:val="false"/>
          <w:i w:val="false"/>
          <w:color w:val="000000"/>
          <w:sz w:val="28"/>
        </w:rPr>
        <w:t xml:space="preserve"> (часть четвертая), </w:t>
      </w:r>
      <w:r>
        <w:rPr>
          <w:rFonts w:ascii="Times New Roman"/>
          <w:b w:val="false"/>
          <w:i w:val="false"/>
          <w:color w:val="000000"/>
          <w:sz w:val="28"/>
        </w:rPr>
        <w:t>596</w:t>
      </w:r>
      <w:r>
        <w:rPr>
          <w:rFonts w:ascii="Times New Roman"/>
          <w:b w:val="false"/>
          <w:i w:val="false"/>
          <w:color w:val="000000"/>
          <w:sz w:val="28"/>
        </w:rPr>
        <w:t xml:space="preserve"> (части третья и 4-1), </w:t>
      </w:r>
      <w:r>
        <w:rPr>
          <w:rFonts w:ascii="Times New Roman"/>
          <w:b w:val="false"/>
          <w:i w:val="false"/>
          <w:color w:val="000000"/>
          <w:sz w:val="28"/>
        </w:rPr>
        <w:t>598</w:t>
      </w:r>
      <w:r>
        <w:rPr>
          <w:rFonts w:ascii="Times New Roman"/>
          <w:b w:val="false"/>
          <w:i w:val="false"/>
          <w:color w:val="000000"/>
          <w:sz w:val="28"/>
        </w:rPr>
        <w:t xml:space="preserve"> (часть вторая),";</w:t>
      </w:r>
    </w:p>
    <w:bookmarkEnd w:id="979"/>
    <w:bookmarkStart w:name="z1001" w:id="980"/>
    <w:p>
      <w:pPr>
        <w:spacing w:after="0"/>
        <w:ind w:left="0"/>
        <w:jc w:val="both"/>
      </w:pPr>
      <w:r>
        <w:rPr>
          <w:rFonts w:ascii="Times New Roman"/>
          <w:b w:val="false"/>
          <w:i w:val="false"/>
          <w:color w:val="000000"/>
          <w:sz w:val="28"/>
        </w:rPr>
        <w:t>
      слова "607 (часть вторая)" заменить словами "</w:t>
      </w:r>
      <w:r>
        <w:rPr>
          <w:rFonts w:ascii="Times New Roman"/>
          <w:b w:val="false"/>
          <w:i w:val="false"/>
          <w:color w:val="000000"/>
          <w:sz w:val="28"/>
        </w:rPr>
        <w:t>607</w:t>
      </w:r>
      <w:r>
        <w:rPr>
          <w:rFonts w:ascii="Times New Roman"/>
          <w:b w:val="false"/>
          <w:i w:val="false"/>
          <w:color w:val="000000"/>
          <w:sz w:val="28"/>
        </w:rPr>
        <w:t xml:space="preserve"> (части вторая и третья)";</w:t>
      </w:r>
    </w:p>
    <w:bookmarkEnd w:id="980"/>
    <w:bookmarkStart w:name="z1002" w:id="981"/>
    <w:p>
      <w:pPr>
        <w:spacing w:after="0"/>
        <w:ind w:left="0"/>
        <w:jc w:val="both"/>
      </w:pPr>
      <w:r>
        <w:rPr>
          <w:rFonts w:ascii="Times New Roman"/>
          <w:b w:val="false"/>
          <w:i w:val="false"/>
          <w:color w:val="000000"/>
          <w:sz w:val="28"/>
        </w:rPr>
        <w:t>
      в подпункте 7) слова "299 (часть вторая) (за исключением промышленной безопасности)," исключить;</w:t>
      </w:r>
    </w:p>
    <w:bookmarkEnd w:id="981"/>
    <w:bookmarkStart w:name="z1003" w:id="982"/>
    <w:p>
      <w:pPr>
        <w:spacing w:after="0"/>
        <w:ind w:left="0"/>
        <w:jc w:val="both"/>
      </w:pPr>
      <w:r>
        <w:rPr>
          <w:rFonts w:ascii="Times New Roman"/>
          <w:b w:val="false"/>
          <w:i w:val="false"/>
          <w:color w:val="000000"/>
          <w:sz w:val="28"/>
        </w:rPr>
        <w:t>
      подпункт 8) изложить в следующей редакции:</w:t>
      </w:r>
    </w:p>
    <w:bookmarkEnd w:id="982"/>
    <w:bookmarkStart w:name="z1004" w:id="983"/>
    <w:p>
      <w:pPr>
        <w:spacing w:after="0"/>
        <w:ind w:left="0"/>
        <w:jc w:val="both"/>
      </w:pPr>
      <w:r>
        <w:rPr>
          <w:rFonts w:ascii="Times New Roman"/>
          <w:b w:val="false"/>
          <w:i w:val="false"/>
          <w:color w:val="000000"/>
          <w:sz w:val="28"/>
        </w:rPr>
        <w:t>
      "8) уполномоченного органа в области ветеринарии (</w:t>
      </w:r>
      <w:r>
        <w:rPr>
          <w:rFonts w:ascii="Times New Roman"/>
          <w:b w:val="false"/>
          <w:i w:val="false"/>
          <w:color w:val="000000"/>
          <w:sz w:val="28"/>
        </w:rPr>
        <w:t>статьи 415</w:t>
      </w:r>
      <w:r>
        <w:rPr>
          <w:rFonts w:ascii="Times New Roman"/>
          <w:b w:val="false"/>
          <w:i w:val="false"/>
          <w:color w:val="000000"/>
          <w:sz w:val="28"/>
        </w:rPr>
        <w:t xml:space="preserve"> (часть вторая), </w:t>
      </w:r>
      <w:r>
        <w:rPr>
          <w:rFonts w:ascii="Times New Roman"/>
          <w:b w:val="false"/>
          <w:i w:val="false"/>
          <w:color w:val="000000"/>
          <w:sz w:val="28"/>
        </w:rPr>
        <w:t>416</w:t>
      </w:r>
      <w:r>
        <w:rPr>
          <w:rFonts w:ascii="Times New Roman"/>
          <w:b w:val="false"/>
          <w:i w:val="false"/>
          <w:color w:val="000000"/>
          <w:sz w:val="28"/>
        </w:rPr>
        <w:t xml:space="preserve"> (по нарушениям требований безопасности к пищевой продукции, подлежащей ветеринарно-санитарному контролю и надзору), </w:t>
      </w:r>
      <w:r>
        <w:rPr>
          <w:rFonts w:ascii="Times New Roman"/>
          <w:b w:val="false"/>
          <w:i w:val="false"/>
          <w:color w:val="000000"/>
          <w:sz w:val="28"/>
        </w:rPr>
        <w:t>462</w:t>
      </w:r>
      <w:r>
        <w:rPr>
          <w:rFonts w:ascii="Times New Roman"/>
          <w:b w:val="false"/>
          <w:i w:val="false"/>
          <w:color w:val="000000"/>
          <w:sz w:val="28"/>
        </w:rPr>
        <w:t xml:space="preserve">, </w:t>
      </w:r>
      <w:r>
        <w:rPr>
          <w:rFonts w:ascii="Times New Roman"/>
          <w:b w:val="false"/>
          <w:i w:val="false"/>
          <w:color w:val="000000"/>
          <w:sz w:val="28"/>
        </w:rPr>
        <w:t>463</w:t>
      </w:r>
      <w:r>
        <w:rPr>
          <w:rFonts w:ascii="Times New Roman"/>
          <w:b w:val="false"/>
          <w:i w:val="false"/>
          <w:color w:val="000000"/>
          <w:sz w:val="28"/>
        </w:rPr>
        <w:t>);";</w:t>
      </w:r>
    </w:p>
    <w:bookmarkEnd w:id="983"/>
    <w:bookmarkStart w:name="z1005" w:id="984"/>
    <w:p>
      <w:pPr>
        <w:spacing w:after="0"/>
        <w:ind w:left="0"/>
        <w:jc w:val="both"/>
      </w:pPr>
      <w:r>
        <w:rPr>
          <w:rFonts w:ascii="Times New Roman"/>
          <w:b w:val="false"/>
          <w:i w:val="false"/>
          <w:color w:val="000000"/>
          <w:sz w:val="28"/>
        </w:rPr>
        <w:t>
      в подпункте 10) слова "344 (часть первая)," заменить словами "</w:t>
      </w:r>
      <w:r>
        <w:rPr>
          <w:rFonts w:ascii="Times New Roman"/>
          <w:b w:val="false"/>
          <w:i w:val="false"/>
          <w:color w:val="000000"/>
          <w:sz w:val="28"/>
        </w:rPr>
        <w:t>344</w:t>
      </w:r>
      <w:r>
        <w:rPr>
          <w:rFonts w:ascii="Times New Roman"/>
          <w:b w:val="false"/>
          <w:i w:val="false"/>
          <w:color w:val="000000"/>
          <w:sz w:val="28"/>
        </w:rPr>
        <w:t xml:space="preserve"> (части первая и 4-1),";</w:t>
      </w:r>
    </w:p>
    <w:bookmarkEnd w:id="984"/>
    <w:bookmarkStart w:name="z1006" w:id="985"/>
    <w:p>
      <w:pPr>
        <w:spacing w:after="0"/>
        <w:ind w:left="0"/>
        <w:jc w:val="both"/>
      </w:pPr>
      <w:r>
        <w:rPr>
          <w:rFonts w:ascii="Times New Roman"/>
          <w:b w:val="false"/>
          <w:i w:val="false"/>
          <w:color w:val="000000"/>
          <w:sz w:val="28"/>
        </w:rPr>
        <w:t>
      в подпункте 17) слова "уполномоченного органа в области производства биотоплива" заменить словами "местного исполнительного органа областей, городов республиканского значения и столицы";</w:t>
      </w:r>
    </w:p>
    <w:bookmarkEnd w:id="985"/>
    <w:bookmarkStart w:name="z1007" w:id="986"/>
    <w:p>
      <w:pPr>
        <w:spacing w:after="0"/>
        <w:ind w:left="0"/>
        <w:jc w:val="both"/>
      </w:pPr>
      <w:r>
        <w:rPr>
          <w:rFonts w:ascii="Times New Roman"/>
          <w:b w:val="false"/>
          <w:i w:val="false"/>
          <w:color w:val="000000"/>
          <w:sz w:val="28"/>
        </w:rPr>
        <w:t>
      подпункт 21) изложить в следующей редакции:</w:t>
      </w:r>
    </w:p>
    <w:bookmarkEnd w:id="986"/>
    <w:bookmarkStart w:name="z1008" w:id="987"/>
    <w:p>
      <w:pPr>
        <w:spacing w:after="0"/>
        <w:ind w:left="0"/>
        <w:jc w:val="both"/>
      </w:pPr>
      <w:r>
        <w:rPr>
          <w:rFonts w:ascii="Times New Roman"/>
          <w:b w:val="false"/>
          <w:i w:val="false"/>
          <w:color w:val="000000"/>
          <w:sz w:val="28"/>
        </w:rPr>
        <w:t>
      "21) органов государственного архитектурно-строительного контроля и надзора (</w:t>
      </w:r>
      <w:r>
        <w:rPr>
          <w:rFonts w:ascii="Times New Roman"/>
          <w:b w:val="false"/>
          <w:i w:val="false"/>
          <w:color w:val="000000"/>
          <w:sz w:val="28"/>
        </w:rPr>
        <w:t>статьи 319</w:t>
      </w:r>
      <w:r>
        <w:rPr>
          <w:rFonts w:ascii="Times New Roman"/>
          <w:b w:val="false"/>
          <w:i w:val="false"/>
          <w:color w:val="000000"/>
          <w:sz w:val="28"/>
        </w:rPr>
        <w:t xml:space="preserve">, </w:t>
      </w:r>
      <w:r>
        <w:rPr>
          <w:rFonts w:ascii="Times New Roman"/>
          <w:b w:val="false"/>
          <w:i w:val="false"/>
          <w:color w:val="000000"/>
          <w:sz w:val="28"/>
        </w:rPr>
        <w:t>462</w:t>
      </w:r>
      <w:r>
        <w:rPr>
          <w:rFonts w:ascii="Times New Roman"/>
          <w:b w:val="false"/>
          <w:i w:val="false"/>
          <w:color w:val="000000"/>
          <w:sz w:val="28"/>
        </w:rPr>
        <w:t xml:space="preserve">, </w:t>
      </w:r>
      <w:r>
        <w:rPr>
          <w:rFonts w:ascii="Times New Roman"/>
          <w:b w:val="false"/>
          <w:i w:val="false"/>
          <w:color w:val="000000"/>
          <w:sz w:val="28"/>
        </w:rPr>
        <w:t>463</w:t>
      </w:r>
      <w:r>
        <w:rPr>
          <w:rFonts w:ascii="Times New Roman"/>
          <w:b w:val="false"/>
          <w:i w:val="false"/>
          <w:color w:val="000000"/>
          <w:sz w:val="28"/>
        </w:rPr>
        <w:t>);";</w:t>
      </w:r>
    </w:p>
    <w:bookmarkEnd w:id="987"/>
    <w:bookmarkStart w:name="z1009" w:id="988"/>
    <w:p>
      <w:pPr>
        <w:spacing w:after="0"/>
        <w:ind w:left="0"/>
        <w:jc w:val="both"/>
      </w:pPr>
      <w:r>
        <w:rPr>
          <w:rFonts w:ascii="Times New Roman"/>
          <w:b w:val="false"/>
          <w:i w:val="false"/>
          <w:color w:val="000000"/>
          <w:sz w:val="28"/>
        </w:rPr>
        <w:t>
      в подпункте 22):</w:t>
      </w:r>
    </w:p>
    <w:bookmarkEnd w:id="988"/>
    <w:bookmarkStart w:name="z1010" w:id="989"/>
    <w:p>
      <w:pPr>
        <w:spacing w:after="0"/>
        <w:ind w:left="0"/>
        <w:jc w:val="both"/>
      </w:pPr>
      <w:r>
        <w:rPr>
          <w:rFonts w:ascii="Times New Roman"/>
          <w:b w:val="false"/>
          <w:i w:val="false"/>
          <w:color w:val="000000"/>
          <w:sz w:val="28"/>
        </w:rPr>
        <w:t>
      слова "312 (часть вторая), 314," исключить;</w:t>
      </w:r>
    </w:p>
    <w:bookmarkEnd w:id="989"/>
    <w:bookmarkStart w:name="z1011" w:id="990"/>
    <w:p>
      <w:pPr>
        <w:spacing w:after="0"/>
        <w:ind w:left="0"/>
        <w:jc w:val="both"/>
      </w:pPr>
      <w:r>
        <w:rPr>
          <w:rFonts w:ascii="Times New Roman"/>
          <w:b w:val="false"/>
          <w:i w:val="false"/>
          <w:color w:val="000000"/>
          <w:sz w:val="28"/>
        </w:rPr>
        <w:t>
      слова "426 (части вторая и третья), 430 (часть вторая)," исключить;</w:t>
      </w:r>
    </w:p>
    <w:bookmarkEnd w:id="990"/>
    <w:bookmarkStart w:name="z1012" w:id="991"/>
    <w:p>
      <w:pPr>
        <w:spacing w:after="0"/>
        <w:ind w:left="0"/>
        <w:jc w:val="both"/>
      </w:pPr>
      <w:r>
        <w:rPr>
          <w:rFonts w:ascii="Times New Roman"/>
          <w:b w:val="false"/>
          <w:i w:val="false"/>
          <w:color w:val="000000"/>
          <w:sz w:val="28"/>
        </w:rPr>
        <w:t>
      в подпункте 23) слова "637 (части восьмая, девятая, десятая и тринадцатая)," исключить;</w:t>
      </w:r>
    </w:p>
    <w:bookmarkEnd w:id="991"/>
    <w:bookmarkStart w:name="z1013" w:id="992"/>
    <w:p>
      <w:pPr>
        <w:spacing w:after="0"/>
        <w:ind w:left="0"/>
        <w:jc w:val="both"/>
      </w:pPr>
      <w:r>
        <w:rPr>
          <w:rFonts w:ascii="Times New Roman"/>
          <w:b w:val="false"/>
          <w:i w:val="false"/>
          <w:color w:val="000000"/>
          <w:sz w:val="28"/>
        </w:rPr>
        <w:t>
      в подпункте 26) цифры ", 618" исключить;</w:t>
      </w:r>
    </w:p>
    <w:bookmarkEnd w:id="992"/>
    <w:bookmarkStart w:name="z1014" w:id="993"/>
    <w:p>
      <w:pPr>
        <w:spacing w:after="0"/>
        <w:ind w:left="0"/>
        <w:jc w:val="both"/>
      </w:pPr>
      <w:r>
        <w:rPr>
          <w:rFonts w:ascii="Times New Roman"/>
          <w:b w:val="false"/>
          <w:i w:val="false"/>
          <w:color w:val="000000"/>
          <w:sz w:val="28"/>
        </w:rPr>
        <w:t>
      в подпункте 27) слова "247 (части 7-1, девятая и одиннадцатая)" заменить словами "</w:t>
      </w:r>
      <w:r>
        <w:rPr>
          <w:rFonts w:ascii="Times New Roman"/>
          <w:b w:val="false"/>
          <w:i w:val="false"/>
          <w:color w:val="000000"/>
          <w:sz w:val="28"/>
        </w:rPr>
        <w:t>247</w:t>
      </w:r>
      <w:r>
        <w:rPr>
          <w:rFonts w:ascii="Times New Roman"/>
          <w:b w:val="false"/>
          <w:i w:val="false"/>
          <w:color w:val="000000"/>
          <w:sz w:val="28"/>
        </w:rPr>
        <w:t xml:space="preserve"> (часть одиннадцатая)";</w:t>
      </w:r>
    </w:p>
    <w:bookmarkEnd w:id="993"/>
    <w:bookmarkStart w:name="z1015" w:id="994"/>
    <w:p>
      <w:pPr>
        <w:spacing w:after="0"/>
        <w:ind w:left="0"/>
        <w:jc w:val="both"/>
      </w:pPr>
      <w:r>
        <w:rPr>
          <w:rFonts w:ascii="Times New Roman"/>
          <w:b w:val="false"/>
          <w:i w:val="false"/>
          <w:color w:val="000000"/>
          <w:sz w:val="28"/>
        </w:rPr>
        <w:t xml:space="preserve">
      подпункт 29) исключить; </w:t>
      </w:r>
    </w:p>
    <w:bookmarkEnd w:id="994"/>
    <w:bookmarkStart w:name="z1016" w:id="995"/>
    <w:p>
      <w:pPr>
        <w:spacing w:after="0"/>
        <w:ind w:left="0"/>
        <w:jc w:val="both"/>
      </w:pPr>
      <w:r>
        <w:rPr>
          <w:rFonts w:ascii="Times New Roman"/>
          <w:b w:val="false"/>
          <w:i w:val="false"/>
          <w:color w:val="000000"/>
          <w:sz w:val="28"/>
        </w:rPr>
        <w:t>
      подпункт 30) после цифр "173," дополнить цифрами "</w:t>
      </w:r>
      <w:r>
        <w:rPr>
          <w:rFonts w:ascii="Times New Roman"/>
          <w:b w:val="false"/>
          <w:i w:val="false"/>
          <w:color w:val="000000"/>
          <w:sz w:val="28"/>
        </w:rPr>
        <w:t>439</w:t>
      </w:r>
      <w:r>
        <w:rPr>
          <w:rFonts w:ascii="Times New Roman"/>
          <w:b w:val="false"/>
          <w:i w:val="false"/>
          <w:color w:val="000000"/>
          <w:sz w:val="28"/>
        </w:rPr>
        <w:t>,";</w:t>
      </w:r>
    </w:p>
    <w:bookmarkEnd w:id="995"/>
    <w:bookmarkStart w:name="z1017" w:id="996"/>
    <w:p>
      <w:pPr>
        <w:spacing w:after="0"/>
        <w:ind w:left="0"/>
        <w:jc w:val="both"/>
      </w:pPr>
      <w:r>
        <w:rPr>
          <w:rFonts w:ascii="Times New Roman"/>
          <w:b w:val="false"/>
          <w:i w:val="false"/>
          <w:color w:val="000000"/>
          <w:sz w:val="28"/>
        </w:rPr>
        <w:t>
      в подпункте 31):</w:t>
      </w:r>
    </w:p>
    <w:bookmarkEnd w:id="996"/>
    <w:bookmarkStart w:name="z1018" w:id="997"/>
    <w:p>
      <w:pPr>
        <w:spacing w:after="0"/>
        <w:ind w:left="0"/>
        <w:jc w:val="both"/>
      </w:pPr>
      <w:r>
        <w:rPr>
          <w:rFonts w:ascii="Times New Roman"/>
          <w:b w:val="false"/>
          <w:i w:val="false"/>
          <w:color w:val="000000"/>
          <w:sz w:val="28"/>
        </w:rPr>
        <w:t>
      цифры "150,", "176,", "182," исключить;</w:t>
      </w:r>
    </w:p>
    <w:bookmarkEnd w:id="997"/>
    <w:bookmarkStart w:name="z1019" w:id="998"/>
    <w:p>
      <w:pPr>
        <w:spacing w:after="0"/>
        <w:ind w:left="0"/>
        <w:jc w:val="both"/>
      </w:pPr>
      <w:r>
        <w:rPr>
          <w:rFonts w:ascii="Times New Roman"/>
          <w:b w:val="false"/>
          <w:i w:val="false"/>
          <w:color w:val="000000"/>
          <w:sz w:val="28"/>
        </w:rPr>
        <w:t>
      цифры "283-1" заменить словами "</w:t>
      </w:r>
      <w:r>
        <w:rPr>
          <w:rFonts w:ascii="Times New Roman"/>
          <w:b w:val="false"/>
          <w:i w:val="false"/>
          <w:color w:val="000000"/>
          <w:sz w:val="28"/>
        </w:rPr>
        <w:t>283-1</w:t>
      </w:r>
      <w:r>
        <w:rPr>
          <w:rFonts w:ascii="Times New Roman"/>
          <w:b w:val="false"/>
          <w:i w:val="false"/>
          <w:color w:val="000000"/>
          <w:sz w:val="28"/>
        </w:rPr>
        <w:t xml:space="preserve"> (части пятая и шестая)";</w:t>
      </w:r>
    </w:p>
    <w:bookmarkEnd w:id="998"/>
    <w:bookmarkStart w:name="z1020" w:id="999"/>
    <w:p>
      <w:pPr>
        <w:spacing w:after="0"/>
        <w:ind w:left="0"/>
        <w:jc w:val="both"/>
      </w:pPr>
      <w:r>
        <w:rPr>
          <w:rFonts w:ascii="Times New Roman"/>
          <w:b w:val="false"/>
          <w:i w:val="false"/>
          <w:color w:val="000000"/>
          <w:sz w:val="28"/>
        </w:rPr>
        <w:t>
      цифры "398," исключить;</w:t>
      </w:r>
    </w:p>
    <w:bookmarkEnd w:id="999"/>
    <w:bookmarkStart w:name="z1021" w:id="1000"/>
    <w:p>
      <w:pPr>
        <w:spacing w:after="0"/>
        <w:ind w:left="0"/>
        <w:jc w:val="both"/>
      </w:pPr>
      <w:r>
        <w:rPr>
          <w:rFonts w:ascii="Times New Roman"/>
          <w:b w:val="false"/>
          <w:i w:val="false"/>
          <w:color w:val="000000"/>
          <w:sz w:val="28"/>
        </w:rPr>
        <w:t>
      слова "543 (части 1-1, третья и четвертая)" заменить словами "</w:t>
      </w:r>
      <w:r>
        <w:rPr>
          <w:rFonts w:ascii="Times New Roman"/>
          <w:b w:val="false"/>
          <w:i w:val="false"/>
          <w:color w:val="000000"/>
          <w:sz w:val="28"/>
        </w:rPr>
        <w:t>543</w:t>
      </w:r>
      <w:r>
        <w:rPr>
          <w:rFonts w:ascii="Times New Roman"/>
          <w:b w:val="false"/>
          <w:i w:val="false"/>
          <w:color w:val="000000"/>
          <w:sz w:val="28"/>
        </w:rPr>
        <w:t xml:space="preserve"> (части третья и четвертая)";</w:t>
      </w:r>
    </w:p>
    <w:bookmarkEnd w:id="1000"/>
    <w:bookmarkStart w:name="z1022" w:id="1001"/>
    <w:p>
      <w:pPr>
        <w:spacing w:after="0"/>
        <w:ind w:left="0"/>
        <w:jc w:val="both"/>
      </w:pPr>
      <w:r>
        <w:rPr>
          <w:rFonts w:ascii="Times New Roman"/>
          <w:b w:val="false"/>
          <w:i w:val="false"/>
          <w:color w:val="000000"/>
          <w:sz w:val="28"/>
        </w:rPr>
        <w:t>
      цифры "679," исключить;</w:t>
      </w:r>
    </w:p>
    <w:bookmarkEnd w:id="1001"/>
    <w:bookmarkStart w:name="z1023" w:id="1002"/>
    <w:p>
      <w:pPr>
        <w:spacing w:after="0"/>
        <w:ind w:left="0"/>
        <w:jc w:val="both"/>
      </w:pPr>
      <w:r>
        <w:rPr>
          <w:rFonts w:ascii="Times New Roman"/>
          <w:b w:val="false"/>
          <w:i w:val="false"/>
          <w:color w:val="000000"/>
          <w:sz w:val="28"/>
        </w:rPr>
        <w:t>
      в подпункте 34) слова "312 (часть вторая), 313, 314, 316 (часть вторая)," исключить;</w:t>
      </w:r>
    </w:p>
    <w:bookmarkEnd w:id="1002"/>
    <w:bookmarkStart w:name="z1024" w:id="1003"/>
    <w:p>
      <w:pPr>
        <w:spacing w:after="0"/>
        <w:ind w:left="0"/>
        <w:jc w:val="both"/>
      </w:pPr>
      <w:r>
        <w:rPr>
          <w:rFonts w:ascii="Times New Roman"/>
          <w:b w:val="false"/>
          <w:i w:val="false"/>
          <w:color w:val="000000"/>
          <w:sz w:val="28"/>
        </w:rPr>
        <w:t>
      подпункты 36) и 37) изложить в следующей редакции:</w:t>
      </w:r>
    </w:p>
    <w:bookmarkEnd w:id="1003"/>
    <w:bookmarkStart w:name="z1025" w:id="1004"/>
    <w:p>
      <w:pPr>
        <w:spacing w:after="0"/>
        <w:ind w:left="0"/>
        <w:jc w:val="both"/>
      </w:pPr>
      <w:r>
        <w:rPr>
          <w:rFonts w:ascii="Times New Roman"/>
          <w:b w:val="false"/>
          <w:i w:val="false"/>
          <w:color w:val="000000"/>
          <w:sz w:val="28"/>
        </w:rPr>
        <w:t>
      "36) уполномоченного органа по предпринимательству (статьи 175, 462, 465);</w:t>
      </w:r>
    </w:p>
    <w:bookmarkEnd w:id="1004"/>
    <w:bookmarkStart w:name="z1026" w:id="1005"/>
    <w:p>
      <w:pPr>
        <w:spacing w:after="0"/>
        <w:ind w:left="0"/>
        <w:jc w:val="both"/>
      </w:pPr>
      <w:r>
        <w:rPr>
          <w:rFonts w:ascii="Times New Roman"/>
          <w:b w:val="false"/>
          <w:i w:val="false"/>
          <w:color w:val="000000"/>
          <w:sz w:val="28"/>
        </w:rPr>
        <w:t>
      37) органов в области технического регулирования и обеспечения единства измерений и их территориальных органов (статьи 415 (часть вторая), 462, 463);";</w:t>
      </w:r>
    </w:p>
    <w:bookmarkEnd w:id="1005"/>
    <w:bookmarkStart w:name="z1027" w:id="1006"/>
    <w:p>
      <w:pPr>
        <w:spacing w:after="0"/>
        <w:ind w:left="0"/>
        <w:jc w:val="both"/>
      </w:pPr>
      <w:r>
        <w:rPr>
          <w:rFonts w:ascii="Times New Roman"/>
          <w:b w:val="false"/>
          <w:i w:val="false"/>
          <w:color w:val="000000"/>
          <w:sz w:val="28"/>
        </w:rPr>
        <w:t>
      в подпункте 42):</w:t>
      </w:r>
    </w:p>
    <w:bookmarkEnd w:id="1006"/>
    <w:bookmarkStart w:name="z1028" w:id="1007"/>
    <w:p>
      <w:pPr>
        <w:spacing w:after="0"/>
        <w:ind w:left="0"/>
        <w:jc w:val="both"/>
      </w:pPr>
      <w:r>
        <w:rPr>
          <w:rFonts w:ascii="Times New Roman"/>
          <w:b w:val="false"/>
          <w:i w:val="false"/>
          <w:color w:val="000000"/>
          <w:sz w:val="28"/>
        </w:rPr>
        <w:t>
      слова "170 (части седьмая, десятая и двенадцатая)" заменить словами "</w:t>
      </w:r>
      <w:r>
        <w:rPr>
          <w:rFonts w:ascii="Times New Roman"/>
          <w:b w:val="false"/>
          <w:i w:val="false"/>
          <w:color w:val="000000"/>
          <w:sz w:val="28"/>
        </w:rPr>
        <w:t>170</w:t>
      </w:r>
      <w:r>
        <w:rPr>
          <w:rFonts w:ascii="Times New Roman"/>
          <w:b w:val="false"/>
          <w:i w:val="false"/>
          <w:color w:val="000000"/>
          <w:sz w:val="28"/>
        </w:rPr>
        <w:t xml:space="preserve"> (части десятая и двенадцатая)";</w:t>
      </w:r>
    </w:p>
    <w:bookmarkEnd w:id="1007"/>
    <w:bookmarkStart w:name="z1029" w:id="1008"/>
    <w:p>
      <w:pPr>
        <w:spacing w:after="0"/>
        <w:ind w:left="0"/>
        <w:jc w:val="both"/>
      </w:pPr>
      <w:r>
        <w:rPr>
          <w:rFonts w:ascii="Times New Roman"/>
          <w:b w:val="false"/>
          <w:i w:val="false"/>
          <w:color w:val="000000"/>
          <w:sz w:val="28"/>
        </w:rPr>
        <w:t>
      слова "462 (часть третья)" заменить словами "</w:t>
      </w:r>
      <w:r>
        <w:rPr>
          <w:rFonts w:ascii="Times New Roman"/>
          <w:b w:val="false"/>
          <w:i w:val="false"/>
          <w:color w:val="000000"/>
          <w:sz w:val="28"/>
        </w:rPr>
        <w:t>462</w:t>
      </w:r>
      <w:r>
        <w:rPr>
          <w:rFonts w:ascii="Times New Roman"/>
          <w:b w:val="false"/>
          <w:i w:val="false"/>
          <w:color w:val="000000"/>
          <w:sz w:val="28"/>
        </w:rPr>
        <w:t xml:space="preserve"> (части первая, вторая, третья и четвертая)";</w:t>
      </w:r>
    </w:p>
    <w:bookmarkEnd w:id="1008"/>
    <w:bookmarkStart w:name="z1030" w:id="1009"/>
    <w:p>
      <w:pPr>
        <w:spacing w:after="0"/>
        <w:ind w:left="0"/>
        <w:jc w:val="both"/>
      </w:pPr>
      <w:r>
        <w:rPr>
          <w:rFonts w:ascii="Times New Roman"/>
          <w:b w:val="false"/>
          <w:i w:val="false"/>
          <w:color w:val="000000"/>
          <w:sz w:val="28"/>
        </w:rPr>
        <w:t>
      в подпункте 49) слова "409 (части 7-1 и 7-8)" заменить словами "</w:t>
      </w:r>
      <w:r>
        <w:rPr>
          <w:rFonts w:ascii="Times New Roman"/>
          <w:b w:val="false"/>
          <w:i w:val="false"/>
          <w:color w:val="000000"/>
          <w:sz w:val="28"/>
        </w:rPr>
        <w:t>409</w:t>
      </w:r>
      <w:r>
        <w:rPr>
          <w:rFonts w:ascii="Times New Roman"/>
          <w:b w:val="false"/>
          <w:i w:val="false"/>
          <w:color w:val="000000"/>
          <w:sz w:val="28"/>
        </w:rPr>
        <w:t xml:space="preserve"> (часть 7-8)";</w:t>
      </w:r>
    </w:p>
    <w:bookmarkEnd w:id="1009"/>
    <w:bookmarkStart w:name="z1031" w:id="1010"/>
    <w:p>
      <w:pPr>
        <w:spacing w:after="0"/>
        <w:ind w:left="0"/>
        <w:jc w:val="both"/>
      </w:pPr>
      <w:r>
        <w:rPr>
          <w:rFonts w:ascii="Times New Roman"/>
          <w:b w:val="false"/>
          <w:i w:val="false"/>
          <w:color w:val="000000"/>
          <w:sz w:val="28"/>
        </w:rPr>
        <w:t>
      дополнить подпунктом 49-1) следующего содержания:</w:t>
      </w:r>
    </w:p>
    <w:bookmarkEnd w:id="1010"/>
    <w:bookmarkStart w:name="z1032" w:id="1011"/>
    <w:p>
      <w:pPr>
        <w:spacing w:after="0"/>
        <w:ind w:left="0"/>
        <w:jc w:val="both"/>
      </w:pPr>
      <w:r>
        <w:rPr>
          <w:rFonts w:ascii="Times New Roman"/>
          <w:b w:val="false"/>
          <w:i w:val="false"/>
          <w:color w:val="000000"/>
          <w:sz w:val="28"/>
        </w:rPr>
        <w:t>
      "49-1) уполномоченного органа в области науки и высшего образования (</w:t>
      </w:r>
      <w:r>
        <w:rPr>
          <w:rFonts w:ascii="Times New Roman"/>
          <w:b w:val="false"/>
          <w:i w:val="false"/>
          <w:color w:val="000000"/>
          <w:sz w:val="28"/>
        </w:rPr>
        <w:t>статьи 462</w:t>
      </w:r>
      <w:r>
        <w:rPr>
          <w:rFonts w:ascii="Times New Roman"/>
          <w:b w:val="false"/>
          <w:i w:val="false"/>
          <w:color w:val="000000"/>
          <w:sz w:val="28"/>
        </w:rPr>
        <w:t xml:space="preserve"> и </w:t>
      </w:r>
      <w:r>
        <w:rPr>
          <w:rFonts w:ascii="Times New Roman"/>
          <w:b w:val="false"/>
          <w:i w:val="false"/>
          <w:color w:val="000000"/>
          <w:sz w:val="28"/>
        </w:rPr>
        <w:t>463</w:t>
      </w:r>
      <w:r>
        <w:rPr>
          <w:rFonts w:ascii="Times New Roman"/>
          <w:b w:val="false"/>
          <w:i w:val="false"/>
          <w:color w:val="000000"/>
          <w:sz w:val="28"/>
        </w:rPr>
        <w:t>);";</w:t>
      </w:r>
    </w:p>
    <w:bookmarkEnd w:id="1011"/>
    <w:bookmarkStart w:name="z1033" w:id="1012"/>
    <w:p>
      <w:pPr>
        <w:spacing w:after="0"/>
        <w:ind w:left="0"/>
        <w:jc w:val="both"/>
      </w:pPr>
      <w:r>
        <w:rPr>
          <w:rFonts w:ascii="Times New Roman"/>
          <w:b w:val="false"/>
          <w:i w:val="false"/>
          <w:color w:val="000000"/>
          <w:sz w:val="28"/>
        </w:rPr>
        <w:t>
      в подпункте 50):</w:t>
      </w:r>
    </w:p>
    <w:bookmarkEnd w:id="1012"/>
    <w:bookmarkStart w:name="z1034" w:id="1013"/>
    <w:p>
      <w:pPr>
        <w:spacing w:after="0"/>
        <w:ind w:left="0"/>
        <w:jc w:val="both"/>
      </w:pPr>
      <w:r>
        <w:rPr>
          <w:rFonts w:ascii="Times New Roman"/>
          <w:b w:val="false"/>
          <w:i w:val="false"/>
          <w:color w:val="000000"/>
          <w:sz w:val="28"/>
        </w:rPr>
        <w:t>
      слова "320 (части первая, вторая и третья)," исключить;</w:t>
      </w:r>
    </w:p>
    <w:bookmarkEnd w:id="1013"/>
    <w:bookmarkStart w:name="z1035" w:id="1014"/>
    <w:p>
      <w:pPr>
        <w:spacing w:after="0"/>
        <w:ind w:left="0"/>
        <w:jc w:val="both"/>
      </w:pPr>
      <w:r>
        <w:rPr>
          <w:rFonts w:ascii="Times New Roman"/>
          <w:b w:val="false"/>
          <w:i w:val="false"/>
          <w:color w:val="000000"/>
          <w:sz w:val="28"/>
        </w:rPr>
        <w:t>
      слова "401 (части шестая и седьмая), 402 (часть четвертая)," исключить;</w:t>
      </w:r>
    </w:p>
    <w:bookmarkEnd w:id="1014"/>
    <w:bookmarkStart w:name="z1036" w:id="1015"/>
    <w:p>
      <w:pPr>
        <w:spacing w:after="0"/>
        <w:ind w:left="0"/>
        <w:jc w:val="both"/>
      </w:pPr>
      <w:r>
        <w:rPr>
          <w:rFonts w:ascii="Times New Roman"/>
          <w:b w:val="false"/>
          <w:i w:val="false"/>
          <w:color w:val="000000"/>
          <w:sz w:val="28"/>
        </w:rPr>
        <w:t>
      в подпункте 52) слова "80 (части 2-2 и четвертая)" заменить словами "</w:t>
      </w:r>
      <w:r>
        <w:rPr>
          <w:rFonts w:ascii="Times New Roman"/>
          <w:b w:val="false"/>
          <w:i w:val="false"/>
          <w:color w:val="000000"/>
          <w:sz w:val="28"/>
        </w:rPr>
        <w:t>80</w:t>
      </w:r>
      <w:r>
        <w:rPr>
          <w:rFonts w:ascii="Times New Roman"/>
          <w:b w:val="false"/>
          <w:i w:val="false"/>
          <w:color w:val="000000"/>
          <w:sz w:val="28"/>
        </w:rPr>
        <w:t xml:space="preserve"> (часть 2-2)";</w:t>
      </w:r>
    </w:p>
    <w:bookmarkEnd w:id="1015"/>
    <w:bookmarkStart w:name="z1037" w:id="1016"/>
    <w:p>
      <w:pPr>
        <w:spacing w:after="0"/>
        <w:ind w:left="0"/>
        <w:jc w:val="both"/>
      </w:pPr>
      <w:r>
        <w:rPr>
          <w:rFonts w:ascii="Times New Roman"/>
          <w:b w:val="false"/>
          <w:i w:val="false"/>
          <w:color w:val="000000"/>
          <w:sz w:val="28"/>
        </w:rPr>
        <w:t>
      в подпункте 60) цифры "99," исключить;</w:t>
      </w:r>
    </w:p>
    <w:bookmarkEnd w:id="1016"/>
    <w:bookmarkStart w:name="z1038" w:id="1017"/>
    <w:p>
      <w:pPr>
        <w:spacing w:after="0"/>
        <w:ind w:left="0"/>
        <w:jc w:val="both"/>
      </w:pPr>
      <w:r>
        <w:rPr>
          <w:rFonts w:ascii="Times New Roman"/>
          <w:b w:val="false"/>
          <w:i w:val="false"/>
          <w:color w:val="000000"/>
          <w:sz w:val="28"/>
        </w:rPr>
        <w:t>
      в подпункте 65) цифры "135" заменить цифрами "</w:t>
      </w:r>
      <w:r>
        <w:rPr>
          <w:rFonts w:ascii="Times New Roman"/>
          <w:b w:val="false"/>
          <w:i w:val="false"/>
          <w:color w:val="000000"/>
          <w:sz w:val="28"/>
        </w:rPr>
        <w:t>135</w:t>
      </w:r>
      <w:r>
        <w:rPr>
          <w:rFonts w:ascii="Times New Roman"/>
          <w:b w:val="false"/>
          <w:i w:val="false"/>
          <w:color w:val="000000"/>
          <w:sz w:val="28"/>
        </w:rPr>
        <w:t xml:space="preserve">, </w:t>
      </w:r>
      <w:r>
        <w:rPr>
          <w:rFonts w:ascii="Times New Roman"/>
          <w:b w:val="false"/>
          <w:i w:val="false"/>
          <w:color w:val="000000"/>
          <w:sz w:val="28"/>
        </w:rPr>
        <w:t>462</w:t>
      </w:r>
      <w:r>
        <w:rPr>
          <w:rFonts w:ascii="Times New Roman"/>
          <w:b w:val="false"/>
          <w:i w:val="false"/>
          <w:color w:val="000000"/>
          <w:sz w:val="28"/>
        </w:rPr>
        <w:t xml:space="preserve">"; </w:t>
      </w:r>
    </w:p>
    <w:bookmarkEnd w:id="1017"/>
    <w:bookmarkStart w:name="z1039" w:id="1018"/>
    <w:p>
      <w:pPr>
        <w:spacing w:after="0"/>
        <w:ind w:left="0"/>
        <w:jc w:val="both"/>
      </w:pPr>
      <w:r>
        <w:rPr>
          <w:rFonts w:ascii="Times New Roman"/>
          <w:b w:val="false"/>
          <w:i w:val="false"/>
          <w:color w:val="000000"/>
          <w:sz w:val="28"/>
        </w:rPr>
        <w:t>
      дополнить подпунктом 70) следующего содержания:</w:t>
      </w:r>
    </w:p>
    <w:bookmarkEnd w:id="1018"/>
    <w:bookmarkStart w:name="z1040" w:id="1019"/>
    <w:p>
      <w:pPr>
        <w:spacing w:after="0"/>
        <w:ind w:left="0"/>
        <w:jc w:val="both"/>
      </w:pPr>
      <w:r>
        <w:rPr>
          <w:rFonts w:ascii="Times New Roman"/>
          <w:b w:val="false"/>
          <w:i w:val="false"/>
          <w:color w:val="000000"/>
          <w:sz w:val="28"/>
        </w:rPr>
        <w:t>
      "70) уполномоченного органа в области государственной статистики (</w:t>
      </w:r>
      <w:r>
        <w:rPr>
          <w:rFonts w:ascii="Times New Roman"/>
          <w:b w:val="false"/>
          <w:i w:val="false"/>
          <w:color w:val="000000"/>
          <w:sz w:val="28"/>
        </w:rPr>
        <w:t>статья 462</w:t>
      </w:r>
      <w:r>
        <w:rPr>
          <w:rFonts w:ascii="Times New Roman"/>
          <w:b w:val="false"/>
          <w:i w:val="false"/>
          <w:color w:val="000000"/>
          <w:sz w:val="28"/>
        </w:rPr>
        <w:t>).";</w:t>
      </w:r>
    </w:p>
    <w:bookmarkEnd w:id="1019"/>
    <w:bookmarkStart w:name="z1041" w:id="1020"/>
    <w:p>
      <w:pPr>
        <w:spacing w:after="0"/>
        <w:ind w:left="0"/>
        <w:jc w:val="both"/>
      </w:pPr>
      <w:r>
        <w:rPr>
          <w:rFonts w:ascii="Times New Roman"/>
          <w:b w:val="false"/>
          <w:i w:val="false"/>
          <w:color w:val="000000"/>
          <w:sz w:val="28"/>
        </w:rPr>
        <w:t>
      в части второй слова "и юридических лиц, исключительной деятельностью которых является инкассация банкнот, монет и ценностей," исключить;</w:t>
      </w:r>
    </w:p>
    <w:bookmarkEnd w:id="1020"/>
    <w:bookmarkStart w:name="z1042" w:id="1021"/>
    <w:p>
      <w:pPr>
        <w:spacing w:after="0"/>
        <w:ind w:left="0"/>
        <w:jc w:val="both"/>
      </w:pPr>
      <w:r>
        <w:rPr>
          <w:rFonts w:ascii="Times New Roman"/>
          <w:b w:val="false"/>
          <w:i w:val="false"/>
          <w:color w:val="000000"/>
          <w:sz w:val="28"/>
        </w:rPr>
        <w:t>
      в части 2-1 слова ", организаций, осуществляющих микрофинансовую деятельность," исключить;</w:t>
      </w:r>
    </w:p>
    <w:bookmarkEnd w:id="1021"/>
    <w:bookmarkStart w:name="z1043" w:id="1022"/>
    <w:p>
      <w:pPr>
        <w:spacing w:after="0"/>
        <w:ind w:left="0"/>
        <w:jc w:val="both"/>
      </w:pPr>
      <w:r>
        <w:rPr>
          <w:rFonts w:ascii="Times New Roman"/>
          <w:b w:val="false"/>
          <w:i w:val="false"/>
          <w:color w:val="000000"/>
          <w:sz w:val="28"/>
        </w:rPr>
        <w:t>
      часть третью дополнить подпунктом 6) следующего содержания:</w:t>
      </w:r>
    </w:p>
    <w:bookmarkEnd w:id="1022"/>
    <w:bookmarkStart w:name="z1044" w:id="1023"/>
    <w:p>
      <w:pPr>
        <w:spacing w:after="0"/>
        <w:ind w:left="0"/>
        <w:jc w:val="both"/>
      </w:pPr>
      <w:r>
        <w:rPr>
          <w:rFonts w:ascii="Times New Roman"/>
          <w:b w:val="false"/>
          <w:i w:val="false"/>
          <w:color w:val="000000"/>
          <w:sz w:val="28"/>
        </w:rPr>
        <w:t>
      "6) должностные лица органов военной полиции Комитета национальной безопасности Республики Казахстан в отношении сотрудников, работников и военнослужащих органов национальной безопасности Республики Казахстан (</w:t>
      </w:r>
      <w:r>
        <w:rPr>
          <w:rFonts w:ascii="Times New Roman"/>
          <w:b w:val="false"/>
          <w:i w:val="false"/>
          <w:color w:val="000000"/>
          <w:sz w:val="28"/>
        </w:rPr>
        <w:t>статьи 437</w:t>
      </w:r>
      <w:r>
        <w:rPr>
          <w:rFonts w:ascii="Times New Roman"/>
          <w:b w:val="false"/>
          <w:i w:val="false"/>
          <w:color w:val="000000"/>
          <w:sz w:val="28"/>
        </w:rPr>
        <w:t xml:space="preserve">, </w:t>
      </w:r>
      <w:r>
        <w:rPr>
          <w:rFonts w:ascii="Times New Roman"/>
          <w:b w:val="false"/>
          <w:i w:val="false"/>
          <w:color w:val="000000"/>
          <w:sz w:val="28"/>
        </w:rPr>
        <w:t>440</w:t>
      </w:r>
      <w:r>
        <w:rPr>
          <w:rFonts w:ascii="Times New Roman"/>
          <w:b w:val="false"/>
          <w:i w:val="false"/>
          <w:color w:val="000000"/>
          <w:sz w:val="28"/>
        </w:rPr>
        <w:t xml:space="preserve"> (части первая и вторая), </w:t>
      </w:r>
      <w:r>
        <w:rPr>
          <w:rFonts w:ascii="Times New Roman"/>
          <w:b w:val="false"/>
          <w:i w:val="false"/>
          <w:color w:val="000000"/>
          <w:sz w:val="28"/>
        </w:rPr>
        <w:t>444</w:t>
      </w:r>
      <w:r>
        <w:rPr>
          <w:rFonts w:ascii="Times New Roman"/>
          <w:b w:val="false"/>
          <w:i w:val="false"/>
          <w:color w:val="000000"/>
          <w:sz w:val="28"/>
        </w:rPr>
        <w:t xml:space="preserve"> (часть вторая).";</w:t>
      </w:r>
    </w:p>
    <w:bookmarkEnd w:id="1023"/>
    <w:bookmarkStart w:name="z1045" w:id="1024"/>
    <w:p>
      <w:pPr>
        <w:spacing w:after="0"/>
        <w:ind w:left="0"/>
        <w:jc w:val="both"/>
      </w:pPr>
      <w:r>
        <w:rPr>
          <w:rFonts w:ascii="Times New Roman"/>
          <w:b w:val="false"/>
          <w:i w:val="false"/>
          <w:color w:val="000000"/>
          <w:sz w:val="28"/>
        </w:rPr>
        <w:t xml:space="preserve">
      197) в части первой </w:t>
      </w:r>
      <w:r>
        <w:rPr>
          <w:rFonts w:ascii="Times New Roman"/>
          <w:b w:val="false"/>
          <w:i w:val="false"/>
          <w:color w:val="000000"/>
          <w:sz w:val="28"/>
        </w:rPr>
        <w:t>статьи 805</w:t>
      </w:r>
      <w:r>
        <w:rPr>
          <w:rFonts w:ascii="Times New Roman"/>
          <w:b w:val="false"/>
          <w:i w:val="false"/>
          <w:color w:val="000000"/>
          <w:sz w:val="28"/>
        </w:rPr>
        <w:t xml:space="preserve"> цифры "100," исключить;</w:t>
      </w:r>
    </w:p>
    <w:bookmarkEnd w:id="1024"/>
    <w:bookmarkStart w:name="z1046" w:id="1025"/>
    <w:p>
      <w:pPr>
        <w:spacing w:after="0"/>
        <w:ind w:left="0"/>
        <w:jc w:val="both"/>
      </w:pPr>
      <w:r>
        <w:rPr>
          <w:rFonts w:ascii="Times New Roman"/>
          <w:b w:val="false"/>
          <w:i w:val="false"/>
          <w:color w:val="000000"/>
          <w:sz w:val="28"/>
        </w:rPr>
        <w:t xml:space="preserve">
      198) в </w:t>
      </w:r>
      <w:r>
        <w:rPr>
          <w:rFonts w:ascii="Times New Roman"/>
          <w:b w:val="false"/>
          <w:i w:val="false"/>
          <w:color w:val="000000"/>
          <w:sz w:val="28"/>
        </w:rPr>
        <w:t>статье 806</w:t>
      </w:r>
      <w:r>
        <w:rPr>
          <w:rFonts w:ascii="Times New Roman"/>
          <w:b w:val="false"/>
          <w:i w:val="false"/>
          <w:color w:val="000000"/>
          <w:sz w:val="28"/>
        </w:rPr>
        <w:t>:</w:t>
      </w:r>
    </w:p>
    <w:bookmarkEnd w:id="1025"/>
    <w:bookmarkStart w:name="z1047" w:id="1026"/>
    <w:p>
      <w:pPr>
        <w:spacing w:after="0"/>
        <w:ind w:left="0"/>
        <w:jc w:val="both"/>
      </w:pPr>
      <w:r>
        <w:rPr>
          <w:rFonts w:ascii="Times New Roman"/>
          <w:b w:val="false"/>
          <w:i w:val="false"/>
          <w:color w:val="000000"/>
          <w:sz w:val="28"/>
        </w:rPr>
        <w:t>
      в части шестой слова "228 (части пятая и двенадцатая)" заменить словами "228 (части первая и четвертая)";</w:t>
      </w:r>
    </w:p>
    <w:bookmarkEnd w:id="1026"/>
    <w:bookmarkStart w:name="z1048" w:id="1027"/>
    <w:p>
      <w:pPr>
        <w:spacing w:after="0"/>
        <w:ind w:left="0"/>
        <w:jc w:val="both"/>
      </w:pPr>
      <w:r>
        <w:rPr>
          <w:rFonts w:ascii="Times New Roman"/>
          <w:b w:val="false"/>
          <w:i w:val="false"/>
          <w:color w:val="000000"/>
          <w:sz w:val="28"/>
        </w:rPr>
        <w:t>
      часть седьмую:</w:t>
      </w:r>
    </w:p>
    <w:bookmarkEnd w:id="1027"/>
    <w:bookmarkStart w:name="z1049" w:id="1028"/>
    <w:p>
      <w:pPr>
        <w:spacing w:after="0"/>
        <w:ind w:left="0"/>
        <w:jc w:val="both"/>
      </w:pPr>
      <w:r>
        <w:rPr>
          <w:rFonts w:ascii="Times New Roman"/>
          <w:b w:val="false"/>
          <w:i w:val="false"/>
          <w:color w:val="000000"/>
          <w:sz w:val="28"/>
        </w:rPr>
        <w:t>
      после слова "специалистом," дополнить словами "согласование с прокурором,";</w:t>
      </w:r>
    </w:p>
    <w:bookmarkEnd w:id="1028"/>
    <w:bookmarkStart w:name="z1050" w:id="1029"/>
    <w:p>
      <w:pPr>
        <w:spacing w:after="0"/>
        <w:ind w:left="0"/>
        <w:jc w:val="both"/>
      </w:pPr>
      <w:r>
        <w:rPr>
          <w:rFonts w:ascii="Times New Roman"/>
          <w:b w:val="false"/>
          <w:i w:val="false"/>
          <w:color w:val="000000"/>
          <w:sz w:val="28"/>
        </w:rPr>
        <w:t>
      дополнить словами ", согласования прокурора";</w:t>
      </w:r>
    </w:p>
    <w:bookmarkEnd w:id="1029"/>
    <w:bookmarkStart w:name="z1051" w:id="1030"/>
    <w:p>
      <w:pPr>
        <w:spacing w:after="0"/>
        <w:ind w:left="0"/>
        <w:jc w:val="both"/>
      </w:pPr>
      <w:r>
        <w:rPr>
          <w:rFonts w:ascii="Times New Roman"/>
          <w:b w:val="false"/>
          <w:i w:val="false"/>
          <w:color w:val="000000"/>
          <w:sz w:val="28"/>
        </w:rPr>
        <w:t xml:space="preserve">
      199) в подпункте 4) части первой </w:t>
      </w:r>
      <w:r>
        <w:rPr>
          <w:rFonts w:ascii="Times New Roman"/>
          <w:b w:val="false"/>
          <w:i w:val="false"/>
          <w:color w:val="000000"/>
          <w:sz w:val="28"/>
        </w:rPr>
        <w:t>статьи 807</w:t>
      </w:r>
      <w:r>
        <w:rPr>
          <w:rFonts w:ascii="Times New Roman"/>
          <w:b w:val="false"/>
          <w:i w:val="false"/>
          <w:color w:val="000000"/>
          <w:sz w:val="28"/>
        </w:rPr>
        <w:t xml:space="preserve"> цифры "85,", "100," исключить;</w:t>
      </w:r>
    </w:p>
    <w:bookmarkEnd w:id="1030"/>
    <w:bookmarkStart w:name="z1052" w:id="1031"/>
    <w:p>
      <w:pPr>
        <w:spacing w:after="0"/>
        <w:ind w:left="0"/>
        <w:jc w:val="both"/>
      </w:pPr>
      <w:r>
        <w:rPr>
          <w:rFonts w:ascii="Times New Roman"/>
          <w:b w:val="false"/>
          <w:i w:val="false"/>
          <w:color w:val="000000"/>
          <w:sz w:val="28"/>
        </w:rPr>
        <w:t xml:space="preserve">
      200) в части второй </w:t>
      </w:r>
      <w:r>
        <w:rPr>
          <w:rFonts w:ascii="Times New Roman"/>
          <w:b w:val="false"/>
          <w:i w:val="false"/>
          <w:color w:val="000000"/>
          <w:sz w:val="28"/>
        </w:rPr>
        <w:t>статьи 810</w:t>
      </w:r>
      <w:r>
        <w:rPr>
          <w:rFonts w:ascii="Times New Roman"/>
          <w:b w:val="false"/>
          <w:i w:val="false"/>
          <w:color w:val="000000"/>
          <w:sz w:val="28"/>
        </w:rPr>
        <w:t>:</w:t>
      </w:r>
    </w:p>
    <w:bookmarkEnd w:id="1031"/>
    <w:bookmarkStart w:name="z1053" w:id="1032"/>
    <w:p>
      <w:pPr>
        <w:spacing w:after="0"/>
        <w:ind w:left="0"/>
        <w:jc w:val="both"/>
      </w:pPr>
      <w:r>
        <w:rPr>
          <w:rFonts w:ascii="Times New Roman"/>
          <w:b w:val="false"/>
          <w:i w:val="false"/>
          <w:color w:val="000000"/>
          <w:sz w:val="28"/>
        </w:rPr>
        <w:t>
      подпункт 1) изложить в следующей редакции:</w:t>
      </w:r>
    </w:p>
    <w:bookmarkEnd w:id="1032"/>
    <w:bookmarkStart w:name="z1054" w:id="1033"/>
    <w:p>
      <w:pPr>
        <w:spacing w:after="0"/>
        <w:ind w:left="0"/>
        <w:jc w:val="both"/>
      </w:pPr>
      <w:r>
        <w:rPr>
          <w:rFonts w:ascii="Times New Roman"/>
          <w:b w:val="false"/>
          <w:i w:val="false"/>
          <w:color w:val="000000"/>
          <w:sz w:val="28"/>
        </w:rPr>
        <w:t>
      "1) когда санкцией применяемой статьи или части статьи предусмотрены иные виды взыскания, за исключением предупреждения;";</w:t>
      </w:r>
    </w:p>
    <w:bookmarkEnd w:id="1033"/>
    <w:bookmarkStart w:name="z1055" w:id="1034"/>
    <w:p>
      <w:pPr>
        <w:spacing w:after="0"/>
        <w:ind w:left="0"/>
        <w:jc w:val="both"/>
      </w:pPr>
      <w:r>
        <w:rPr>
          <w:rFonts w:ascii="Times New Roman"/>
          <w:b w:val="false"/>
          <w:i w:val="false"/>
          <w:color w:val="000000"/>
          <w:sz w:val="28"/>
        </w:rPr>
        <w:t>
      дополнить подпунктом 7) следующего содержания:</w:t>
      </w:r>
    </w:p>
    <w:bookmarkEnd w:id="1034"/>
    <w:bookmarkStart w:name="z1056" w:id="1035"/>
    <w:p>
      <w:pPr>
        <w:spacing w:after="0"/>
        <w:ind w:left="0"/>
        <w:jc w:val="both"/>
      </w:pPr>
      <w:r>
        <w:rPr>
          <w:rFonts w:ascii="Times New Roman"/>
          <w:b w:val="false"/>
          <w:i w:val="false"/>
          <w:color w:val="000000"/>
          <w:sz w:val="28"/>
        </w:rPr>
        <w:t>
      "7) совершения административных коррупционных правонарушений.";</w:t>
      </w:r>
    </w:p>
    <w:bookmarkEnd w:id="1035"/>
    <w:bookmarkStart w:name="z1057" w:id="1036"/>
    <w:p>
      <w:pPr>
        <w:spacing w:after="0"/>
        <w:ind w:left="0"/>
        <w:jc w:val="both"/>
      </w:pPr>
      <w:r>
        <w:rPr>
          <w:rFonts w:ascii="Times New Roman"/>
          <w:b w:val="false"/>
          <w:i w:val="false"/>
          <w:color w:val="000000"/>
          <w:sz w:val="28"/>
        </w:rPr>
        <w:t xml:space="preserve">
      201) </w:t>
      </w:r>
      <w:r>
        <w:rPr>
          <w:rFonts w:ascii="Times New Roman"/>
          <w:b w:val="false"/>
          <w:i w:val="false"/>
          <w:color w:val="000000"/>
          <w:sz w:val="28"/>
        </w:rPr>
        <w:t>статью 811</w:t>
      </w:r>
      <w:r>
        <w:rPr>
          <w:rFonts w:ascii="Times New Roman"/>
          <w:b w:val="false"/>
          <w:i w:val="false"/>
          <w:color w:val="000000"/>
          <w:sz w:val="28"/>
        </w:rPr>
        <w:t xml:space="preserve"> дополнить частью четвертой следующего содержания:</w:t>
      </w:r>
    </w:p>
    <w:bookmarkEnd w:id="1036"/>
    <w:bookmarkStart w:name="z1058" w:id="1037"/>
    <w:p>
      <w:pPr>
        <w:spacing w:after="0"/>
        <w:ind w:left="0"/>
        <w:jc w:val="both"/>
      </w:pPr>
      <w:r>
        <w:rPr>
          <w:rFonts w:ascii="Times New Roman"/>
          <w:b w:val="false"/>
          <w:i w:val="false"/>
          <w:color w:val="000000"/>
          <w:sz w:val="28"/>
        </w:rPr>
        <w:t>
      "4. В случае ненадлежащего применения порядка сокращенного производства по делу об административном правонарушении дела, рассмотренные по правилам настоящей главы, могут быть пересмотрены по протесту прокурора в общем порядке в течение года со дня принятия решения о применении сокращенного производства.";</w:t>
      </w:r>
    </w:p>
    <w:bookmarkEnd w:id="1037"/>
    <w:bookmarkStart w:name="z1059" w:id="1038"/>
    <w:p>
      <w:pPr>
        <w:spacing w:after="0"/>
        <w:ind w:left="0"/>
        <w:jc w:val="both"/>
      </w:pPr>
      <w:r>
        <w:rPr>
          <w:rFonts w:ascii="Times New Roman"/>
          <w:b w:val="false"/>
          <w:i w:val="false"/>
          <w:color w:val="000000"/>
          <w:sz w:val="28"/>
        </w:rPr>
        <w:t xml:space="preserve">
      202) </w:t>
      </w:r>
      <w:r>
        <w:rPr>
          <w:rFonts w:ascii="Times New Roman"/>
          <w:b w:val="false"/>
          <w:i w:val="false"/>
          <w:color w:val="000000"/>
          <w:sz w:val="28"/>
        </w:rPr>
        <w:t>статью 817</w:t>
      </w:r>
      <w:r>
        <w:rPr>
          <w:rFonts w:ascii="Times New Roman"/>
          <w:b w:val="false"/>
          <w:i w:val="false"/>
          <w:color w:val="000000"/>
          <w:sz w:val="28"/>
        </w:rPr>
        <w:t xml:space="preserve"> дополнить частью 2-1 следующего содержания:</w:t>
      </w:r>
    </w:p>
    <w:bookmarkEnd w:id="1038"/>
    <w:bookmarkStart w:name="z1060" w:id="1039"/>
    <w:p>
      <w:pPr>
        <w:spacing w:after="0"/>
        <w:ind w:left="0"/>
        <w:jc w:val="both"/>
      </w:pPr>
      <w:r>
        <w:rPr>
          <w:rFonts w:ascii="Times New Roman"/>
          <w:b w:val="false"/>
          <w:i w:val="false"/>
          <w:color w:val="000000"/>
          <w:sz w:val="28"/>
        </w:rPr>
        <w:t>
      "2-1. В случае введения чрезвычайного положения в Республике Казахстан или отдельных ее местностях срок рассмотрения дела об административном правонарушении может быть приостановлен до прекращения чрезвычайного положения.";</w:t>
      </w:r>
    </w:p>
    <w:bookmarkEnd w:id="1039"/>
    <w:bookmarkStart w:name="z1061" w:id="1040"/>
    <w:p>
      <w:pPr>
        <w:spacing w:after="0"/>
        <w:ind w:left="0"/>
        <w:jc w:val="both"/>
      </w:pPr>
      <w:r>
        <w:rPr>
          <w:rFonts w:ascii="Times New Roman"/>
          <w:b w:val="false"/>
          <w:i w:val="false"/>
          <w:color w:val="000000"/>
          <w:sz w:val="28"/>
        </w:rPr>
        <w:t xml:space="preserve">
      203) в </w:t>
      </w:r>
      <w:r>
        <w:rPr>
          <w:rFonts w:ascii="Times New Roman"/>
          <w:b w:val="false"/>
          <w:i w:val="false"/>
          <w:color w:val="000000"/>
          <w:sz w:val="28"/>
        </w:rPr>
        <w:t>статье 822</w:t>
      </w:r>
      <w:r>
        <w:rPr>
          <w:rFonts w:ascii="Times New Roman"/>
          <w:b w:val="false"/>
          <w:i w:val="false"/>
          <w:color w:val="000000"/>
          <w:sz w:val="28"/>
        </w:rPr>
        <w:t>:</w:t>
      </w:r>
    </w:p>
    <w:bookmarkEnd w:id="1040"/>
    <w:bookmarkStart w:name="z1062" w:id="1041"/>
    <w:p>
      <w:pPr>
        <w:spacing w:after="0"/>
        <w:ind w:left="0"/>
        <w:jc w:val="both"/>
      </w:pPr>
      <w:r>
        <w:rPr>
          <w:rFonts w:ascii="Times New Roman"/>
          <w:b w:val="false"/>
          <w:i w:val="false"/>
          <w:color w:val="000000"/>
          <w:sz w:val="28"/>
        </w:rPr>
        <w:t>
      подпункт 1) части первой после слова "лица" дополнить словами "или наименование государственного органа";</w:t>
      </w:r>
    </w:p>
    <w:bookmarkEnd w:id="1041"/>
    <w:bookmarkStart w:name="z1063" w:id="1042"/>
    <w:p>
      <w:pPr>
        <w:spacing w:after="0"/>
        <w:ind w:left="0"/>
        <w:jc w:val="both"/>
      </w:pPr>
      <w:r>
        <w:rPr>
          <w:rFonts w:ascii="Times New Roman"/>
          <w:b w:val="false"/>
          <w:i w:val="false"/>
          <w:color w:val="000000"/>
          <w:sz w:val="28"/>
        </w:rPr>
        <w:t>
      в части четвертой слова "должностного лица" заменить словами "государственного органа (должностного лица)";</w:t>
      </w:r>
    </w:p>
    <w:bookmarkEnd w:id="1042"/>
    <w:bookmarkStart w:name="z1064" w:id="1043"/>
    <w:p>
      <w:pPr>
        <w:spacing w:after="0"/>
        <w:ind w:left="0"/>
        <w:jc w:val="both"/>
      </w:pPr>
      <w:r>
        <w:rPr>
          <w:rFonts w:ascii="Times New Roman"/>
          <w:b w:val="false"/>
          <w:i w:val="false"/>
          <w:color w:val="000000"/>
          <w:sz w:val="28"/>
        </w:rPr>
        <w:t>
      дополнить частью пятой следующего содержания:</w:t>
      </w:r>
    </w:p>
    <w:bookmarkEnd w:id="1043"/>
    <w:bookmarkStart w:name="z1065" w:id="1044"/>
    <w:p>
      <w:pPr>
        <w:spacing w:after="0"/>
        <w:ind w:left="0"/>
        <w:jc w:val="both"/>
      </w:pPr>
      <w:r>
        <w:rPr>
          <w:rFonts w:ascii="Times New Roman"/>
          <w:b w:val="false"/>
          <w:i w:val="false"/>
          <w:color w:val="000000"/>
          <w:sz w:val="28"/>
        </w:rPr>
        <w:t xml:space="preserve">
      "5. По делу, рассмотренному на основании ходатайства о незамедлительном рассмотрении, внесенного в порядке части первой </w:t>
      </w:r>
      <w:r>
        <w:rPr>
          <w:rFonts w:ascii="Times New Roman"/>
          <w:b w:val="false"/>
          <w:i w:val="false"/>
          <w:color w:val="000000"/>
          <w:sz w:val="28"/>
        </w:rPr>
        <w:t>статьи 744</w:t>
      </w:r>
      <w:r>
        <w:rPr>
          <w:rFonts w:ascii="Times New Roman"/>
          <w:b w:val="false"/>
          <w:i w:val="false"/>
          <w:color w:val="000000"/>
          <w:sz w:val="28"/>
        </w:rPr>
        <w:t xml:space="preserve">, подпункта 3-1) </w:t>
      </w:r>
      <w:r>
        <w:rPr>
          <w:rFonts w:ascii="Times New Roman"/>
          <w:b w:val="false"/>
          <w:i w:val="false"/>
          <w:color w:val="000000"/>
          <w:sz w:val="28"/>
        </w:rPr>
        <w:t>статьи 883</w:t>
      </w:r>
      <w:r>
        <w:rPr>
          <w:rFonts w:ascii="Times New Roman"/>
          <w:b w:val="false"/>
          <w:i w:val="false"/>
          <w:color w:val="000000"/>
          <w:sz w:val="28"/>
        </w:rPr>
        <w:t xml:space="preserve"> настоящего Кодекса, суд выносит краткое постановление. </w:t>
      </w:r>
    </w:p>
    <w:bookmarkEnd w:id="1044"/>
    <w:bookmarkStart w:name="z1066" w:id="1045"/>
    <w:p>
      <w:pPr>
        <w:spacing w:after="0"/>
        <w:ind w:left="0"/>
        <w:jc w:val="both"/>
      </w:pPr>
      <w:r>
        <w:rPr>
          <w:rFonts w:ascii="Times New Roman"/>
          <w:b w:val="false"/>
          <w:i w:val="false"/>
          <w:color w:val="000000"/>
          <w:sz w:val="28"/>
        </w:rPr>
        <w:t>
      Краткое постановление состоит из вводной, установочной и резолютивной частей.</w:t>
      </w:r>
    </w:p>
    <w:bookmarkEnd w:id="1045"/>
    <w:bookmarkStart w:name="z1067" w:id="1046"/>
    <w:p>
      <w:pPr>
        <w:spacing w:after="0"/>
        <w:ind w:left="0"/>
        <w:jc w:val="both"/>
      </w:pPr>
      <w:r>
        <w:rPr>
          <w:rFonts w:ascii="Times New Roman"/>
          <w:b w:val="false"/>
          <w:i w:val="false"/>
          <w:color w:val="000000"/>
          <w:sz w:val="28"/>
        </w:rPr>
        <w:t>
      Суд по письменному ходатайству участников производства по делу либо по своей инициативе изготавливает постановление, состоящее из вводной, описательно-мотивировочной и резолютивной частей.";</w:t>
      </w:r>
    </w:p>
    <w:bookmarkEnd w:id="1046"/>
    <w:bookmarkStart w:name="z1068" w:id="1047"/>
    <w:p>
      <w:pPr>
        <w:spacing w:after="0"/>
        <w:ind w:left="0"/>
        <w:jc w:val="both"/>
      </w:pPr>
      <w:r>
        <w:rPr>
          <w:rFonts w:ascii="Times New Roman"/>
          <w:b w:val="false"/>
          <w:i w:val="false"/>
          <w:color w:val="000000"/>
          <w:sz w:val="28"/>
        </w:rPr>
        <w:t xml:space="preserve">
      204) часть первую </w:t>
      </w:r>
      <w:r>
        <w:rPr>
          <w:rFonts w:ascii="Times New Roman"/>
          <w:b w:val="false"/>
          <w:i w:val="false"/>
          <w:color w:val="000000"/>
          <w:sz w:val="28"/>
        </w:rPr>
        <w:t>статьи 823</w:t>
      </w:r>
      <w:r>
        <w:rPr>
          <w:rFonts w:ascii="Times New Roman"/>
          <w:b w:val="false"/>
          <w:i w:val="false"/>
          <w:color w:val="000000"/>
          <w:sz w:val="28"/>
        </w:rPr>
        <w:t xml:space="preserve"> изложить в следующей редакции:</w:t>
      </w:r>
    </w:p>
    <w:bookmarkEnd w:id="1047"/>
    <w:bookmarkStart w:name="z1069" w:id="1048"/>
    <w:p>
      <w:pPr>
        <w:spacing w:after="0"/>
        <w:ind w:left="0"/>
        <w:jc w:val="both"/>
      </w:pPr>
      <w:r>
        <w:rPr>
          <w:rFonts w:ascii="Times New Roman"/>
          <w:b w:val="false"/>
          <w:i w:val="false"/>
          <w:color w:val="000000"/>
          <w:sz w:val="28"/>
        </w:rPr>
        <w:t xml:space="preserve">
      "1. Постановление по делу об административном правонарушении объявляется незамедлительно по окончании рассмотрения дела, за исключением случаев неиспользования или ненадлежащего использования права, предусмотренного частью второй </w:t>
      </w:r>
      <w:r>
        <w:rPr>
          <w:rFonts w:ascii="Times New Roman"/>
          <w:b w:val="false"/>
          <w:i w:val="false"/>
          <w:color w:val="000000"/>
          <w:sz w:val="28"/>
        </w:rPr>
        <w:t>статьи 811</w:t>
      </w:r>
      <w:r>
        <w:rPr>
          <w:rFonts w:ascii="Times New Roman"/>
          <w:b w:val="false"/>
          <w:i w:val="false"/>
          <w:color w:val="000000"/>
          <w:sz w:val="28"/>
        </w:rPr>
        <w:t xml:space="preserve"> настоящего Кодекса.</w:t>
      </w:r>
    </w:p>
    <w:bookmarkEnd w:id="1048"/>
    <w:bookmarkStart w:name="z1070" w:id="1049"/>
    <w:p>
      <w:pPr>
        <w:spacing w:after="0"/>
        <w:ind w:left="0"/>
        <w:jc w:val="both"/>
      </w:pPr>
      <w:r>
        <w:rPr>
          <w:rFonts w:ascii="Times New Roman"/>
          <w:b w:val="false"/>
          <w:i w:val="false"/>
          <w:color w:val="000000"/>
          <w:sz w:val="28"/>
        </w:rPr>
        <w:t>
      В таких случаях направляется текстовое сообщение на абонентский номер сотовой связи, указанный собственником (владельцем) транспортного средства на веб-портале "электронного правительства" и (или) информационном сервисе государственного органа, осуществляющего в пределах своей компетенции деятельность в области правовой статистики и специальных учетов, о переводе суммы штрафа, указанной в санкции статьи Особенной части настоящего Кодекса.";</w:t>
      </w:r>
    </w:p>
    <w:bookmarkEnd w:id="1049"/>
    <w:bookmarkStart w:name="z1071" w:id="1050"/>
    <w:p>
      <w:pPr>
        <w:spacing w:after="0"/>
        <w:ind w:left="0"/>
        <w:jc w:val="both"/>
      </w:pPr>
      <w:r>
        <w:rPr>
          <w:rFonts w:ascii="Times New Roman"/>
          <w:b w:val="false"/>
          <w:i w:val="false"/>
          <w:color w:val="000000"/>
          <w:sz w:val="28"/>
        </w:rPr>
        <w:t xml:space="preserve">
      205) </w:t>
      </w:r>
      <w:r>
        <w:rPr>
          <w:rFonts w:ascii="Times New Roman"/>
          <w:b w:val="false"/>
          <w:i w:val="false"/>
          <w:color w:val="000000"/>
          <w:sz w:val="28"/>
        </w:rPr>
        <w:t>статью 826-3</w:t>
      </w:r>
      <w:r>
        <w:rPr>
          <w:rFonts w:ascii="Times New Roman"/>
          <w:b w:val="false"/>
          <w:i w:val="false"/>
          <w:color w:val="000000"/>
          <w:sz w:val="28"/>
        </w:rPr>
        <w:t xml:space="preserve"> дополнить частью 5-1 следующего содержания:</w:t>
      </w:r>
    </w:p>
    <w:bookmarkEnd w:id="1050"/>
    <w:bookmarkStart w:name="z1072" w:id="1051"/>
    <w:p>
      <w:pPr>
        <w:spacing w:after="0"/>
        <w:ind w:left="0"/>
        <w:jc w:val="both"/>
      </w:pPr>
      <w:r>
        <w:rPr>
          <w:rFonts w:ascii="Times New Roman"/>
          <w:b w:val="false"/>
          <w:i w:val="false"/>
          <w:color w:val="000000"/>
          <w:sz w:val="28"/>
        </w:rPr>
        <w:t xml:space="preserve">
      "5-1. В случае введения чрезвычайного или военного положения на всей территории Республики Казахстан или в ее отдельных местностях срок рассмотрения жалобы, протеста на постановление по делу об административном правонарушении, предписание о необходимости уплаты штрафа может быть приостановлен до прекращения чрезвычайного или военного положения."; </w:t>
      </w:r>
    </w:p>
    <w:bookmarkEnd w:id="1051"/>
    <w:bookmarkStart w:name="z1073" w:id="1052"/>
    <w:p>
      <w:pPr>
        <w:spacing w:after="0"/>
        <w:ind w:left="0"/>
        <w:jc w:val="both"/>
      </w:pPr>
      <w:r>
        <w:rPr>
          <w:rFonts w:ascii="Times New Roman"/>
          <w:b w:val="false"/>
          <w:i w:val="false"/>
          <w:color w:val="000000"/>
          <w:sz w:val="28"/>
        </w:rPr>
        <w:t xml:space="preserve">
      206) в </w:t>
      </w:r>
      <w:r>
        <w:rPr>
          <w:rFonts w:ascii="Times New Roman"/>
          <w:b w:val="false"/>
          <w:i w:val="false"/>
          <w:color w:val="000000"/>
          <w:sz w:val="28"/>
        </w:rPr>
        <w:t>статье 827</w:t>
      </w:r>
      <w:r>
        <w:rPr>
          <w:rFonts w:ascii="Times New Roman"/>
          <w:b w:val="false"/>
          <w:i w:val="false"/>
          <w:color w:val="000000"/>
          <w:sz w:val="28"/>
        </w:rPr>
        <w:t>:</w:t>
      </w:r>
    </w:p>
    <w:bookmarkEnd w:id="1052"/>
    <w:bookmarkStart w:name="z1074" w:id="1053"/>
    <w:p>
      <w:pPr>
        <w:spacing w:after="0"/>
        <w:ind w:left="0"/>
        <w:jc w:val="both"/>
      </w:pPr>
      <w:r>
        <w:rPr>
          <w:rFonts w:ascii="Times New Roman"/>
          <w:b w:val="false"/>
          <w:i w:val="false"/>
          <w:color w:val="000000"/>
          <w:sz w:val="28"/>
        </w:rPr>
        <w:t>
      часть первую после слов "протокола об административном правонарушении" дополнить словами "в случае указания сведений, не соответствующих фактическим данным и обстоятельствам";</w:t>
      </w:r>
    </w:p>
    <w:bookmarkEnd w:id="1053"/>
    <w:bookmarkStart w:name="z1075" w:id="1054"/>
    <w:p>
      <w:pPr>
        <w:spacing w:after="0"/>
        <w:ind w:left="0"/>
        <w:jc w:val="both"/>
      </w:pPr>
      <w:r>
        <w:rPr>
          <w:rFonts w:ascii="Times New Roman"/>
          <w:b w:val="false"/>
          <w:i w:val="false"/>
          <w:color w:val="000000"/>
          <w:sz w:val="28"/>
        </w:rPr>
        <w:t>
      дополнить частью восьмой следующего содержания:</w:t>
      </w:r>
    </w:p>
    <w:bookmarkEnd w:id="1054"/>
    <w:bookmarkStart w:name="z1076" w:id="1055"/>
    <w:p>
      <w:pPr>
        <w:spacing w:after="0"/>
        <w:ind w:left="0"/>
        <w:jc w:val="both"/>
      </w:pPr>
      <w:r>
        <w:rPr>
          <w:rFonts w:ascii="Times New Roman"/>
          <w:b w:val="false"/>
          <w:i w:val="false"/>
          <w:color w:val="000000"/>
          <w:sz w:val="28"/>
        </w:rPr>
        <w:t>
      "8. В случае принятия решения по делу об административном правонарушении жалобы на действия (бездействие) и решения должностного лица, осуществляющего производство по делу, судьей или органом (должностным лицом) оставляются без рассмотрения и выносится определение о возвращении жалобы.";</w:t>
      </w:r>
    </w:p>
    <w:bookmarkEnd w:id="1055"/>
    <w:bookmarkStart w:name="z1077" w:id="1056"/>
    <w:p>
      <w:pPr>
        <w:spacing w:after="0"/>
        <w:ind w:left="0"/>
        <w:jc w:val="both"/>
      </w:pPr>
      <w:r>
        <w:rPr>
          <w:rFonts w:ascii="Times New Roman"/>
          <w:b w:val="false"/>
          <w:i w:val="false"/>
          <w:color w:val="000000"/>
          <w:sz w:val="28"/>
        </w:rPr>
        <w:t xml:space="preserve">
      207) в </w:t>
      </w:r>
      <w:r>
        <w:rPr>
          <w:rFonts w:ascii="Times New Roman"/>
          <w:b w:val="false"/>
          <w:i w:val="false"/>
          <w:color w:val="000000"/>
          <w:sz w:val="28"/>
        </w:rPr>
        <w:t>статье 829</w:t>
      </w:r>
      <w:r>
        <w:rPr>
          <w:rFonts w:ascii="Times New Roman"/>
          <w:b w:val="false"/>
          <w:i w:val="false"/>
          <w:color w:val="000000"/>
          <w:sz w:val="28"/>
        </w:rPr>
        <w:t>:</w:t>
      </w:r>
    </w:p>
    <w:bookmarkEnd w:id="1056"/>
    <w:bookmarkStart w:name="z1078" w:id="1057"/>
    <w:p>
      <w:pPr>
        <w:spacing w:after="0"/>
        <w:ind w:left="0"/>
        <w:jc w:val="both"/>
      </w:pPr>
      <w:r>
        <w:rPr>
          <w:rFonts w:ascii="Times New Roman"/>
          <w:b w:val="false"/>
          <w:i w:val="false"/>
          <w:color w:val="000000"/>
          <w:sz w:val="28"/>
        </w:rPr>
        <w:t>
      часть первую изложить в следующей редакции:</w:t>
      </w:r>
    </w:p>
    <w:bookmarkEnd w:id="1057"/>
    <w:bookmarkStart w:name="z1079" w:id="1058"/>
    <w:p>
      <w:pPr>
        <w:spacing w:after="0"/>
        <w:ind w:left="0"/>
        <w:jc w:val="both"/>
      </w:pPr>
      <w:r>
        <w:rPr>
          <w:rFonts w:ascii="Times New Roman"/>
          <w:b w:val="false"/>
          <w:i w:val="false"/>
          <w:color w:val="000000"/>
          <w:sz w:val="28"/>
        </w:rPr>
        <w:t>
      "1. Рассматривая жалобу, судья или орган (должностное лицо) обязан (обязано) всесторонне проверить изложенные в ней доводы, при необходимости истребовать дополнительные материалы, получить от соответствующих должностных лиц, физических и юридических лиц пояснения относительно обжалуемых действий (бездействия) и решений.</w:t>
      </w:r>
    </w:p>
    <w:bookmarkEnd w:id="1058"/>
    <w:bookmarkStart w:name="z1080" w:id="1059"/>
    <w:p>
      <w:pPr>
        <w:spacing w:after="0"/>
        <w:ind w:left="0"/>
        <w:jc w:val="both"/>
      </w:pPr>
      <w:r>
        <w:rPr>
          <w:rFonts w:ascii="Times New Roman"/>
          <w:b w:val="false"/>
          <w:i w:val="false"/>
          <w:color w:val="000000"/>
          <w:sz w:val="28"/>
        </w:rPr>
        <w:t>
      Жалоба, поданная на момент рассмотрения дела об административном правонарушении, передается другому судье, в орган (должностному лицу), в производстве которого находится дело, для их совместного рассмотрения, о чем выносится определение.";</w:t>
      </w:r>
    </w:p>
    <w:bookmarkEnd w:id="1059"/>
    <w:bookmarkStart w:name="z1081" w:id="1060"/>
    <w:p>
      <w:pPr>
        <w:spacing w:after="0"/>
        <w:ind w:left="0"/>
        <w:jc w:val="both"/>
      </w:pPr>
      <w:r>
        <w:rPr>
          <w:rFonts w:ascii="Times New Roman"/>
          <w:b w:val="false"/>
          <w:i w:val="false"/>
          <w:color w:val="000000"/>
          <w:sz w:val="28"/>
        </w:rPr>
        <w:t>
      дополнить частью 2-1 следующего содержания:</w:t>
      </w:r>
    </w:p>
    <w:bookmarkEnd w:id="1060"/>
    <w:bookmarkStart w:name="z1082" w:id="1061"/>
    <w:p>
      <w:pPr>
        <w:spacing w:after="0"/>
        <w:ind w:left="0"/>
        <w:jc w:val="both"/>
      </w:pPr>
      <w:r>
        <w:rPr>
          <w:rFonts w:ascii="Times New Roman"/>
          <w:b w:val="false"/>
          <w:i w:val="false"/>
          <w:color w:val="000000"/>
          <w:sz w:val="28"/>
        </w:rPr>
        <w:t>
      "2-1. Срок рассмотрения жалобы на действия (бездействие) и решения органа (должностного лица), осуществляющего производство по делу об административном правонарушении, может быть приостановлен в случаях действия непреодолимой силы, препятствующей дальнейшему производству по делу.";</w:t>
      </w:r>
    </w:p>
    <w:bookmarkEnd w:id="1061"/>
    <w:bookmarkStart w:name="z1083" w:id="1062"/>
    <w:p>
      <w:pPr>
        <w:spacing w:after="0"/>
        <w:ind w:left="0"/>
        <w:jc w:val="both"/>
      </w:pPr>
      <w:r>
        <w:rPr>
          <w:rFonts w:ascii="Times New Roman"/>
          <w:b w:val="false"/>
          <w:i w:val="false"/>
          <w:color w:val="000000"/>
          <w:sz w:val="28"/>
        </w:rPr>
        <w:t>
      в часть третью внесено изменение на казахском языке, текст на русском языке не изменяется;</w:t>
      </w:r>
    </w:p>
    <w:bookmarkEnd w:id="1062"/>
    <w:bookmarkStart w:name="z1084" w:id="1063"/>
    <w:p>
      <w:pPr>
        <w:spacing w:after="0"/>
        <w:ind w:left="0"/>
        <w:jc w:val="both"/>
      </w:pPr>
      <w:r>
        <w:rPr>
          <w:rFonts w:ascii="Times New Roman"/>
          <w:b w:val="false"/>
          <w:i w:val="false"/>
          <w:color w:val="000000"/>
          <w:sz w:val="28"/>
        </w:rPr>
        <w:t xml:space="preserve">
      208) в </w:t>
      </w:r>
      <w:r>
        <w:rPr>
          <w:rFonts w:ascii="Times New Roman"/>
          <w:b w:val="false"/>
          <w:i w:val="false"/>
          <w:color w:val="000000"/>
          <w:sz w:val="28"/>
        </w:rPr>
        <w:t>статье 829-5</w:t>
      </w:r>
      <w:r>
        <w:rPr>
          <w:rFonts w:ascii="Times New Roman"/>
          <w:b w:val="false"/>
          <w:i w:val="false"/>
          <w:color w:val="000000"/>
          <w:sz w:val="28"/>
        </w:rPr>
        <w:t>:</w:t>
      </w:r>
    </w:p>
    <w:bookmarkEnd w:id="1063"/>
    <w:bookmarkStart w:name="z1085" w:id="1064"/>
    <w:p>
      <w:pPr>
        <w:spacing w:after="0"/>
        <w:ind w:left="0"/>
        <w:jc w:val="both"/>
      </w:pPr>
      <w:r>
        <w:rPr>
          <w:rFonts w:ascii="Times New Roman"/>
          <w:b w:val="false"/>
          <w:i w:val="false"/>
          <w:color w:val="000000"/>
          <w:sz w:val="28"/>
        </w:rPr>
        <w:t>
      часть третью после слов "Республики Казахстан," дополнить словами "а также о нарушении режима чрезвычайного положения";</w:t>
      </w:r>
    </w:p>
    <w:bookmarkEnd w:id="1064"/>
    <w:bookmarkStart w:name="z1086" w:id="1065"/>
    <w:p>
      <w:pPr>
        <w:spacing w:after="0"/>
        <w:ind w:left="0"/>
        <w:jc w:val="both"/>
      </w:pPr>
      <w:r>
        <w:rPr>
          <w:rFonts w:ascii="Times New Roman"/>
          <w:b w:val="false"/>
          <w:i w:val="false"/>
          <w:color w:val="000000"/>
          <w:sz w:val="28"/>
        </w:rPr>
        <w:t>
      часть четвертую дополнить абзацем вторым следующего содержания:</w:t>
      </w:r>
    </w:p>
    <w:bookmarkEnd w:id="1065"/>
    <w:bookmarkStart w:name="z1087" w:id="1066"/>
    <w:p>
      <w:pPr>
        <w:spacing w:after="0"/>
        <w:ind w:left="0"/>
        <w:jc w:val="both"/>
      </w:pPr>
      <w:r>
        <w:rPr>
          <w:rFonts w:ascii="Times New Roman"/>
          <w:b w:val="false"/>
          <w:i w:val="false"/>
          <w:color w:val="000000"/>
          <w:sz w:val="28"/>
        </w:rPr>
        <w:t>
      "Срок рассмотрения дела, жалобы, протеста может быть приостановлен в случаях назначения экспертизы, привода, а также действия непреодолимой силы, временно препятствующей дальнейшему производству по делу.";</w:t>
      </w:r>
    </w:p>
    <w:bookmarkEnd w:id="1066"/>
    <w:bookmarkStart w:name="z1088" w:id="1067"/>
    <w:p>
      <w:pPr>
        <w:spacing w:after="0"/>
        <w:ind w:left="0"/>
        <w:jc w:val="both"/>
      </w:pPr>
      <w:r>
        <w:rPr>
          <w:rFonts w:ascii="Times New Roman"/>
          <w:b w:val="false"/>
          <w:i w:val="false"/>
          <w:color w:val="000000"/>
          <w:sz w:val="28"/>
        </w:rPr>
        <w:t xml:space="preserve">
      209) часть вторую </w:t>
      </w:r>
      <w:r>
        <w:rPr>
          <w:rFonts w:ascii="Times New Roman"/>
          <w:b w:val="false"/>
          <w:i w:val="false"/>
          <w:color w:val="000000"/>
          <w:sz w:val="28"/>
        </w:rPr>
        <w:t>статьи 829-10</w:t>
      </w:r>
      <w:r>
        <w:rPr>
          <w:rFonts w:ascii="Times New Roman"/>
          <w:b w:val="false"/>
          <w:i w:val="false"/>
          <w:color w:val="000000"/>
          <w:sz w:val="28"/>
        </w:rPr>
        <w:t xml:space="preserve"> изложить в следующей редакции:</w:t>
      </w:r>
    </w:p>
    <w:bookmarkEnd w:id="1067"/>
    <w:bookmarkStart w:name="z1089" w:id="1068"/>
    <w:p>
      <w:pPr>
        <w:spacing w:after="0"/>
        <w:ind w:left="0"/>
        <w:jc w:val="both"/>
      </w:pPr>
      <w:r>
        <w:rPr>
          <w:rFonts w:ascii="Times New Roman"/>
          <w:b w:val="false"/>
          <w:i w:val="false"/>
          <w:color w:val="000000"/>
          <w:sz w:val="28"/>
        </w:rPr>
        <w:t xml:space="preserve">
      "2. При рассмотрении дела, жалобы, протеста проверяются законность и обоснованность возбуждения дела об административном правонарушении, вынесенных постановлений по имеющимся в деле, дополнительно представленным материалам, а также принимается решение по доводам жалобы, поданной в соответствии с абзацем вторым части первой </w:t>
      </w:r>
      <w:r>
        <w:rPr>
          <w:rFonts w:ascii="Times New Roman"/>
          <w:b w:val="false"/>
          <w:i w:val="false"/>
          <w:color w:val="000000"/>
          <w:sz w:val="28"/>
        </w:rPr>
        <w:t>статьи 829</w:t>
      </w:r>
      <w:r>
        <w:rPr>
          <w:rFonts w:ascii="Times New Roman"/>
          <w:b w:val="false"/>
          <w:i w:val="false"/>
          <w:color w:val="000000"/>
          <w:sz w:val="28"/>
        </w:rPr>
        <w:t xml:space="preserve"> настоящего Кодекса. </w:t>
      </w:r>
    </w:p>
    <w:bookmarkEnd w:id="1068"/>
    <w:bookmarkStart w:name="z1090" w:id="1069"/>
    <w:p>
      <w:pPr>
        <w:spacing w:after="0"/>
        <w:ind w:left="0"/>
        <w:jc w:val="both"/>
      </w:pPr>
      <w:r>
        <w:rPr>
          <w:rFonts w:ascii="Times New Roman"/>
          <w:b w:val="false"/>
          <w:i w:val="false"/>
          <w:color w:val="000000"/>
          <w:sz w:val="28"/>
        </w:rPr>
        <w:t xml:space="preserve">
      Суд не связан с доводами и обстоятельствами дела, жалобы, протеста и проверяет дело в полном объеме, при этом он вправе устанавливать новые факты и исследовать новые доказательства. </w:t>
      </w:r>
    </w:p>
    <w:bookmarkEnd w:id="1069"/>
    <w:bookmarkStart w:name="z1091" w:id="1070"/>
    <w:p>
      <w:pPr>
        <w:spacing w:after="0"/>
        <w:ind w:left="0"/>
        <w:jc w:val="both"/>
      </w:pPr>
      <w:r>
        <w:rPr>
          <w:rFonts w:ascii="Times New Roman"/>
          <w:b w:val="false"/>
          <w:i w:val="false"/>
          <w:color w:val="000000"/>
          <w:sz w:val="28"/>
        </w:rPr>
        <w:t>
      При рассмотрении дела, жалобы, протеста суд может изменить юридическую квалификацию деяния только в пределах статьи или части статьи Особенной части раздела 2 настоящего Кодекса, по которой возбуждено административное производство. Изменение квалификации деяния допускается только при условии улучшения положения лица, привлеченного к административной ответственности.";</w:t>
      </w:r>
    </w:p>
    <w:bookmarkEnd w:id="1070"/>
    <w:bookmarkStart w:name="z1092" w:id="1071"/>
    <w:p>
      <w:pPr>
        <w:spacing w:after="0"/>
        <w:ind w:left="0"/>
        <w:jc w:val="both"/>
      </w:pPr>
      <w:r>
        <w:rPr>
          <w:rFonts w:ascii="Times New Roman"/>
          <w:b w:val="false"/>
          <w:i w:val="false"/>
          <w:color w:val="000000"/>
          <w:sz w:val="28"/>
        </w:rPr>
        <w:t xml:space="preserve">
      210) часть вторую </w:t>
      </w:r>
      <w:r>
        <w:rPr>
          <w:rFonts w:ascii="Times New Roman"/>
          <w:b w:val="false"/>
          <w:i w:val="false"/>
          <w:color w:val="000000"/>
          <w:sz w:val="28"/>
        </w:rPr>
        <w:t>статьи 829-12</w:t>
      </w:r>
      <w:r>
        <w:rPr>
          <w:rFonts w:ascii="Times New Roman"/>
          <w:b w:val="false"/>
          <w:i w:val="false"/>
          <w:color w:val="000000"/>
          <w:sz w:val="28"/>
        </w:rPr>
        <w:t xml:space="preserve"> дополнить подпунктом 14) следующего содержания:</w:t>
      </w:r>
    </w:p>
    <w:bookmarkEnd w:id="1071"/>
    <w:bookmarkStart w:name="z1093" w:id="1072"/>
    <w:p>
      <w:pPr>
        <w:spacing w:after="0"/>
        <w:ind w:left="0"/>
        <w:jc w:val="both"/>
      </w:pPr>
      <w:r>
        <w:rPr>
          <w:rFonts w:ascii="Times New Roman"/>
          <w:b w:val="false"/>
          <w:i w:val="false"/>
          <w:color w:val="000000"/>
          <w:sz w:val="28"/>
        </w:rPr>
        <w:t>
      "14) сведения об отложении или продлении рассмотрения дела, жалобы, протеста.";</w:t>
      </w:r>
    </w:p>
    <w:bookmarkEnd w:id="1072"/>
    <w:bookmarkStart w:name="z1094" w:id="1073"/>
    <w:p>
      <w:pPr>
        <w:spacing w:after="0"/>
        <w:ind w:left="0"/>
        <w:jc w:val="both"/>
      </w:pPr>
      <w:r>
        <w:rPr>
          <w:rFonts w:ascii="Times New Roman"/>
          <w:b w:val="false"/>
          <w:i w:val="false"/>
          <w:color w:val="000000"/>
          <w:sz w:val="28"/>
        </w:rPr>
        <w:t xml:space="preserve">
      211) часть вторую </w:t>
      </w:r>
      <w:r>
        <w:rPr>
          <w:rFonts w:ascii="Times New Roman"/>
          <w:b w:val="false"/>
          <w:i w:val="false"/>
          <w:color w:val="000000"/>
          <w:sz w:val="28"/>
        </w:rPr>
        <w:t>статьи 829-13</w:t>
      </w:r>
      <w:r>
        <w:rPr>
          <w:rFonts w:ascii="Times New Roman"/>
          <w:b w:val="false"/>
          <w:i w:val="false"/>
          <w:color w:val="000000"/>
          <w:sz w:val="28"/>
        </w:rPr>
        <w:t xml:space="preserve"> дополнить абзацем третьим следующего содержания:</w:t>
      </w:r>
    </w:p>
    <w:bookmarkEnd w:id="1073"/>
    <w:bookmarkStart w:name="z1095" w:id="1074"/>
    <w:p>
      <w:pPr>
        <w:spacing w:after="0"/>
        <w:ind w:left="0"/>
        <w:jc w:val="both"/>
      </w:pPr>
      <w:r>
        <w:rPr>
          <w:rFonts w:ascii="Times New Roman"/>
          <w:b w:val="false"/>
          <w:i w:val="false"/>
          <w:color w:val="000000"/>
          <w:sz w:val="28"/>
        </w:rPr>
        <w:t>
      "Решение суда об отложении судебного заседания или продлении сроков рассмотрения дела заносится в краткий протокол судебного заседания.";</w:t>
      </w:r>
    </w:p>
    <w:bookmarkEnd w:id="1074"/>
    <w:bookmarkStart w:name="z1096" w:id="1075"/>
    <w:p>
      <w:pPr>
        <w:spacing w:after="0"/>
        <w:ind w:left="0"/>
        <w:jc w:val="both"/>
      </w:pPr>
      <w:r>
        <w:rPr>
          <w:rFonts w:ascii="Times New Roman"/>
          <w:b w:val="false"/>
          <w:i w:val="false"/>
          <w:color w:val="000000"/>
          <w:sz w:val="28"/>
        </w:rPr>
        <w:t xml:space="preserve">
      212) в части второй </w:t>
      </w:r>
      <w:r>
        <w:rPr>
          <w:rFonts w:ascii="Times New Roman"/>
          <w:b w:val="false"/>
          <w:i w:val="false"/>
          <w:color w:val="000000"/>
          <w:sz w:val="28"/>
        </w:rPr>
        <w:t>статьи 829-14</w:t>
      </w:r>
      <w:r>
        <w:rPr>
          <w:rFonts w:ascii="Times New Roman"/>
          <w:b w:val="false"/>
          <w:i w:val="false"/>
          <w:color w:val="000000"/>
          <w:sz w:val="28"/>
        </w:rPr>
        <w:t>:</w:t>
      </w:r>
    </w:p>
    <w:bookmarkEnd w:id="1075"/>
    <w:bookmarkStart w:name="z1097" w:id="1076"/>
    <w:p>
      <w:pPr>
        <w:spacing w:after="0"/>
        <w:ind w:left="0"/>
        <w:jc w:val="both"/>
      </w:pPr>
      <w:r>
        <w:rPr>
          <w:rFonts w:ascii="Times New Roman"/>
          <w:b w:val="false"/>
          <w:i w:val="false"/>
          <w:color w:val="000000"/>
          <w:sz w:val="28"/>
        </w:rPr>
        <w:t>
      абзац третий изложить в следующей редакции:</w:t>
      </w:r>
    </w:p>
    <w:bookmarkEnd w:id="1076"/>
    <w:bookmarkStart w:name="z1098" w:id="1077"/>
    <w:p>
      <w:pPr>
        <w:spacing w:after="0"/>
        <w:ind w:left="0"/>
        <w:jc w:val="both"/>
      </w:pPr>
      <w:r>
        <w:rPr>
          <w:rFonts w:ascii="Times New Roman"/>
          <w:b w:val="false"/>
          <w:i w:val="false"/>
          <w:color w:val="000000"/>
          <w:sz w:val="28"/>
        </w:rPr>
        <w:t>
      "В постановлении суда о выдворении иностранца или лица без гражданства за пределы Республики Казахстан указывается срок, в течение которого иностранец или лицо без гражданства должны покинуть территорию Республики Казахстан.";</w:t>
      </w:r>
    </w:p>
    <w:bookmarkEnd w:id="1077"/>
    <w:bookmarkStart w:name="z1099" w:id="1078"/>
    <w:p>
      <w:pPr>
        <w:spacing w:after="0"/>
        <w:ind w:left="0"/>
        <w:jc w:val="both"/>
      </w:pPr>
      <w:r>
        <w:rPr>
          <w:rFonts w:ascii="Times New Roman"/>
          <w:b w:val="false"/>
          <w:i w:val="false"/>
          <w:color w:val="000000"/>
          <w:sz w:val="28"/>
        </w:rPr>
        <w:t>
      дополнить абзацем четвертым следующего содержания:</w:t>
      </w:r>
    </w:p>
    <w:bookmarkEnd w:id="1078"/>
    <w:bookmarkStart w:name="z1100" w:id="1079"/>
    <w:p>
      <w:pPr>
        <w:spacing w:after="0"/>
        <w:ind w:left="0"/>
        <w:jc w:val="both"/>
      </w:pPr>
      <w:r>
        <w:rPr>
          <w:rFonts w:ascii="Times New Roman"/>
          <w:b w:val="false"/>
          <w:i w:val="false"/>
          <w:color w:val="000000"/>
          <w:sz w:val="28"/>
        </w:rPr>
        <w:t xml:space="preserve">
      "Постановление суда о выдворении иностранца или лица без гражданства за пределы Республики Казахстан может быть обжаловано, а также пересмотрено по апелляционному ходатайству прокурора вышестоящим судом в порядке, предусмотренном </w:t>
      </w:r>
      <w:r>
        <w:rPr>
          <w:rFonts w:ascii="Times New Roman"/>
          <w:b w:val="false"/>
          <w:i w:val="false"/>
          <w:color w:val="000000"/>
          <w:sz w:val="28"/>
        </w:rPr>
        <w:t>главой 45</w:t>
      </w:r>
      <w:r>
        <w:rPr>
          <w:rFonts w:ascii="Times New Roman"/>
          <w:b w:val="false"/>
          <w:i w:val="false"/>
          <w:color w:val="000000"/>
          <w:sz w:val="28"/>
        </w:rPr>
        <w:t xml:space="preserve"> настоящего Кодекса.";</w:t>
      </w:r>
    </w:p>
    <w:bookmarkEnd w:id="1079"/>
    <w:bookmarkStart w:name="z1101" w:id="1080"/>
    <w:p>
      <w:pPr>
        <w:spacing w:after="0"/>
        <w:ind w:left="0"/>
        <w:jc w:val="both"/>
      </w:pPr>
      <w:r>
        <w:rPr>
          <w:rFonts w:ascii="Times New Roman"/>
          <w:b w:val="false"/>
          <w:i w:val="false"/>
          <w:color w:val="000000"/>
          <w:sz w:val="28"/>
        </w:rPr>
        <w:t xml:space="preserve">
      213) </w:t>
      </w:r>
      <w:r>
        <w:rPr>
          <w:rFonts w:ascii="Times New Roman"/>
          <w:b w:val="false"/>
          <w:i w:val="false"/>
          <w:color w:val="000000"/>
          <w:sz w:val="28"/>
        </w:rPr>
        <w:t>статью 829-16</w:t>
      </w:r>
      <w:r>
        <w:rPr>
          <w:rFonts w:ascii="Times New Roman"/>
          <w:b w:val="false"/>
          <w:i w:val="false"/>
          <w:color w:val="000000"/>
          <w:sz w:val="28"/>
        </w:rPr>
        <w:t xml:space="preserve"> дополнить частью 1-1 следующего содержания:</w:t>
      </w:r>
    </w:p>
    <w:bookmarkEnd w:id="1080"/>
    <w:bookmarkStart w:name="z1102" w:id="1081"/>
    <w:p>
      <w:pPr>
        <w:spacing w:after="0"/>
        <w:ind w:left="0"/>
        <w:jc w:val="both"/>
      </w:pPr>
      <w:r>
        <w:rPr>
          <w:rFonts w:ascii="Times New Roman"/>
          <w:b w:val="false"/>
          <w:i w:val="false"/>
          <w:color w:val="000000"/>
          <w:sz w:val="28"/>
        </w:rPr>
        <w:t>
      "1-1. После оглашения постановления судья разъясняет правовые последствия его принятия, порядок и сроки обжалования постановления и объявляет судебное заседание закрытым.";</w:t>
      </w:r>
    </w:p>
    <w:bookmarkEnd w:id="1081"/>
    <w:bookmarkStart w:name="z1103" w:id="1082"/>
    <w:p>
      <w:pPr>
        <w:spacing w:after="0"/>
        <w:ind w:left="0"/>
        <w:jc w:val="both"/>
      </w:pPr>
      <w:r>
        <w:rPr>
          <w:rFonts w:ascii="Times New Roman"/>
          <w:b w:val="false"/>
          <w:i w:val="false"/>
          <w:color w:val="000000"/>
          <w:sz w:val="28"/>
        </w:rPr>
        <w:t xml:space="preserve">
      214) часть вторую </w:t>
      </w:r>
      <w:r>
        <w:rPr>
          <w:rFonts w:ascii="Times New Roman"/>
          <w:b w:val="false"/>
          <w:i w:val="false"/>
          <w:color w:val="000000"/>
          <w:sz w:val="28"/>
        </w:rPr>
        <w:t>статьи 832</w:t>
      </w:r>
      <w:r>
        <w:rPr>
          <w:rFonts w:ascii="Times New Roman"/>
          <w:b w:val="false"/>
          <w:i w:val="false"/>
          <w:color w:val="000000"/>
          <w:sz w:val="28"/>
        </w:rPr>
        <w:t xml:space="preserve"> изложить в следующей редакции:</w:t>
      </w:r>
    </w:p>
    <w:bookmarkEnd w:id="1082"/>
    <w:bookmarkStart w:name="z1104" w:id="1083"/>
    <w:p>
      <w:pPr>
        <w:spacing w:after="0"/>
        <w:ind w:left="0"/>
        <w:jc w:val="both"/>
      </w:pPr>
      <w:r>
        <w:rPr>
          <w:rFonts w:ascii="Times New Roman"/>
          <w:b w:val="false"/>
          <w:i w:val="false"/>
          <w:color w:val="000000"/>
          <w:sz w:val="28"/>
        </w:rPr>
        <w:t>
      "2. Подача жалобы, принесение апелляционного ходатайства прокурором, влекущие улучшение положения лица, привлеченного к административной ответственности, могут быть осуществлены в сроки, в течение которых лицо считается подвергнутым административному взысканию. Сроки и их значение для правильного разрешения дела проверяются судом независимо от содержания жалобы, апелляционного ходатайства прокурора.";</w:t>
      </w:r>
    </w:p>
    <w:bookmarkEnd w:id="1083"/>
    <w:bookmarkStart w:name="z1105" w:id="1084"/>
    <w:p>
      <w:pPr>
        <w:spacing w:after="0"/>
        <w:ind w:left="0"/>
        <w:jc w:val="both"/>
      </w:pPr>
      <w:r>
        <w:rPr>
          <w:rFonts w:ascii="Times New Roman"/>
          <w:b w:val="false"/>
          <w:i w:val="false"/>
          <w:color w:val="000000"/>
          <w:sz w:val="28"/>
        </w:rPr>
        <w:t xml:space="preserve">
      215) </w:t>
      </w:r>
      <w:r>
        <w:rPr>
          <w:rFonts w:ascii="Times New Roman"/>
          <w:b w:val="false"/>
          <w:i w:val="false"/>
          <w:color w:val="000000"/>
          <w:sz w:val="28"/>
        </w:rPr>
        <w:t>статью 834</w:t>
      </w:r>
      <w:r>
        <w:rPr>
          <w:rFonts w:ascii="Times New Roman"/>
          <w:b w:val="false"/>
          <w:i w:val="false"/>
          <w:color w:val="000000"/>
          <w:sz w:val="28"/>
        </w:rPr>
        <w:t xml:space="preserve"> дополнить частью четвертой следующего содержания:</w:t>
      </w:r>
    </w:p>
    <w:bookmarkEnd w:id="1084"/>
    <w:bookmarkStart w:name="z1106" w:id="1085"/>
    <w:p>
      <w:pPr>
        <w:spacing w:after="0"/>
        <w:ind w:left="0"/>
        <w:jc w:val="both"/>
      </w:pPr>
      <w:r>
        <w:rPr>
          <w:rFonts w:ascii="Times New Roman"/>
          <w:b w:val="false"/>
          <w:i w:val="false"/>
          <w:color w:val="000000"/>
          <w:sz w:val="28"/>
        </w:rPr>
        <w:t>
      "4. Постановление суда о выдворении иностранца или лица без гражданства за пределы Республики Казахстан в случае поступления жалобы или апелляционного ходатайства прокурора до срока, указанного судом, в течение которого иностранец или лицо без гражданства должны покинуть территорию Республики Казахстан, приостанавливается до рассмотрения жалобы или апелляционного ходатайства прокурора.";</w:t>
      </w:r>
    </w:p>
    <w:bookmarkEnd w:id="1085"/>
    <w:bookmarkStart w:name="z1107" w:id="1086"/>
    <w:p>
      <w:pPr>
        <w:spacing w:after="0"/>
        <w:ind w:left="0"/>
        <w:jc w:val="both"/>
      </w:pPr>
      <w:r>
        <w:rPr>
          <w:rFonts w:ascii="Times New Roman"/>
          <w:b w:val="false"/>
          <w:i w:val="false"/>
          <w:color w:val="000000"/>
          <w:sz w:val="28"/>
        </w:rPr>
        <w:t xml:space="preserve">
      216) часть третью </w:t>
      </w:r>
      <w:r>
        <w:rPr>
          <w:rFonts w:ascii="Times New Roman"/>
          <w:b w:val="false"/>
          <w:i w:val="false"/>
          <w:color w:val="000000"/>
          <w:sz w:val="28"/>
        </w:rPr>
        <w:t>статьи 835</w:t>
      </w:r>
      <w:r>
        <w:rPr>
          <w:rFonts w:ascii="Times New Roman"/>
          <w:b w:val="false"/>
          <w:i w:val="false"/>
          <w:color w:val="000000"/>
          <w:sz w:val="28"/>
        </w:rPr>
        <w:t xml:space="preserve"> изложить в следующей редакции:</w:t>
      </w:r>
    </w:p>
    <w:bookmarkEnd w:id="1086"/>
    <w:bookmarkStart w:name="z1108" w:id="1087"/>
    <w:p>
      <w:pPr>
        <w:spacing w:after="0"/>
        <w:ind w:left="0"/>
        <w:jc w:val="both"/>
      </w:pPr>
      <w:r>
        <w:rPr>
          <w:rFonts w:ascii="Times New Roman"/>
          <w:b w:val="false"/>
          <w:i w:val="false"/>
          <w:color w:val="000000"/>
          <w:sz w:val="28"/>
        </w:rPr>
        <w:t>
      "3. Срок рассмотрения жалобы, апелляционного ходатайства прокурора может быть приостановлен в случаях назначения экспертизы и действия непреодолимой силы, препятствующей дальнейшему производству по делу.</w:t>
      </w:r>
    </w:p>
    <w:bookmarkEnd w:id="1087"/>
    <w:bookmarkStart w:name="z1109" w:id="1088"/>
    <w:p>
      <w:pPr>
        <w:spacing w:after="0"/>
        <w:ind w:left="0"/>
        <w:jc w:val="both"/>
      </w:pPr>
      <w:r>
        <w:rPr>
          <w:rFonts w:ascii="Times New Roman"/>
          <w:b w:val="false"/>
          <w:i w:val="false"/>
          <w:color w:val="000000"/>
          <w:sz w:val="28"/>
        </w:rPr>
        <w:t>
      В случаях поступления ходатайств от участников производства по делу об административном правонарушении либо необходимости дополнительного выяснения обстоятельств дела срок рассмотрения жалобы, апелляционного ходатайства прокурора может быть продлен судом, рассматривающим дело, но не более чем на десять суток. Суд обязан приостановить срок рассмотрения жалобы, апелляционного ходатайства прокурора при невозможности ее (его) рассмотрения до разрешения другого дела, рассматриваемого в гражданском, уголовном или административном судопроизводстве. Решение о продлении и (или) приостановлении срока выносится в виде мотивированного определения.";</w:t>
      </w:r>
    </w:p>
    <w:bookmarkEnd w:id="1088"/>
    <w:bookmarkStart w:name="z1110" w:id="1089"/>
    <w:p>
      <w:pPr>
        <w:spacing w:after="0"/>
        <w:ind w:left="0"/>
        <w:jc w:val="both"/>
      </w:pPr>
      <w:r>
        <w:rPr>
          <w:rFonts w:ascii="Times New Roman"/>
          <w:b w:val="false"/>
          <w:i w:val="false"/>
          <w:color w:val="000000"/>
          <w:sz w:val="28"/>
        </w:rPr>
        <w:t xml:space="preserve">
      217) в </w:t>
      </w:r>
      <w:r>
        <w:rPr>
          <w:rFonts w:ascii="Times New Roman"/>
          <w:b w:val="false"/>
          <w:i w:val="false"/>
          <w:color w:val="000000"/>
          <w:sz w:val="28"/>
        </w:rPr>
        <w:t>статье 848</w:t>
      </w:r>
      <w:r>
        <w:rPr>
          <w:rFonts w:ascii="Times New Roman"/>
          <w:b w:val="false"/>
          <w:i w:val="false"/>
          <w:color w:val="000000"/>
          <w:sz w:val="28"/>
        </w:rPr>
        <w:t>:</w:t>
      </w:r>
    </w:p>
    <w:bookmarkEnd w:id="1089"/>
    <w:bookmarkStart w:name="z1111" w:id="1090"/>
    <w:p>
      <w:pPr>
        <w:spacing w:after="0"/>
        <w:ind w:left="0"/>
        <w:jc w:val="both"/>
      </w:pPr>
      <w:r>
        <w:rPr>
          <w:rFonts w:ascii="Times New Roman"/>
          <w:b w:val="false"/>
          <w:i w:val="false"/>
          <w:color w:val="000000"/>
          <w:sz w:val="28"/>
        </w:rPr>
        <w:t>
      в части первой слова "Председателем, председателем судебной коллегии Верховного Суда Республики Казахстан" заменить словами "председателем кассационного суда";</w:t>
      </w:r>
    </w:p>
    <w:bookmarkEnd w:id="1090"/>
    <w:bookmarkStart w:name="z1112" w:id="1091"/>
    <w:p>
      <w:pPr>
        <w:spacing w:after="0"/>
        <w:ind w:left="0"/>
        <w:jc w:val="both"/>
      </w:pPr>
      <w:r>
        <w:rPr>
          <w:rFonts w:ascii="Times New Roman"/>
          <w:b w:val="false"/>
          <w:i w:val="false"/>
          <w:color w:val="000000"/>
          <w:sz w:val="28"/>
        </w:rPr>
        <w:t>
      в части второй слова "Председателя Верховного Суда Республики Казахстан" заменить словами "председателя кассационного суда";</w:t>
      </w:r>
    </w:p>
    <w:bookmarkEnd w:id="1091"/>
    <w:bookmarkStart w:name="z1113" w:id="1092"/>
    <w:p>
      <w:pPr>
        <w:spacing w:after="0"/>
        <w:ind w:left="0"/>
        <w:jc w:val="both"/>
      </w:pPr>
      <w:r>
        <w:rPr>
          <w:rFonts w:ascii="Times New Roman"/>
          <w:b w:val="false"/>
          <w:i w:val="false"/>
          <w:color w:val="000000"/>
          <w:sz w:val="28"/>
        </w:rPr>
        <w:t>
      часть третью дополнить абзацем вторым следующего содержания:</w:t>
      </w:r>
    </w:p>
    <w:bookmarkEnd w:id="1092"/>
    <w:bookmarkStart w:name="z1114" w:id="1093"/>
    <w:p>
      <w:pPr>
        <w:spacing w:after="0"/>
        <w:ind w:left="0"/>
        <w:jc w:val="both"/>
      </w:pPr>
      <w:r>
        <w:rPr>
          <w:rFonts w:ascii="Times New Roman"/>
          <w:b w:val="false"/>
          <w:i w:val="false"/>
          <w:color w:val="000000"/>
          <w:sz w:val="28"/>
        </w:rPr>
        <w:t xml:space="preserve">
      "В случае истребования дела об административном правонарушении у прокурора запрос суда кассационной инстанции об истребовании дела в связи с поступлением ходатайства подлежит исполнению в течение тридцати суток."; </w:t>
      </w:r>
    </w:p>
    <w:bookmarkEnd w:id="1093"/>
    <w:bookmarkStart w:name="z1115" w:id="1094"/>
    <w:p>
      <w:pPr>
        <w:spacing w:after="0"/>
        <w:ind w:left="0"/>
        <w:jc w:val="both"/>
      </w:pPr>
      <w:r>
        <w:rPr>
          <w:rFonts w:ascii="Times New Roman"/>
          <w:b w:val="false"/>
          <w:i w:val="false"/>
          <w:color w:val="000000"/>
          <w:sz w:val="28"/>
        </w:rPr>
        <w:t>
      в части пятой слова "Председателя, председателя судебной коллегии Верховного Суда Республики Казахстан" заменить словами "председателя кассационного суда";</w:t>
      </w:r>
    </w:p>
    <w:bookmarkEnd w:id="1094"/>
    <w:bookmarkStart w:name="z1116" w:id="1095"/>
    <w:p>
      <w:pPr>
        <w:spacing w:after="0"/>
        <w:ind w:left="0"/>
        <w:jc w:val="both"/>
      </w:pPr>
      <w:r>
        <w:rPr>
          <w:rFonts w:ascii="Times New Roman"/>
          <w:b w:val="false"/>
          <w:i w:val="false"/>
          <w:color w:val="000000"/>
          <w:sz w:val="28"/>
        </w:rPr>
        <w:t>
      в абзаце первом части шестой слова "судебную коллегию Верховного Суда Республики Казахстан" заменить словами "кассационный суд";</w:t>
      </w:r>
    </w:p>
    <w:bookmarkEnd w:id="1095"/>
    <w:bookmarkStart w:name="z1117" w:id="1096"/>
    <w:p>
      <w:pPr>
        <w:spacing w:after="0"/>
        <w:ind w:left="0"/>
        <w:jc w:val="both"/>
      </w:pPr>
      <w:r>
        <w:rPr>
          <w:rFonts w:ascii="Times New Roman"/>
          <w:b w:val="false"/>
          <w:i w:val="false"/>
          <w:color w:val="000000"/>
          <w:sz w:val="28"/>
        </w:rPr>
        <w:t>
      абзац второй подпункта 5) части восьмой после слов "для экономики и" дополнить словом "национальной";</w:t>
      </w:r>
    </w:p>
    <w:bookmarkEnd w:id="1096"/>
    <w:bookmarkStart w:name="z1118" w:id="1097"/>
    <w:p>
      <w:pPr>
        <w:spacing w:after="0"/>
        <w:ind w:left="0"/>
        <w:jc w:val="both"/>
      </w:pPr>
      <w:r>
        <w:rPr>
          <w:rFonts w:ascii="Times New Roman"/>
          <w:b w:val="false"/>
          <w:i w:val="false"/>
          <w:color w:val="000000"/>
          <w:sz w:val="28"/>
        </w:rPr>
        <w:t xml:space="preserve">
      218) в </w:t>
      </w:r>
      <w:r>
        <w:rPr>
          <w:rFonts w:ascii="Times New Roman"/>
          <w:b w:val="false"/>
          <w:i w:val="false"/>
          <w:color w:val="000000"/>
          <w:sz w:val="28"/>
        </w:rPr>
        <w:t>статье 851</w:t>
      </w:r>
      <w:r>
        <w:rPr>
          <w:rFonts w:ascii="Times New Roman"/>
          <w:b w:val="false"/>
          <w:i w:val="false"/>
          <w:color w:val="000000"/>
          <w:sz w:val="28"/>
        </w:rPr>
        <w:t>:</w:t>
      </w:r>
    </w:p>
    <w:bookmarkEnd w:id="1097"/>
    <w:bookmarkStart w:name="z1119" w:id="1098"/>
    <w:p>
      <w:pPr>
        <w:spacing w:after="0"/>
        <w:ind w:left="0"/>
        <w:jc w:val="both"/>
      </w:pPr>
      <w:r>
        <w:rPr>
          <w:rFonts w:ascii="Times New Roman"/>
          <w:b w:val="false"/>
          <w:i w:val="false"/>
          <w:color w:val="000000"/>
          <w:sz w:val="28"/>
        </w:rPr>
        <w:t xml:space="preserve">
      часть первую изложить в следующей редакции: </w:t>
      </w:r>
    </w:p>
    <w:bookmarkEnd w:id="1098"/>
    <w:bookmarkStart w:name="z1120" w:id="1099"/>
    <w:p>
      <w:pPr>
        <w:spacing w:after="0"/>
        <w:ind w:left="0"/>
        <w:jc w:val="both"/>
      </w:pPr>
      <w:r>
        <w:rPr>
          <w:rFonts w:ascii="Times New Roman"/>
          <w:b w:val="false"/>
          <w:i w:val="false"/>
          <w:color w:val="000000"/>
          <w:sz w:val="28"/>
        </w:rPr>
        <w:t>
      "1. Суд кассационной инстанции в коллегиальном составе не менее трех судей по представлению председателя кассационного суда, протесту Генерального Прокурора Республики Казахстан и его заместителей, Главного военного прокурора, Главного транспортного прокурора вправе проверить законность и обоснованность вступившего в законную силу постановления суда по делу об административном правонарушении.";</w:t>
      </w:r>
    </w:p>
    <w:bookmarkEnd w:id="1099"/>
    <w:bookmarkStart w:name="z1121" w:id="1100"/>
    <w:p>
      <w:pPr>
        <w:spacing w:after="0"/>
        <w:ind w:left="0"/>
        <w:jc w:val="both"/>
      </w:pPr>
      <w:r>
        <w:rPr>
          <w:rFonts w:ascii="Times New Roman"/>
          <w:b w:val="false"/>
          <w:i w:val="false"/>
          <w:color w:val="000000"/>
          <w:sz w:val="28"/>
        </w:rPr>
        <w:t>
      часть четвертую дополнить абзацем вторым следующего содержания:</w:t>
      </w:r>
    </w:p>
    <w:bookmarkEnd w:id="1100"/>
    <w:bookmarkStart w:name="z1122" w:id="1101"/>
    <w:p>
      <w:pPr>
        <w:spacing w:after="0"/>
        <w:ind w:left="0"/>
        <w:jc w:val="both"/>
      </w:pPr>
      <w:r>
        <w:rPr>
          <w:rFonts w:ascii="Times New Roman"/>
          <w:b w:val="false"/>
          <w:i w:val="false"/>
          <w:color w:val="000000"/>
          <w:sz w:val="28"/>
        </w:rPr>
        <w:t>
      "Ходатайства о внесении представления и принесении кассационного протеста, влекущие улучшение положения лица, привлеченного к административной ответственности, могут быть поданы в течение двух лет со дня вступления в силу постановления по делу об административном правонарушении.";</w:t>
      </w:r>
    </w:p>
    <w:bookmarkEnd w:id="1101"/>
    <w:bookmarkStart w:name="z1123" w:id="1102"/>
    <w:p>
      <w:pPr>
        <w:spacing w:after="0"/>
        <w:ind w:left="0"/>
        <w:jc w:val="both"/>
      </w:pPr>
      <w:r>
        <w:rPr>
          <w:rFonts w:ascii="Times New Roman"/>
          <w:b w:val="false"/>
          <w:i w:val="false"/>
          <w:color w:val="000000"/>
          <w:sz w:val="28"/>
        </w:rPr>
        <w:t>
      подпункт 1) части пятой после слов "для экономики и" дополнить словом "национальной";</w:t>
      </w:r>
    </w:p>
    <w:bookmarkEnd w:id="1102"/>
    <w:bookmarkStart w:name="z1124" w:id="1103"/>
    <w:p>
      <w:pPr>
        <w:spacing w:after="0"/>
        <w:ind w:left="0"/>
        <w:jc w:val="both"/>
      </w:pPr>
      <w:r>
        <w:rPr>
          <w:rFonts w:ascii="Times New Roman"/>
          <w:b w:val="false"/>
          <w:i w:val="false"/>
          <w:color w:val="000000"/>
          <w:sz w:val="28"/>
        </w:rPr>
        <w:t>
      дополнить частями седьмой и восьмой следующего содержания:</w:t>
      </w:r>
    </w:p>
    <w:bookmarkEnd w:id="1103"/>
    <w:bookmarkStart w:name="z1125" w:id="1104"/>
    <w:p>
      <w:pPr>
        <w:spacing w:after="0"/>
        <w:ind w:left="0"/>
        <w:jc w:val="both"/>
      </w:pPr>
      <w:r>
        <w:rPr>
          <w:rFonts w:ascii="Times New Roman"/>
          <w:b w:val="false"/>
          <w:i w:val="false"/>
          <w:color w:val="000000"/>
          <w:sz w:val="28"/>
        </w:rPr>
        <w:t>
      "7. Дело в суде кассационной инстанции рассматривается в разумный срок, но не более шести месяцев со дня его поступления в суд.</w:t>
      </w:r>
    </w:p>
    <w:bookmarkEnd w:id="1104"/>
    <w:bookmarkStart w:name="z1126" w:id="1105"/>
    <w:p>
      <w:pPr>
        <w:spacing w:after="0"/>
        <w:ind w:left="0"/>
        <w:jc w:val="both"/>
      </w:pPr>
      <w:r>
        <w:rPr>
          <w:rFonts w:ascii="Times New Roman"/>
          <w:b w:val="false"/>
          <w:i w:val="false"/>
          <w:color w:val="000000"/>
          <w:sz w:val="28"/>
        </w:rPr>
        <w:t>
      По результатам рассмотрения дела в кассационном порядке суд принимает одно из следующих решений об:</w:t>
      </w:r>
    </w:p>
    <w:bookmarkEnd w:id="1105"/>
    <w:bookmarkStart w:name="z1127" w:id="1106"/>
    <w:p>
      <w:pPr>
        <w:spacing w:after="0"/>
        <w:ind w:left="0"/>
        <w:jc w:val="both"/>
      </w:pPr>
      <w:r>
        <w:rPr>
          <w:rFonts w:ascii="Times New Roman"/>
          <w:b w:val="false"/>
          <w:i w:val="false"/>
          <w:color w:val="000000"/>
          <w:sz w:val="28"/>
        </w:rPr>
        <w:t>
      1) оставлении постановления без изменения, протеста – без удовлетворения;</w:t>
      </w:r>
    </w:p>
    <w:bookmarkEnd w:id="1106"/>
    <w:bookmarkStart w:name="z1128" w:id="1107"/>
    <w:p>
      <w:pPr>
        <w:spacing w:after="0"/>
        <w:ind w:left="0"/>
        <w:jc w:val="both"/>
      </w:pPr>
      <w:r>
        <w:rPr>
          <w:rFonts w:ascii="Times New Roman"/>
          <w:b w:val="false"/>
          <w:i w:val="false"/>
          <w:color w:val="000000"/>
          <w:sz w:val="28"/>
        </w:rPr>
        <w:t>
      2) изменении постановления;</w:t>
      </w:r>
    </w:p>
    <w:bookmarkEnd w:id="1107"/>
    <w:bookmarkStart w:name="z1129" w:id="1108"/>
    <w:p>
      <w:pPr>
        <w:spacing w:after="0"/>
        <w:ind w:left="0"/>
        <w:jc w:val="both"/>
      </w:pPr>
      <w:r>
        <w:rPr>
          <w:rFonts w:ascii="Times New Roman"/>
          <w:b w:val="false"/>
          <w:i w:val="false"/>
          <w:color w:val="000000"/>
          <w:sz w:val="28"/>
        </w:rPr>
        <w:t xml:space="preserve">
      3) отмене постановления и прекращении дела при наличии обстоятельств, предусмотренных </w:t>
      </w:r>
      <w:r>
        <w:rPr>
          <w:rFonts w:ascii="Times New Roman"/>
          <w:b w:val="false"/>
          <w:i w:val="false"/>
          <w:color w:val="000000"/>
          <w:sz w:val="28"/>
        </w:rPr>
        <w:t>статьями 741</w:t>
      </w:r>
      <w:r>
        <w:rPr>
          <w:rFonts w:ascii="Times New Roman"/>
          <w:b w:val="false"/>
          <w:i w:val="false"/>
          <w:color w:val="000000"/>
          <w:sz w:val="28"/>
        </w:rPr>
        <w:t xml:space="preserve"> и </w:t>
      </w:r>
      <w:r>
        <w:rPr>
          <w:rFonts w:ascii="Times New Roman"/>
          <w:b w:val="false"/>
          <w:i w:val="false"/>
          <w:color w:val="000000"/>
          <w:sz w:val="28"/>
        </w:rPr>
        <w:t>742</w:t>
      </w:r>
      <w:r>
        <w:rPr>
          <w:rFonts w:ascii="Times New Roman"/>
          <w:b w:val="false"/>
          <w:i w:val="false"/>
          <w:color w:val="000000"/>
          <w:sz w:val="28"/>
        </w:rPr>
        <w:t xml:space="preserve"> настоящего Кодекса, а также при недоказанности обстоятельств, на основании которых было вынесено постановление;</w:t>
      </w:r>
    </w:p>
    <w:bookmarkEnd w:id="1108"/>
    <w:bookmarkStart w:name="z1130" w:id="1109"/>
    <w:p>
      <w:pPr>
        <w:spacing w:after="0"/>
        <w:ind w:left="0"/>
        <w:jc w:val="both"/>
      </w:pPr>
      <w:r>
        <w:rPr>
          <w:rFonts w:ascii="Times New Roman"/>
          <w:b w:val="false"/>
          <w:i w:val="false"/>
          <w:color w:val="000000"/>
          <w:sz w:val="28"/>
        </w:rPr>
        <w:t>
      4) отмене постановления и вынесении нового постановления по делу.</w:t>
      </w:r>
    </w:p>
    <w:bookmarkEnd w:id="1109"/>
    <w:bookmarkStart w:name="z1131" w:id="1110"/>
    <w:p>
      <w:pPr>
        <w:spacing w:after="0"/>
        <w:ind w:left="0"/>
        <w:jc w:val="both"/>
      </w:pPr>
      <w:r>
        <w:rPr>
          <w:rFonts w:ascii="Times New Roman"/>
          <w:b w:val="false"/>
          <w:i w:val="false"/>
          <w:color w:val="000000"/>
          <w:sz w:val="28"/>
        </w:rPr>
        <w:t>
      8. Рассмотрение дела в кассационной инстанции в случаях отмены Верховным Судом Республики Казахстан постановления об административном правонарушении и направления дела на новое рассмотрение в суд кассационной инстанции осуществляется по правилам настоящей главы.";</w:t>
      </w:r>
    </w:p>
    <w:bookmarkEnd w:id="1110"/>
    <w:bookmarkStart w:name="z1132" w:id="1111"/>
    <w:p>
      <w:pPr>
        <w:spacing w:after="0"/>
        <w:ind w:left="0"/>
        <w:jc w:val="both"/>
      </w:pPr>
      <w:r>
        <w:rPr>
          <w:rFonts w:ascii="Times New Roman"/>
          <w:b w:val="false"/>
          <w:i w:val="false"/>
          <w:color w:val="000000"/>
          <w:sz w:val="28"/>
        </w:rPr>
        <w:t>
      219) дополнить главой 46-1 следующего содержания:</w:t>
      </w:r>
    </w:p>
    <w:bookmarkEnd w:id="1111"/>
    <w:bookmarkStart w:name="z1133" w:id="1112"/>
    <w:p>
      <w:pPr>
        <w:spacing w:after="0"/>
        <w:ind w:left="0"/>
        <w:jc w:val="both"/>
      </w:pPr>
      <w:r>
        <w:rPr>
          <w:rFonts w:ascii="Times New Roman"/>
          <w:b w:val="false"/>
          <w:i w:val="false"/>
          <w:color w:val="000000"/>
          <w:sz w:val="28"/>
        </w:rPr>
        <w:t>
      "Глава 46-1. Пересмотр дел об административных правонарушениях в Верховном Суде Республики Казахстан</w:t>
      </w:r>
    </w:p>
    <w:bookmarkEnd w:id="1112"/>
    <w:bookmarkStart w:name="z1134" w:id="1113"/>
    <w:p>
      <w:pPr>
        <w:spacing w:after="0"/>
        <w:ind w:left="0"/>
        <w:jc w:val="both"/>
      </w:pPr>
      <w:r>
        <w:rPr>
          <w:rFonts w:ascii="Times New Roman"/>
          <w:b w:val="false"/>
          <w:i w:val="false"/>
          <w:color w:val="000000"/>
          <w:sz w:val="28"/>
        </w:rPr>
        <w:t>
      Статья 851-1. Основания к пересмотру вступивших в законную силу постановлений судов по делам об административных правонарушениях Верховным Судом Республики Казахстан</w:t>
      </w:r>
    </w:p>
    <w:bookmarkEnd w:id="1113"/>
    <w:bookmarkStart w:name="z1135" w:id="1114"/>
    <w:p>
      <w:pPr>
        <w:spacing w:after="0"/>
        <w:ind w:left="0"/>
        <w:jc w:val="both"/>
      </w:pPr>
      <w:r>
        <w:rPr>
          <w:rFonts w:ascii="Times New Roman"/>
          <w:b w:val="false"/>
          <w:i w:val="false"/>
          <w:color w:val="000000"/>
          <w:sz w:val="28"/>
        </w:rPr>
        <w:t>
      1. Верховный Суд Республики Казахстан может в исключительных случаях пересмотреть вступившие в законную силу судебные акты после их рассмотрения в кассационной инстанции по представлению судьи Верховного Суда Республики Казахстан или протесту Генерального Прокурора Республики Казахстан, если:</w:t>
      </w:r>
    </w:p>
    <w:bookmarkEnd w:id="1114"/>
    <w:bookmarkStart w:name="z1136" w:id="1115"/>
    <w:p>
      <w:pPr>
        <w:spacing w:after="0"/>
        <w:ind w:left="0"/>
        <w:jc w:val="both"/>
      </w:pPr>
      <w:r>
        <w:rPr>
          <w:rFonts w:ascii="Times New Roman"/>
          <w:b w:val="false"/>
          <w:i w:val="false"/>
          <w:color w:val="000000"/>
          <w:sz w:val="28"/>
        </w:rPr>
        <w:t>
      1) принятое постановление нарушает единообразие в толковании и применении судами, уполномоченными органами (должностными лицами) норм права;</w:t>
      </w:r>
    </w:p>
    <w:bookmarkEnd w:id="1115"/>
    <w:bookmarkStart w:name="z1137" w:id="1116"/>
    <w:p>
      <w:pPr>
        <w:spacing w:after="0"/>
        <w:ind w:left="0"/>
        <w:jc w:val="both"/>
      </w:pPr>
      <w:r>
        <w:rPr>
          <w:rFonts w:ascii="Times New Roman"/>
          <w:b w:val="false"/>
          <w:i w:val="false"/>
          <w:color w:val="000000"/>
          <w:sz w:val="28"/>
        </w:rPr>
        <w:t>
      2) принятое постановление нарушает права и законные интересы неопределенного круга лиц или иные публичные интересы;</w:t>
      </w:r>
    </w:p>
    <w:bookmarkEnd w:id="1116"/>
    <w:bookmarkStart w:name="z1138" w:id="1117"/>
    <w:p>
      <w:pPr>
        <w:spacing w:after="0"/>
        <w:ind w:left="0"/>
        <w:jc w:val="both"/>
      </w:pPr>
      <w:r>
        <w:rPr>
          <w:rFonts w:ascii="Times New Roman"/>
          <w:b w:val="false"/>
          <w:i w:val="false"/>
          <w:color w:val="000000"/>
          <w:sz w:val="28"/>
        </w:rPr>
        <w:t>
      3) исполнение принятого постановления может привести к тяжким необратимым последствиям для жизни, здоровья людей либо для экономики и национальной безопасности Республики Казахстан.</w:t>
      </w:r>
    </w:p>
    <w:bookmarkEnd w:id="1117"/>
    <w:bookmarkStart w:name="z1139" w:id="1118"/>
    <w:p>
      <w:pPr>
        <w:spacing w:after="0"/>
        <w:ind w:left="0"/>
        <w:jc w:val="both"/>
      </w:pPr>
      <w:r>
        <w:rPr>
          <w:rFonts w:ascii="Times New Roman"/>
          <w:b w:val="false"/>
          <w:i w:val="false"/>
          <w:color w:val="000000"/>
          <w:sz w:val="28"/>
        </w:rPr>
        <w:t>
      2. Генеральный Прокурор Республики Казахстан вправе вносить протест о пересмотре в Верховном Суде Республики Казахстан вступивших в законную силу судебных актов как по собственной инициативе, так и по ходатайству лиц, указанных в части четвертой статьи 851 настоящего Кодекса, по основаниям, предусмотренным частью первой настоящей статьи.</w:t>
      </w:r>
    </w:p>
    <w:bookmarkEnd w:id="1118"/>
    <w:bookmarkStart w:name="z1140" w:id="1119"/>
    <w:p>
      <w:pPr>
        <w:spacing w:after="0"/>
        <w:ind w:left="0"/>
        <w:jc w:val="both"/>
      </w:pPr>
      <w:r>
        <w:rPr>
          <w:rFonts w:ascii="Times New Roman"/>
          <w:b w:val="false"/>
          <w:i w:val="false"/>
          <w:color w:val="000000"/>
          <w:sz w:val="28"/>
        </w:rPr>
        <w:t>
      Статья 851-2. Внесение представления судьи Верховного Суда Республики Казахстан</w:t>
      </w:r>
    </w:p>
    <w:bookmarkEnd w:id="1119"/>
    <w:bookmarkStart w:name="z1141" w:id="1120"/>
    <w:p>
      <w:pPr>
        <w:spacing w:after="0"/>
        <w:ind w:left="0"/>
        <w:jc w:val="both"/>
      </w:pPr>
      <w:r>
        <w:rPr>
          <w:rFonts w:ascii="Times New Roman"/>
          <w:b w:val="false"/>
          <w:i w:val="false"/>
          <w:color w:val="000000"/>
          <w:sz w:val="28"/>
        </w:rPr>
        <w:t xml:space="preserve">
      Судья Верховного Суда Республики Казахстан по ходатайству лиц, указанных в части четвертой </w:t>
      </w:r>
      <w:r>
        <w:rPr>
          <w:rFonts w:ascii="Times New Roman"/>
          <w:b w:val="false"/>
          <w:i w:val="false"/>
          <w:color w:val="000000"/>
          <w:sz w:val="28"/>
        </w:rPr>
        <w:t>статьи 851</w:t>
      </w:r>
      <w:r>
        <w:rPr>
          <w:rFonts w:ascii="Times New Roman"/>
          <w:b w:val="false"/>
          <w:i w:val="false"/>
          <w:color w:val="000000"/>
          <w:sz w:val="28"/>
        </w:rPr>
        <w:t xml:space="preserve"> настоящего Кодекса, о необходимости пересмотра вступивших в законную силу судебных актов может истребовать для изучения дело об административном правонарушении. По результатам изучения дела при наличии оснований, предусмотренных частью первой статьи 851-1 настоящего Кодекса, вносит представление, в котором указываются:</w:t>
      </w:r>
    </w:p>
    <w:bookmarkEnd w:id="1120"/>
    <w:bookmarkStart w:name="z1142" w:id="1121"/>
    <w:p>
      <w:pPr>
        <w:spacing w:after="0"/>
        <w:ind w:left="0"/>
        <w:jc w:val="both"/>
      </w:pPr>
      <w:r>
        <w:rPr>
          <w:rFonts w:ascii="Times New Roman"/>
          <w:b w:val="false"/>
          <w:i w:val="false"/>
          <w:color w:val="000000"/>
          <w:sz w:val="28"/>
        </w:rPr>
        <w:t>
      1) дата и место внесения представления;</w:t>
      </w:r>
    </w:p>
    <w:bookmarkEnd w:id="1121"/>
    <w:bookmarkStart w:name="z1143" w:id="1122"/>
    <w:p>
      <w:pPr>
        <w:spacing w:after="0"/>
        <w:ind w:left="0"/>
        <w:jc w:val="both"/>
      </w:pPr>
      <w:r>
        <w:rPr>
          <w:rFonts w:ascii="Times New Roman"/>
          <w:b w:val="false"/>
          <w:i w:val="false"/>
          <w:color w:val="000000"/>
          <w:sz w:val="28"/>
        </w:rPr>
        <w:t>
      2) дело, по которому внесено представление, с указанием оспариваемых судебных актов;</w:t>
      </w:r>
    </w:p>
    <w:bookmarkEnd w:id="1122"/>
    <w:bookmarkStart w:name="z1144" w:id="1123"/>
    <w:p>
      <w:pPr>
        <w:spacing w:after="0"/>
        <w:ind w:left="0"/>
        <w:jc w:val="both"/>
      </w:pPr>
      <w:r>
        <w:rPr>
          <w:rFonts w:ascii="Times New Roman"/>
          <w:b w:val="false"/>
          <w:i w:val="false"/>
          <w:color w:val="000000"/>
          <w:sz w:val="28"/>
        </w:rPr>
        <w:t>
      3) мотивы и доводы внесения представления.</w:t>
      </w:r>
    </w:p>
    <w:bookmarkEnd w:id="1123"/>
    <w:bookmarkStart w:name="z1145" w:id="1124"/>
    <w:p>
      <w:pPr>
        <w:spacing w:after="0"/>
        <w:ind w:left="0"/>
        <w:jc w:val="both"/>
      </w:pPr>
      <w:r>
        <w:rPr>
          <w:rFonts w:ascii="Times New Roman"/>
          <w:b w:val="false"/>
          <w:i w:val="false"/>
          <w:color w:val="000000"/>
          <w:sz w:val="28"/>
        </w:rPr>
        <w:t>
      В случае ходатайства участниками производства по делам об административных правонарушениях о приостановлении исполнения судебного акта судья указывает об этом в представлении.</w:t>
      </w:r>
    </w:p>
    <w:bookmarkEnd w:id="1124"/>
    <w:bookmarkStart w:name="z1146" w:id="1125"/>
    <w:p>
      <w:pPr>
        <w:spacing w:after="0"/>
        <w:ind w:left="0"/>
        <w:jc w:val="both"/>
      </w:pPr>
      <w:r>
        <w:rPr>
          <w:rFonts w:ascii="Times New Roman"/>
          <w:b w:val="false"/>
          <w:i w:val="false"/>
          <w:color w:val="000000"/>
          <w:sz w:val="28"/>
        </w:rPr>
        <w:t>
      Статья 851-3. Приостановление исполнения постановления о наложении административного взыскания</w:t>
      </w:r>
    </w:p>
    <w:bookmarkEnd w:id="1125"/>
    <w:bookmarkStart w:name="z1147" w:id="1126"/>
    <w:p>
      <w:pPr>
        <w:spacing w:after="0"/>
        <w:ind w:left="0"/>
        <w:jc w:val="both"/>
      </w:pPr>
      <w:r>
        <w:rPr>
          <w:rFonts w:ascii="Times New Roman"/>
          <w:b w:val="false"/>
          <w:i w:val="false"/>
          <w:color w:val="000000"/>
          <w:sz w:val="28"/>
        </w:rPr>
        <w:t>
      Председатель Верховного Суда Республики Казахстан, Генеральный Прокурор Республики Казахстан вправе приостановить исполнение постановления об административном правонарушении до его пересмотра.</w:t>
      </w:r>
    </w:p>
    <w:bookmarkEnd w:id="1126"/>
    <w:bookmarkStart w:name="z1148" w:id="1127"/>
    <w:p>
      <w:pPr>
        <w:spacing w:after="0"/>
        <w:ind w:left="0"/>
        <w:jc w:val="both"/>
      </w:pPr>
      <w:r>
        <w:rPr>
          <w:rFonts w:ascii="Times New Roman"/>
          <w:b w:val="false"/>
          <w:i w:val="false"/>
          <w:color w:val="000000"/>
          <w:sz w:val="28"/>
        </w:rPr>
        <w:t>
      Статья 851-4. Пересмотр вступивших в законную силу судебных актов в Верховном Суде Республики Казахстан</w:t>
      </w:r>
    </w:p>
    <w:bookmarkEnd w:id="1127"/>
    <w:bookmarkStart w:name="z1149" w:id="1128"/>
    <w:p>
      <w:pPr>
        <w:spacing w:after="0"/>
        <w:ind w:left="0"/>
        <w:jc w:val="both"/>
      </w:pPr>
      <w:r>
        <w:rPr>
          <w:rFonts w:ascii="Times New Roman"/>
          <w:b w:val="false"/>
          <w:i w:val="false"/>
          <w:color w:val="000000"/>
          <w:sz w:val="28"/>
        </w:rPr>
        <w:t xml:space="preserve">
      1. О времени и месте проведения пересмотра вступивших в законную силу судебных актов извещаются стороны. </w:t>
      </w:r>
    </w:p>
    <w:bookmarkEnd w:id="1128"/>
    <w:bookmarkStart w:name="z1150" w:id="1129"/>
    <w:p>
      <w:pPr>
        <w:spacing w:after="0"/>
        <w:ind w:left="0"/>
        <w:jc w:val="both"/>
      </w:pPr>
      <w:r>
        <w:rPr>
          <w:rFonts w:ascii="Times New Roman"/>
          <w:b w:val="false"/>
          <w:i w:val="false"/>
          <w:color w:val="000000"/>
          <w:sz w:val="28"/>
        </w:rPr>
        <w:t xml:space="preserve">
      2. Пересмотр вступивших в законную силу судебных актов Верховным Судом Республики Казахстан осуществляется в разумный срок. </w:t>
      </w:r>
    </w:p>
    <w:bookmarkEnd w:id="1129"/>
    <w:bookmarkStart w:name="z1151" w:id="1130"/>
    <w:p>
      <w:pPr>
        <w:spacing w:after="0"/>
        <w:ind w:left="0"/>
        <w:jc w:val="both"/>
      </w:pPr>
      <w:r>
        <w:rPr>
          <w:rFonts w:ascii="Times New Roman"/>
          <w:b w:val="false"/>
          <w:i w:val="false"/>
          <w:color w:val="000000"/>
          <w:sz w:val="28"/>
        </w:rPr>
        <w:t>
      3. Участие Генерального Прокурора Республики Казахстан либо по его поручению подчиненных прокуроров Генеральной прокуратуры Республики Казахстан обязательно.</w:t>
      </w:r>
    </w:p>
    <w:bookmarkEnd w:id="1130"/>
    <w:bookmarkStart w:name="z1152" w:id="1131"/>
    <w:p>
      <w:pPr>
        <w:spacing w:after="0"/>
        <w:ind w:left="0"/>
        <w:jc w:val="both"/>
      </w:pPr>
      <w:r>
        <w:rPr>
          <w:rFonts w:ascii="Times New Roman"/>
          <w:b w:val="false"/>
          <w:i w:val="false"/>
          <w:color w:val="000000"/>
          <w:sz w:val="28"/>
        </w:rPr>
        <w:t>
      4. Верховный Суд Республики Казахстан в случае установления оснований, предусмотренных частью первой статьи 851-1 настоящего Кодекса, принимает одно из следующих решений:</w:t>
      </w:r>
    </w:p>
    <w:bookmarkEnd w:id="1131"/>
    <w:bookmarkStart w:name="z1153" w:id="1132"/>
    <w:p>
      <w:pPr>
        <w:spacing w:after="0"/>
        <w:ind w:left="0"/>
        <w:jc w:val="both"/>
      </w:pPr>
      <w:r>
        <w:rPr>
          <w:rFonts w:ascii="Times New Roman"/>
          <w:b w:val="false"/>
          <w:i w:val="false"/>
          <w:color w:val="000000"/>
          <w:sz w:val="28"/>
        </w:rPr>
        <w:t>
      1) оставляет постановление суда кассационной инстанции без изменения;</w:t>
      </w:r>
    </w:p>
    <w:bookmarkEnd w:id="1132"/>
    <w:bookmarkStart w:name="z1154" w:id="1133"/>
    <w:p>
      <w:pPr>
        <w:spacing w:after="0"/>
        <w:ind w:left="0"/>
        <w:jc w:val="both"/>
      </w:pPr>
      <w:r>
        <w:rPr>
          <w:rFonts w:ascii="Times New Roman"/>
          <w:b w:val="false"/>
          <w:i w:val="false"/>
          <w:color w:val="000000"/>
          <w:sz w:val="28"/>
        </w:rPr>
        <w:t>
      2) изменяет постановление суда кассационной инстанции, оставив без изменения или отменив постановление апелляционной инстанции или постановление суда первой инстанции;</w:t>
      </w:r>
    </w:p>
    <w:bookmarkEnd w:id="1133"/>
    <w:bookmarkStart w:name="z1155" w:id="1134"/>
    <w:p>
      <w:pPr>
        <w:spacing w:after="0"/>
        <w:ind w:left="0"/>
        <w:jc w:val="both"/>
      </w:pPr>
      <w:r>
        <w:rPr>
          <w:rFonts w:ascii="Times New Roman"/>
          <w:b w:val="false"/>
          <w:i w:val="false"/>
          <w:color w:val="000000"/>
          <w:sz w:val="28"/>
        </w:rPr>
        <w:t xml:space="preserve">
      3) отменяет постановление судов кассационной и апелляционной инстанций, изменив постановление суда первой инстанции или оставив его без изменения; </w:t>
      </w:r>
    </w:p>
    <w:bookmarkEnd w:id="1134"/>
    <w:bookmarkStart w:name="z1156" w:id="1135"/>
    <w:p>
      <w:pPr>
        <w:spacing w:after="0"/>
        <w:ind w:left="0"/>
        <w:jc w:val="both"/>
      </w:pPr>
      <w:r>
        <w:rPr>
          <w:rFonts w:ascii="Times New Roman"/>
          <w:b w:val="false"/>
          <w:i w:val="false"/>
          <w:color w:val="000000"/>
          <w:sz w:val="28"/>
        </w:rPr>
        <w:t xml:space="preserve">
      4) отменяет постановление суда кассационной инстанции и направляет дело на новое судебное рассмотрение в суд кассационной инстанции; </w:t>
      </w:r>
    </w:p>
    <w:bookmarkEnd w:id="1135"/>
    <w:bookmarkStart w:name="z1157" w:id="1136"/>
    <w:p>
      <w:pPr>
        <w:spacing w:after="0"/>
        <w:ind w:left="0"/>
        <w:jc w:val="both"/>
      </w:pPr>
      <w:r>
        <w:rPr>
          <w:rFonts w:ascii="Times New Roman"/>
          <w:b w:val="false"/>
          <w:i w:val="false"/>
          <w:color w:val="000000"/>
          <w:sz w:val="28"/>
        </w:rPr>
        <w:t>
      5) отменяет постановление суда кассационной инстанции, а также постановление апелляционной инстанции и постановление суда первой инстанции и прекращает дело.</w:t>
      </w:r>
    </w:p>
    <w:bookmarkEnd w:id="1136"/>
    <w:bookmarkStart w:name="z1158" w:id="1137"/>
    <w:p>
      <w:pPr>
        <w:spacing w:after="0"/>
        <w:ind w:left="0"/>
        <w:jc w:val="both"/>
      </w:pPr>
      <w:r>
        <w:rPr>
          <w:rFonts w:ascii="Times New Roman"/>
          <w:b w:val="false"/>
          <w:i w:val="false"/>
          <w:color w:val="000000"/>
          <w:sz w:val="28"/>
        </w:rPr>
        <w:t>
      5. Постановление Верховного Суда Республики Казахстан вступает в законную силу со дня его оглашения и является окончательным.";</w:t>
      </w:r>
    </w:p>
    <w:bookmarkEnd w:id="1137"/>
    <w:bookmarkStart w:name="z1159" w:id="1138"/>
    <w:p>
      <w:pPr>
        <w:spacing w:after="0"/>
        <w:ind w:left="0"/>
        <w:jc w:val="both"/>
      </w:pPr>
      <w:r>
        <w:rPr>
          <w:rFonts w:ascii="Times New Roman"/>
          <w:b w:val="false"/>
          <w:i w:val="false"/>
          <w:color w:val="000000"/>
          <w:sz w:val="28"/>
        </w:rPr>
        <w:t xml:space="preserve">
      220) заголовок </w:t>
      </w:r>
      <w:r>
        <w:rPr>
          <w:rFonts w:ascii="Times New Roman"/>
          <w:b w:val="false"/>
          <w:i w:val="false"/>
          <w:color w:val="000000"/>
          <w:sz w:val="28"/>
        </w:rPr>
        <w:t>главы 47</w:t>
      </w:r>
      <w:r>
        <w:rPr>
          <w:rFonts w:ascii="Times New Roman"/>
          <w:b w:val="false"/>
          <w:i w:val="false"/>
          <w:color w:val="000000"/>
          <w:sz w:val="28"/>
        </w:rPr>
        <w:t xml:space="preserve"> после слов "в законную силу" дополнить словами "решений по делам об административных правонарушениях, производство по которым осуществлено в порядке сокращенного производства,";</w:t>
      </w:r>
    </w:p>
    <w:bookmarkEnd w:id="1138"/>
    <w:bookmarkStart w:name="z1160" w:id="1139"/>
    <w:p>
      <w:pPr>
        <w:spacing w:after="0"/>
        <w:ind w:left="0"/>
        <w:jc w:val="both"/>
      </w:pPr>
      <w:r>
        <w:rPr>
          <w:rFonts w:ascii="Times New Roman"/>
          <w:b w:val="false"/>
          <w:i w:val="false"/>
          <w:color w:val="000000"/>
          <w:sz w:val="28"/>
        </w:rPr>
        <w:t xml:space="preserve">
      221) в </w:t>
      </w:r>
      <w:r>
        <w:rPr>
          <w:rFonts w:ascii="Times New Roman"/>
          <w:b w:val="false"/>
          <w:i w:val="false"/>
          <w:color w:val="000000"/>
          <w:sz w:val="28"/>
        </w:rPr>
        <w:t>статье 852</w:t>
      </w:r>
      <w:r>
        <w:rPr>
          <w:rFonts w:ascii="Times New Roman"/>
          <w:b w:val="false"/>
          <w:i w:val="false"/>
          <w:color w:val="000000"/>
          <w:sz w:val="28"/>
        </w:rPr>
        <w:t>:</w:t>
      </w:r>
    </w:p>
    <w:bookmarkEnd w:id="1139"/>
    <w:bookmarkStart w:name="z1161" w:id="1140"/>
    <w:p>
      <w:pPr>
        <w:spacing w:after="0"/>
        <w:ind w:left="0"/>
        <w:jc w:val="both"/>
      </w:pPr>
      <w:r>
        <w:rPr>
          <w:rFonts w:ascii="Times New Roman"/>
          <w:b w:val="false"/>
          <w:i w:val="false"/>
          <w:color w:val="000000"/>
          <w:sz w:val="28"/>
        </w:rPr>
        <w:t>
      часть первую изложить в следующей редакции:</w:t>
      </w:r>
    </w:p>
    <w:bookmarkEnd w:id="1140"/>
    <w:bookmarkStart w:name="z1162" w:id="1141"/>
    <w:p>
      <w:pPr>
        <w:spacing w:after="0"/>
        <w:ind w:left="0"/>
        <w:jc w:val="both"/>
      </w:pPr>
      <w:r>
        <w:rPr>
          <w:rFonts w:ascii="Times New Roman"/>
          <w:b w:val="false"/>
          <w:i w:val="false"/>
          <w:color w:val="000000"/>
          <w:sz w:val="28"/>
        </w:rPr>
        <w:t>
      "1. Решения по делам об административных правонарушениях, производство по которым осуществлено в порядке сокращенного производства, постановления по делам об административных правонарушениях, предписания о необходимости уплаты штрафа и постановления по результатам рассмотрения жалоб, протестов могут быть пересмотрены по вновь открывшимся обстоятельствам.";</w:t>
      </w:r>
    </w:p>
    <w:bookmarkEnd w:id="1141"/>
    <w:bookmarkStart w:name="z1163" w:id="1142"/>
    <w:p>
      <w:pPr>
        <w:spacing w:after="0"/>
        <w:ind w:left="0"/>
        <w:jc w:val="both"/>
      </w:pPr>
      <w:r>
        <w:rPr>
          <w:rFonts w:ascii="Times New Roman"/>
          <w:b w:val="false"/>
          <w:i w:val="false"/>
          <w:color w:val="000000"/>
          <w:sz w:val="28"/>
        </w:rPr>
        <w:t>
      абзац первый части второй после слова "пересмотра" дополнить словами "решений по делам об административных правонарушениях, производство по которым осуществлено в порядке сокращенного производства,";</w:t>
      </w:r>
    </w:p>
    <w:bookmarkEnd w:id="1142"/>
    <w:bookmarkStart w:name="z1164" w:id="1143"/>
    <w:p>
      <w:pPr>
        <w:spacing w:after="0"/>
        <w:ind w:left="0"/>
        <w:jc w:val="both"/>
      </w:pPr>
      <w:r>
        <w:rPr>
          <w:rFonts w:ascii="Times New Roman"/>
          <w:b w:val="false"/>
          <w:i w:val="false"/>
          <w:color w:val="000000"/>
          <w:sz w:val="28"/>
        </w:rPr>
        <w:t xml:space="preserve">
      222) </w:t>
      </w:r>
      <w:r>
        <w:rPr>
          <w:rFonts w:ascii="Times New Roman"/>
          <w:b w:val="false"/>
          <w:i w:val="false"/>
          <w:color w:val="000000"/>
          <w:sz w:val="28"/>
        </w:rPr>
        <w:t>статью 853</w:t>
      </w:r>
      <w:r>
        <w:rPr>
          <w:rFonts w:ascii="Times New Roman"/>
          <w:b w:val="false"/>
          <w:i w:val="false"/>
          <w:color w:val="000000"/>
          <w:sz w:val="28"/>
        </w:rPr>
        <w:t xml:space="preserve"> изложить в следующей редакции:</w:t>
      </w:r>
    </w:p>
    <w:bookmarkEnd w:id="1143"/>
    <w:bookmarkStart w:name="z1165" w:id="1144"/>
    <w:p>
      <w:pPr>
        <w:spacing w:after="0"/>
        <w:ind w:left="0"/>
        <w:jc w:val="both"/>
      </w:pPr>
      <w:r>
        <w:rPr>
          <w:rFonts w:ascii="Times New Roman"/>
          <w:b w:val="false"/>
          <w:i w:val="false"/>
          <w:color w:val="000000"/>
          <w:sz w:val="28"/>
        </w:rPr>
        <w:t>
      "Статья 853. Суды, уполномоченные органы (должностные лица), пересматривающие по вновь открывшимся обстоятельствам решения по делам об административных правонарушениях, производство по которым осуществлено в порядке сокращенного производства, постановления по делам об административных правонарушениях, предписания о необходимости уплаты штрафа и постановления по результатам рассмотрения жалоб, протестов на них</w:t>
      </w:r>
    </w:p>
    <w:bookmarkEnd w:id="1144"/>
    <w:bookmarkStart w:name="z1166" w:id="1145"/>
    <w:p>
      <w:pPr>
        <w:spacing w:after="0"/>
        <w:ind w:left="0"/>
        <w:jc w:val="both"/>
      </w:pPr>
      <w:r>
        <w:rPr>
          <w:rFonts w:ascii="Times New Roman"/>
          <w:b w:val="false"/>
          <w:i w:val="false"/>
          <w:color w:val="000000"/>
          <w:sz w:val="28"/>
        </w:rPr>
        <w:t>
      Вступившие в законную силу решение по делам об административных правонарушениях, производство по которым осуществлено в порядке сокращенного производства, постановление, предписание пересматриваются по вновь открывшимся обстоятельствам судом, уполномоченным органом (должностным лицом), вынесшими это решение.</w:t>
      </w:r>
    </w:p>
    <w:bookmarkEnd w:id="1145"/>
    <w:bookmarkStart w:name="z1167" w:id="1146"/>
    <w:p>
      <w:pPr>
        <w:spacing w:after="0"/>
        <w:ind w:left="0"/>
        <w:jc w:val="both"/>
      </w:pPr>
      <w:r>
        <w:rPr>
          <w:rFonts w:ascii="Times New Roman"/>
          <w:b w:val="false"/>
          <w:i w:val="false"/>
          <w:color w:val="000000"/>
          <w:sz w:val="28"/>
        </w:rPr>
        <w:t>
      В случаях пересмотра судом решения по делам об административных правонарушениях, производство по которым осуществлено в порядке сокращенного производства, постановления, предписания органа (должностного лица) и оставления их без изменения пересмотр по вновь открывшимся обстоятельствам осуществляется судом, вынесшим данное решение.";</w:t>
      </w:r>
    </w:p>
    <w:bookmarkEnd w:id="1146"/>
    <w:bookmarkStart w:name="z1168" w:id="1147"/>
    <w:p>
      <w:pPr>
        <w:spacing w:after="0"/>
        <w:ind w:left="0"/>
        <w:jc w:val="both"/>
      </w:pPr>
      <w:r>
        <w:rPr>
          <w:rFonts w:ascii="Times New Roman"/>
          <w:b w:val="false"/>
          <w:i w:val="false"/>
          <w:color w:val="000000"/>
          <w:sz w:val="28"/>
        </w:rPr>
        <w:t xml:space="preserve">
      223) в </w:t>
      </w:r>
      <w:r>
        <w:rPr>
          <w:rFonts w:ascii="Times New Roman"/>
          <w:b w:val="false"/>
          <w:i w:val="false"/>
          <w:color w:val="000000"/>
          <w:sz w:val="28"/>
        </w:rPr>
        <w:t>статье 854</w:t>
      </w:r>
      <w:r>
        <w:rPr>
          <w:rFonts w:ascii="Times New Roman"/>
          <w:b w:val="false"/>
          <w:i w:val="false"/>
          <w:color w:val="000000"/>
          <w:sz w:val="28"/>
        </w:rPr>
        <w:t>:</w:t>
      </w:r>
    </w:p>
    <w:bookmarkEnd w:id="1147"/>
    <w:bookmarkStart w:name="z1169" w:id="1148"/>
    <w:p>
      <w:pPr>
        <w:spacing w:after="0"/>
        <w:ind w:left="0"/>
        <w:jc w:val="both"/>
      </w:pPr>
      <w:r>
        <w:rPr>
          <w:rFonts w:ascii="Times New Roman"/>
          <w:b w:val="false"/>
          <w:i w:val="false"/>
          <w:color w:val="000000"/>
          <w:sz w:val="28"/>
        </w:rPr>
        <w:t>
      часть первую после слов "Заявление о пересмотре" дополнить словами "решения по делу об административном правонарушении, производство по которому осуществлено в порядке сокращенного производства,";</w:t>
      </w:r>
    </w:p>
    <w:bookmarkEnd w:id="1148"/>
    <w:bookmarkStart w:name="z1170" w:id="1149"/>
    <w:p>
      <w:pPr>
        <w:spacing w:after="0"/>
        <w:ind w:left="0"/>
        <w:jc w:val="both"/>
      </w:pPr>
      <w:r>
        <w:rPr>
          <w:rFonts w:ascii="Times New Roman"/>
          <w:b w:val="false"/>
          <w:i w:val="false"/>
          <w:color w:val="000000"/>
          <w:sz w:val="28"/>
        </w:rPr>
        <w:t>
      часть вторую после слов "заявление о пересмотре" дополнить словами "решения по делу об административном правонарушении, производство по которому осуществлено в порядке сокращенного производства,";</w:t>
      </w:r>
    </w:p>
    <w:bookmarkEnd w:id="1149"/>
    <w:bookmarkStart w:name="z1171" w:id="1150"/>
    <w:p>
      <w:pPr>
        <w:spacing w:after="0"/>
        <w:ind w:left="0"/>
        <w:jc w:val="both"/>
      </w:pPr>
      <w:r>
        <w:rPr>
          <w:rFonts w:ascii="Times New Roman"/>
          <w:b w:val="false"/>
          <w:i w:val="false"/>
          <w:color w:val="000000"/>
          <w:sz w:val="28"/>
        </w:rPr>
        <w:t xml:space="preserve">
      224) в </w:t>
      </w:r>
      <w:r>
        <w:rPr>
          <w:rFonts w:ascii="Times New Roman"/>
          <w:b w:val="false"/>
          <w:i w:val="false"/>
          <w:color w:val="000000"/>
          <w:sz w:val="28"/>
        </w:rPr>
        <w:t>статье 855</w:t>
      </w:r>
      <w:r>
        <w:rPr>
          <w:rFonts w:ascii="Times New Roman"/>
          <w:b w:val="false"/>
          <w:i w:val="false"/>
          <w:color w:val="000000"/>
          <w:sz w:val="28"/>
        </w:rPr>
        <w:t>:</w:t>
      </w:r>
    </w:p>
    <w:bookmarkEnd w:id="1150"/>
    <w:bookmarkStart w:name="z1172" w:id="1151"/>
    <w:p>
      <w:pPr>
        <w:spacing w:after="0"/>
        <w:ind w:left="0"/>
        <w:jc w:val="both"/>
      </w:pPr>
      <w:r>
        <w:rPr>
          <w:rFonts w:ascii="Times New Roman"/>
          <w:b w:val="false"/>
          <w:i w:val="false"/>
          <w:color w:val="000000"/>
          <w:sz w:val="28"/>
        </w:rPr>
        <w:t>
      часть первую после слов "Заявление о пересмотре" дополнить словами "решения по делу об административном правонарушении, производство по которому осуществлено в порядке сокращенного производства,";</w:t>
      </w:r>
    </w:p>
    <w:bookmarkEnd w:id="1151"/>
    <w:bookmarkStart w:name="z1173" w:id="1152"/>
    <w:p>
      <w:pPr>
        <w:spacing w:after="0"/>
        <w:ind w:left="0"/>
        <w:jc w:val="both"/>
      </w:pPr>
      <w:r>
        <w:rPr>
          <w:rFonts w:ascii="Times New Roman"/>
          <w:b w:val="false"/>
          <w:i w:val="false"/>
          <w:color w:val="000000"/>
          <w:sz w:val="28"/>
        </w:rPr>
        <w:t>
      подпункт 4) части второй после слов "о пересмотре" дополнить словами "решения по делу об административном правонарушении, производство по которому осуществлено в порядке сокращенного производства,";</w:t>
      </w:r>
    </w:p>
    <w:bookmarkEnd w:id="1152"/>
    <w:bookmarkStart w:name="z1174" w:id="1153"/>
    <w:p>
      <w:pPr>
        <w:spacing w:after="0"/>
        <w:ind w:left="0"/>
        <w:jc w:val="both"/>
      </w:pPr>
      <w:r>
        <w:rPr>
          <w:rFonts w:ascii="Times New Roman"/>
          <w:b w:val="false"/>
          <w:i w:val="false"/>
          <w:color w:val="000000"/>
          <w:sz w:val="28"/>
        </w:rPr>
        <w:t>
      подпункт 2) части третьей после слова "копия" дополнить словами "протокола об административном правонарушении (при его наличии),";</w:t>
      </w:r>
    </w:p>
    <w:bookmarkEnd w:id="1153"/>
    <w:bookmarkStart w:name="z1175" w:id="1154"/>
    <w:p>
      <w:pPr>
        <w:spacing w:after="0"/>
        <w:ind w:left="0"/>
        <w:jc w:val="both"/>
      </w:pPr>
      <w:r>
        <w:rPr>
          <w:rFonts w:ascii="Times New Roman"/>
          <w:b w:val="false"/>
          <w:i w:val="false"/>
          <w:color w:val="000000"/>
          <w:sz w:val="28"/>
        </w:rPr>
        <w:t xml:space="preserve">
      225) часть первую </w:t>
      </w:r>
      <w:r>
        <w:rPr>
          <w:rFonts w:ascii="Times New Roman"/>
          <w:b w:val="false"/>
          <w:i w:val="false"/>
          <w:color w:val="000000"/>
          <w:sz w:val="28"/>
        </w:rPr>
        <w:t>статьи 856</w:t>
      </w:r>
      <w:r>
        <w:rPr>
          <w:rFonts w:ascii="Times New Roman"/>
          <w:b w:val="false"/>
          <w:i w:val="false"/>
          <w:color w:val="000000"/>
          <w:sz w:val="28"/>
        </w:rPr>
        <w:t xml:space="preserve"> после слов "Заявление о пересмотре" дополнить словами "решения по делу об административном правонарушении, производство по которому осуществлено в порядке сокращенного производства,";</w:t>
      </w:r>
    </w:p>
    <w:bookmarkEnd w:id="1154"/>
    <w:bookmarkStart w:name="z1176" w:id="1155"/>
    <w:p>
      <w:pPr>
        <w:spacing w:after="0"/>
        <w:ind w:left="0"/>
        <w:jc w:val="both"/>
      </w:pPr>
      <w:r>
        <w:rPr>
          <w:rFonts w:ascii="Times New Roman"/>
          <w:b w:val="false"/>
          <w:i w:val="false"/>
          <w:color w:val="000000"/>
          <w:sz w:val="28"/>
        </w:rPr>
        <w:t xml:space="preserve">
      226) в </w:t>
      </w:r>
      <w:r>
        <w:rPr>
          <w:rFonts w:ascii="Times New Roman"/>
          <w:b w:val="false"/>
          <w:i w:val="false"/>
          <w:color w:val="000000"/>
          <w:sz w:val="28"/>
        </w:rPr>
        <w:t>статье 857</w:t>
      </w:r>
      <w:r>
        <w:rPr>
          <w:rFonts w:ascii="Times New Roman"/>
          <w:b w:val="false"/>
          <w:i w:val="false"/>
          <w:color w:val="000000"/>
          <w:sz w:val="28"/>
        </w:rPr>
        <w:t>:</w:t>
      </w:r>
    </w:p>
    <w:bookmarkEnd w:id="115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заголовок</w:t>
      </w:r>
      <w:r>
        <w:rPr>
          <w:rFonts w:ascii="Times New Roman"/>
          <w:b w:val="false"/>
          <w:i w:val="false"/>
          <w:color w:val="000000"/>
          <w:sz w:val="28"/>
        </w:rPr>
        <w:t xml:space="preserve"> изложить в следующей редакции:</w:t>
      </w:r>
    </w:p>
    <w:bookmarkStart w:name="z1178" w:id="1156"/>
    <w:p>
      <w:pPr>
        <w:spacing w:after="0"/>
        <w:ind w:left="0"/>
        <w:jc w:val="both"/>
      </w:pPr>
      <w:r>
        <w:rPr>
          <w:rFonts w:ascii="Times New Roman"/>
          <w:b w:val="false"/>
          <w:i w:val="false"/>
          <w:color w:val="000000"/>
          <w:sz w:val="28"/>
        </w:rPr>
        <w:t>
      "Статья 857. Возвращение заявления о пересмотре решения по делу об административном правонарушении, производство по которому осуществлено в порядке сокращенного производства, постановления, предписания о необходимости уплаты штрафа по вновь открывшимся обстоятельствам";</w:t>
      </w:r>
    </w:p>
    <w:bookmarkEnd w:id="1156"/>
    <w:bookmarkStart w:name="z1179" w:id="1157"/>
    <w:p>
      <w:pPr>
        <w:spacing w:after="0"/>
        <w:ind w:left="0"/>
        <w:jc w:val="both"/>
      </w:pPr>
      <w:r>
        <w:rPr>
          <w:rFonts w:ascii="Times New Roman"/>
          <w:b w:val="false"/>
          <w:i w:val="false"/>
          <w:color w:val="000000"/>
          <w:sz w:val="28"/>
        </w:rPr>
        <w:t>
      абзац первый части первой после слов "о пересмотре" дополнить словами "решения по делу об административном правонарушении, производство по которому осуществлено в порядке сокращенного производства,";</w:t>
      </w:r>
    </w:p>
    <w:bookmarkEnd w:id="1157"/>
    <w:bookmarkStart w:name="z1180" w:id="1158"/>
    <w:p>
      <w:pPr>
        <w:spacing w:after="0"/>
        <w:ind w:left="0"/>
        <w:jc w:val="both"/>
      </w:pPr>
      <w:r>
        <w:rPr>
          <w:rFonts w:ascii="Times New Roman"/>
          <w:b w:val="false"/>
          <w:i w:val="false"/>
          <w:color w:val="000000"/>
          <w:sz w:val="28"/>
        </w:rPr>
        <w:t xml:space="preserve">
      227) подпункт 3) </w:t>
      </w:r>
      <w:r>
        <w:rPr>
          <w:rFonts w:ascii="Times New Roman"/>
          <w:b w:val="false"/>
          <w:i w:val="false"/>
          <w:color w:val="000000"/>
          <w:sz w:val="28"/>
        </w:rPr>
        <w:t>статьи 858</w:t>
      </w:r>
      <w:r>
        <w:rPr>
          <w:rFonts w:ascii="Times New Roman"/>
          <w:b w:val="false"/>
          <w:i w:val="false"/>
          <w:color w:val="000000"/>
          <w:sz w:val="28"/>
        </w:rPr>
        <w:t xml:space="preserve"> после слов "основаны пересматриваемые" дополнить словами "решение по делу об административном правонарушении, производство по которому осуществлено в порядке сокращенного производства,";</w:t>
      </w:r>
    </w:p>
    <w:bookmarkEnd w:id="1158"/>
    <w:bookmarkStart w:name="z1181" w:id="1159"/>
    <w:p>
      <w:pPr>
        <w:spacing w:after="0"/>
        <w:ind w:left="0"/>
        <w:jc w:val="both"/>
      </w:pPr>
      <w:r>
        <w:rPr>
          <w:rFonts w:ascii="Times New Roman"/>
          <w:b w:val="false"/>
          <w:i w:val="false"/>
          <w:color w:val="000000"/>
          <w:sz w:val="28"/>
        </w:rPr>
        <w:t xml:space="preserve">
      228) </w:t>
      </w:r>
      <w:r>
        <w:rPr>
          <w:rFonts w:ascii="Times New Roman"/>
          <w:b w:val="false"/>
          <w:i w:val="false"/>
          <w:color w:val="000000"/>
          <w:sz w:val="28"/>
        </w:rPr>
        <w:t>статью 859</w:t>
      </w:r>
      <w:r>
        <w:rPr>
          <w:rFonts w:ascii="Times New Roman"/>
          <w:b w:val="false"/>
          <w:i w:val="false"/>
          <w:color w:val="000000"/>
          <w:sz w:val="28"/>
        </w:rPr>
        <w:t xml:space="preserve"> после слов "Заявление о пересмотре" дополнить словами "решения по делу об административном правонарушении, производство по которому осуществлено в порядке сокращенного производства,";</w:t>
      </w:r>
    </w:p>
    <w:bookmarkEnd w:id="1159"/>
    <w:bookmarkStart w:name="z1182" w:id="1160"/>
    <w:p>
      <w:pPr>
        <w:spacing w:after="0"/>
        <w:ind w:left="0"/>
        <w:jc w:val="both"/>
      </w:pPr>
      <w:r>
        <w:rPr>
          <w:rFonts w:ascii="Times New Roman"/>
          <w:b w:val="false"/>
          <w:i w:val="false"/>
          <w:color w:val="000000"/>
          <w:sz w:val="28"/>
        </w:rPr>
        <w:t xml:space="preserve">
      229) </w:t>
      </w:r>
      <w:r>
        <w:rPr>
          <w:rFonts w:ascii="Times New Roman"/>
          <w:b w:val="false"/>
          <w:i w:val="false"/>
          <w:color w:val="000000"/>
          <w:sz w:val="28"/>
        </w:rPr>
        <w:t>статью 860</w:t>
      </w:r>
      <w:r>
        <w:rPr>
          <w:rFonts w:ascii="Times New Roman"/>
          <w:b w:val="false"/>
          <w:i w:val="false"/>
          <w:color w:val="000000"/>
          <w:sz w:val="28"/>
        </w:rPr>
        <w:t xml:space="preserve"> изложить в следующей редакции:</w:t>
      </w:r>
    </w:p>
    <w:bookmarkEnd w:id="1160"/>
    <w:bookmarkStart w:name="z1183" w:id="1161"/>
    <w:p>
      <w:pPr>
        <w:spacing w:after="0"/>
        <w:ind w:left="0"/>
        <w:jc w:val="both"/>
      </w:pPr>
      <w:r>
        <w:rPr>
          <w:rFonts w:ascii="Times New Roman"/>
          <w:b w:val="false"/>
          <w:i w:val="false"/>
          <w:color w:val="000000"/>
          <w:sz w:val="28"/>
        </w:rPr>
        <w:t>
      "Статья 860. Постановление суда, уполномоченного органа (должностного лица) о пересмотре дела</w:t>
      </w:r>
    </w:p>
    <w:bookmarkEnd w:id="1161"/>
    <w:bookmarkStart w:name="z1184" w:id="1162"/>
    <w:p>
      <w:pPr>
        <w:spacing w:after="0"/>
        <w:ind w:left="0"/>
        <w:jc w:val="both"/>
      </w:pPr>
      <w:r>
        <w:rPr>
          <w:rFonts w:ascii="Times New Roman"/>
          <w:b w:val="false"/>
          <w:i w:val="false"/>
          <w:color w:val="000000"/>
          <w:sz w:val="28"/>
        </w:rPr>
        <w:t>
      1. Суд, орган (должностное лицо), рассмотрев заявление о пересмотре решения по делу об административном правонарушении, производство по которому осуществлено в порядке сокращенного производства, постановления, предписания о необходимости уплаты штрафа по вновь открывшимся обстоятельствам, удовлетворяют заявление и отменяют решение по делу об административном правонарушении, производство по которому осуществлено в порядке сокращенного производства, постановление, предписание либо отказывают в пересмотре.</w:t>
      </w:r>
    </w:p>
    <w:bookmarkEnd w:id="1162"/>
    <w:bookmarkStart w:name="z1185" w:id="1163"/>
    <w:p>
      <w:pPr>
        <w:spacing w:after="0"/>
        <w:ind w:left="0"/>
        <w:jc w:val="both"/>
      </w:pPr>
      <w:r>
        <w:rPr>
          <w:rFonts w:ascii="Times New Roman"/>
          <w:b w:val="false"/>
          <w:i w:val="false"/>
          <w:color w:val="000000"/>
          <w:sz w:val="28"/>
        </w:rPr>
        <w:t>
      2. Решения судов, органов (должностных лиц) об отмене решения по делу об административном правонарушении, производство по которому осуществлено в порядке сокращенного производства, постановления, предписания по вновь открывшимся обстоятельствам и об отказе в удовлетворении заявления о пересмотре решения по делу об административном правонарушении, производство по которому осуществлено в порядке сокращенного производства, постановления, предписания по вновь открывшимся обстоятельствам могут быть обжалованы и опротестованы в установленном порядке.</w:t>
      </w:r>
    </w:p>
    <w:bookmarkEnd w:id="1163"/>
    <w:bookmarkStart w:name="z1186" w:id="1164"/>
    <w:p>
      <w:pPr>
        <w:spacing w:after="0"/>
        <w:ind w:left="0"/>
        <w:jc w:val="both"/>
      </w:pPr>
      <w:r>
        <w:rPr>
          <w:rFonts w:ascii="Times New Roman"/>
          <w:b w:val="false"/>
          <w:i w:val="false"/>
          <w:color w:val="000000"/>
          <w:sz w:val="28"/>
        </w:rPr>
        <w:t>
      3. В случае отмены решения по делу об административном правонарушении, производство по которому осуществлено в порядке сокращенного производства, постановления, предписания дело рассматривается судом, органом (должностным лицом) по правилам, установленным настоящим Кодексом.";</w:t>
      </w:r>
    </w:p>
    <w:bookmarkEnd w:id="1164"/>
    <w:bookmarkStart w:name="z1187" w:id="1165"/>
    <w:p>
      <w:pPr>
        <w:spacing w:after="0"/>
        <w:ind w:left="0"/>
        <w:jc w:val="both"/>
      </w:pPr>
      <w:r>
        <w:rPr>
          <w:rFonts w:ascii="Times New Roman"/>
          <w:b w:val="false"/>
          <w:i w:val="false"/>
          <w:color w:val="000000"/>
          <w:sz w:val="28"/>
        </w:rPr>
        <w:t xml:space="preserve">
      230) часть вторую </w:t>
      </w:r>
      <w:r>
        <w:rPr>
          <w:rFonts w:ascii="Times New Roman"/>
          <w:b w:val="false"/>
          <w:i w:val="false"/>
          <w:color w:val="000000"/>
          <w:sz w:val="28"/>
        </w:rPr>
        <w:t>статьи 895</w:t>
      </w:r>
      <w:r>
        <w:rPr>
          <w:rFonts w:ascii="Times New Roman"/>
          <w:b w:val="false"/>
          <w:i w:val="false"/>
          <w:color w:val="000000"/>
          <w:sz w:val="28"/>
        </w:rPr>
        <w:t xml:space="preserve"> после слова "Банк" дополнить словами ", филиал банка – нерезидента Республики Казахстан";</w:t>
      </w:r>
    </w:p>
    <w:bookmarkEnd w:id="1165"/>
    <w:bookmarkStart w:name="z1188" w:id="1166"/>
    <w:p>
      <w:pPr>
        <w:spacing w:after="0"/>
        <w:ind w:left="0"/>
        <w:jc w:val="both"/>
      </w:pPr>
      <w:r>
        <w:rPr>
          <w:rFonts w:ascii="Times New Roman"/>
          <w:b w:val="false"/>
          <w:i w:val="false"/>
          <w:color w:val="000000"/>
          <w:sz w:val="28"/>
        </w:rPr>
        <w:t xml:space="preserve">
      231) </w:t>
      </w:r>
      <w:r>
        <w:rPr>
          <w:rFonts w:ascii="Times New Roman"/>
          <w:b w:val="false"/>
          <w:i w:val="false"/>
          <w:color w:val="000000"/>
          <w:sz w:val="28"/>
        </w:rPr>
        <w:t>часть 1-1</w:t>
      </w:r>
      <w:r>
        <w:rPr>
          <w:rFonts w:ascii="Times New Roman"/>
          <w:b w:val="false"/>
          <w:i w:val="false"/>
          <w:color w:val="000000"/>
          <w:sz w:val="28"/>
        </w:rPr>
        <w:t xml:space="preserve"> статьи 897 изложить в следующей редакции:</w:t>
      </w:r>
    </w:p>
    <w:bookmarkEnd w:id="1166"/>
    <w:bookmarkStart w:name="z1189" w:id="1167"/>
    <w:p>
      <w:pPr>
        <w:spacing w:after="0"/>
        <w:ind w:left="0"/>
        <w:jc w:val="both"/>
      </w:pPr>
      <w:r>
        <w:rPr>
          <w:rFonts w:ascii="Times New Roman"/>
          <w:b w:val="false"/>
          <w:i w:val="false"/>
          <w:color w:val="000000"/>
          <w:sz w:val="28"/>
        </w:rPr>
        <w:t xml:space="preserve">
      "1-1. Положение части первой настоящей статьи в части сокращения размера административного штрафа не распространяется на административные правонарушения, предусмотренные статьями </w:t>
      </w:r>
      <w:r>
        <w:rPr>
          <w:rFonts w:ascii="Times New Roman"/>
          <w:b w:val="false"/>
          <w:i w:val="false"/>
          <w:color w:val="000000"/>
          <w:sz w:val="28"/>
        </w:rPr>
        <w:t>91</w:t>
      </w:r>
      <w:r>
        <w:rPr>
          <w:rFonts w:ascii="Times New Roman"/>
          <w:b w:val="false"/>
          <w:i w:val="false"/>
          <w:color w:val="000000"/>
          <w:sz w:val="28"/>
        </w:rPr>
        <w:t xml:space="preserve"> (частями седьмой и восьмой), </w:t>
      </w:r>
      <w:r>
        <w:rPr>
          <w:rFonts w:ascii="Times New Roman"/>
          <w:b w:val="false"/>
          <w:i w:val="false"/>
          <w:color w:val="000000"/>
          <w:sz w:val="28"/>
        </w:rPr>
        <w:t>92</w:t>
      </w:r>
      <w:r>
        <w:rPr>
          <w:rFonts w:ascii="Times New Roman"/>
          <w:b w:val="false"/>
          <w:i w:val="false"/>
          <w:color w:val="000000"/>
          <w:sz w:val="28"/>
        </w:rPr>
        <w:t xml:space="preserve"> (частями третьей и четвертой), </w:t>
      </w:r>
      <w:r>
        <w:rPr>
          <w:rFonts w:ascii="Times New Roman"/>
          <w:b w:val="false"/>
          <w:i w:val="false"/>
          <w:color w:val="000000"/>
          <w:sz w:val="28"/>
        </w:rPr>
        <w:t>92-1</w:t>
      </w:r>
      <w:r>
        <w:rPr>
          <w:rFonts w:ascii="Times New Roman"/>
          <w:b w:val="false"/>
          <w:i w:val="false"/>
          <w:color w:val="000000"/>
          <w:sz w:val="28"/>
        </w:rPr>
        <w:t xml:space="preserve"> (частями второй и третьей), </w:t>
      </w:r>
      <w:r>
        <w:rPr>
          <w:rFonts w:ascii="Times New Roman"/>
          <w:b w:val="false"/>
          <w:i w:val="false"/>
          <w:color w:val="000000"/>
          <w:sz w:val="28"/>
        </w:rPr>
        <w:t>266</w:t>
      </w:r>
      <w:r>
        <w:rPr>
          <w:rFonts w:ascii="Times New Roman"/>
          <w:b w:val="false"/>
          <w:i w:val="false"/>
          <w:color w:val="000000"/>
          <w:sz w:val="28"/>
        </w:rPr>
        <w:t xml:space="preserve">, </w:t>
      </w:r>
      <w:r>
        <w:rPr>
          <w:rFonts w:ascii="Times New Roman"/>
          <w:b w:val="false"/>
          <w:i w:val="false"/>
          <w:color w:val="000000"/>
          <w:sz w:val="28"/>
        </w:rPr>
        <w:t>275</w:t>
      </w:r>
      <w:r>
        <w:rPr>
          <w:rFonts w:ascii="Times New Roman"/>
          <w:b w:val="false"/>
          <w:i w:val="false"/>
          <w:color w:val="000000"/>
          <w:sz w:val="28"/>
        </w:rPr>
        <w:t xml:space="preserve"> (частями первой, второй, 3-1 и пятой), </w:t>
      </w:r>
      <w:r>
        <w:rPr>
          <w:rFonts w:ascii="Times New Roman"/>
          <w:b w:val="false"/>
          <w:i w:val="false"/>
          <w:color w:val="000000"/>
          <w:sz w:val="28"/>
        </w:rPr>
        <w:t>278</w:t>
      </w:r>
      <w:r>
        <w:rPr>
          <w:rFonts w:ascii="Times New Roman"/>
          <w:b w:val="false"/>
          <w:i w:val="false"/>
          <w:color w:val="000000"/>
          <w:sz w:val="28"/>
        </w:rPr>
        <w:t xml:space="preserve"> (частями второй и третьей), </w:t>
      </w:r>
      <w:r>
        <w:rPr>
          <w:rFonts w:ascii="Times New Roman"/>
          <w:b w:val="false"/>
          <w:i w:val="false"/>
          <w:color w:val="000000"/>
          <w:sz w:val="28"/>
        </w:rPr>
        <w:t>279</w:t>
      </w:r>
      <w:r>
        <w:rPr>
          <w:rFonts w:ascii="Times New Roman"/>
          <w:b w:val="false"/>
          <w:i w:val="false"/>
          <w:color w:val="000000"/>
          <w:sz w:val="28"/>
        </w:rPr>
        <w:t xml:space="preserve"> (частью первой), </w:t>
      </w:r>
      <w:r>
        <w:rPr>
          <w:rFonts w:ascii="Times New Roman"/>
          <w:b w:val="false"/>
          <w:i w:val="false"/>
          <w:color w:val="000000"/>
          <w:sz w:val="28"/>
        </w:rPr>
        <w:t>280</w:t>
      </w:r>
      <w:r>
        <w:rPr>
          <w:rFonts w:ascii="Times New Roman"/>
          <w:b w:val="false"/>
          <w:i w:val="false"/>
          <w:color w:val="000000"/>
          <w:sz w:val="28"/>
        </w:rPr>
        <w:t xml:space="preserve">, </w:t>
      </w:r>
      <w:r>
        <w:rPr>
          <w:rFonts w:ascii="Times New Roman"/>
          <w:b w:val="false"/>
          <w:i w:val="false"/>
          <w:color w:val="000000"/>
          <w:sz w:val="28"/>
        </w:rPr>
        <w:t>281</w:t>
      </w:r>
      <w:r>
        <w:rPr>
          <w:rFonts w:ascii="Times New Roman"/>
          <w:b w:val="false"/>
          <w:i w:val="false"/>
          <w:color w:val="000000"/>
          <w:sz w:val="28"/>
        </w:rPr>
        <w:t xml:space="preserve"> (частями третьей, четвертой, пятой и шестой), </w:t>
      </w:r>
      <w:r>
        <w:rPr>
          <w:rFonts w:ascii="Times New Roman"/>
          <w:b w:val="false"/>
          <w:i w:val="false"/>
          <w:color w:val="000000"/>
          <w:sz w:val="28"/>
        </w:rPr>
        <w:t>282</w:t>
      </w:r>
      <w:r>
        <w:rPr>
          <w:rFonts w:ascii="Times New Roman"/>
          <w:b w:val="false"/>
          <w:i w:val="false"/>
          <w:color w:val="000000"/>
          <w:sz w:val="28"/>
        </w:rPr>
        <w:t xml:space="preserve"> (частями третьей, четвертой, пятой, шестой, седьмой, десятой, одиннадцатой, двенадцатой и тринадцатой), </w:t>
      </w:r>
      <w:r>
        <w:rPr>
          <w:rFonts w:ascii="Times New Roman"/>
          <w:b w:val="false"/>
          <w:i w:val="false"/>
          <w:color w:val="000000"/>
          <w:sz w:val="28"/>
        </w:rPr>
        <w:t>283</w:t>
      </w:r>
      <w:r>
        <w:rPr>
          <w:rFonts w:ascii="Times New Roman"/>
          <w:b w:val="false"/>
          <w:i w:val="false"/>
          <w:color w:val="000000"/>
          <w:sz w:val="28"/>
        </w:rPr>
        <w:t xml:space="preserve">, </w:t>
      </w:r>
      <w:r>
        <w:rPr>
          <w:rFonts w:ascii="Times New Roman"/>
          <w:b w:val="false"/>
          <w:i w:val="false"/>
          <w:color w:val="000000"/>
          <w:sz w:val="28"/>
        </w:rPr>
        <w:t>460-1</w:t>
      </w:r>
      <w:r>
        <w:rPr>
          <w:rFonts w:ascii="Times New Roman"/>
          <w:b w:val="false"/>
          <w:i w:val="false"/>
          <w:color w:val="000000"/>
          <w:sz w:val="28"/>
        </w:rPr>
        <w:t xml:space="preserve"> (частями второй и третьей), </w:t>
      </w:r>
      <w:r>
        <w:rPr>
          <w:rFonts w:ascii="Times New Roman"/>
          <w:b w:val="false"/>
          <w:i w:val="false"/>
          <w:color w:val="000000"/>
          <w:sz w:val="28"/>
        </w:rPr>
        <w:t>537</w:t>
      </w:r>
      <w:r>
        <w:rPr>
          <w:rFonts w:ascii="Times New Roman"/>
          <w:b w:val="false"/>
          <w:i w:val="false"/>
          <w:color w:val="000000"/>
          <w:sz w:val="28"/>
        </w:rPr>
        <w:t xml:space="preserve">, </w:t>
      </w:r>
      <w:r>
        <w:rPr>
          <w:rFonts w:ascii="Times New Roman"/>
          <w:b w:val="false"/>
          <w:i w:val="false"/>
          <w:color w:val="000000"/>
          <w:sz w:val="28"/>
        </w:rPr>
        <w:t>551</w:t>
      </w:r>
      <w:r>
        <w:rPr>
          <w:rFonts w:ascii="Times New Roman"/>
          <w:b w:val="false"/>
          <w:i w:val="false"/>
          <w:color w:val="000000"/>
          <w:sz w:val="28"/>
        </w:rPr>
        <w:t xml:space="preserve"> настоящего Кодекса.";</w:t>
      </w:r>
    </w:p>
    <w:bookmarkEnd w:id="1167"/>
    <w:bookmarkStart w:name="z1190" w:id="1168"/>
    <w:p>
      <w:pPr>
        <w:spacing w:after="0"/>
        <w:ind w:left="0"/>
        <w:jc w:val="both"/>
      </w:pPr>
      <w:r>
        <w:rPr>
          <w:rFonts w:ascii="Times New Roman"/>
          <w:b w:val="false"/>
          <w:i w:val="false"/>
          <w:color w:val="000000"/>
          <w:sz w:val="28"/>
        </w:rPr>
        <w:t>
      232) дополнить статьей 914-1 следующего содержания:</w:t>
      </w:r>
    </w:p>
    <w:bookmarkEnd w:id="1168"/>
    <w:bookmarkStart w:name="z1191" w:id="1169"/>
    <w:p>
      <w:pPr>
        <w:spacing w:after="0"/>
        <w:ind w:left="0"/>
        <w:jc w:val="both"/>
      </w:pPr>
      <w:r>
        <w:rPr>
          <w:rFonts w:ascii="Times New Roman"/>
          <w:b w:val="false"/>
          <w:i w:val="false"/>
          <w:color w:val="000000"/>
          <w:sz w:val="28"/>
        </w:rPr>
        <w:t>
      "Статья 914-1. Исполнение постановления суда о привлечении к общественным работам</w:t>
      </w:r>
    </w:p>
    <w:bookmarkEnd w:id="1169"/>
    <w:bookmarkStart w:name="z1192" w:id="1170"/>
    <w:p>
      <w:pPr>
        <w:spacing w:after="0"/>
        <w:ind w:left="0"/>
        <w:jc w:val="both"/>
      </w:pPr>
      <w:r>
        <w:rPr>
          <w:rFonts w:ascii="Times New Roman"/>
          <w:b w:val="false"/>
          <w:i w:val="false"/>
          <w:color w:val="000000"/>
          <w:sz w:val="28"/>
        </w:rPr>
        <w:t xml:space="preserve">
      1. Постановление суда о привлечении лица к общественным работам подлежит исполнению после вступления его в законную силу. </w:t>
      </w:r>
    </w:p>
    <w:bookmarkEnd w:id="1170"/>
    <w:bookmarkStart w:name="z1193" w:id="1171"/>
    <w:p>
      <w:pPr>
        <w:spacing w:after="0"/>
        <w:ind w:left="0"/>
        <w:jc w:val="both"/>
      </w:pPr>
      <w:r>
        <w:rPr>
          <w:rFonts w:ascii="Times New Roman"/>
          <w:b w:val="false"/>
          <w:i w:val="false"/>
          <w:color w:val="000000"/>
          <w:sz w:val="28"/>
        </w:rPr>
        <w:t>
      2. Вступившее в законную силу постановление суда о привлечении к общественным работам направляется судом для исполнения в местный исполнительный орган по месту жительства лица, привлеченного к административной ответственности.</w:t>
      </w:r>
    </w:p>
    <w:bookmarkEnd w:id="1171"/>
    <w:bookmarkStart w:name="z1194" w:id="1172"/>
    <w:p>
      <w:pPr>
        <w:spacing w:after="0"/>
        <w:ind w:left="0"/>
        <w:jc w:val="both"/>
      </w:pPr>
      <w:r>
        <w:rPr>
          <w:rFonts w:ascii="Times New Roman"/>
          <w:b w:val="false"/>
          <w:i w:val="false"/>
          <w:color w:val="000000"/>
          <w:sz w:val="28"/>
        </w:rPr>
        <w:t xml:space="preserve">
      3. Виды общественных работ и перечень организаций, в которых должны выполняться общественные работы, определяются местными исполнительными органами. </w:t>
      </w:r>
    </w:p>
    <w:bookmarkEnd w:id="1172"/>
    <w:bookmarkStart w:name="z1195" w:id="1173"/>
    <w:p>
      <w:pPr>
        <w:spacing w:after="0"/>
        <w:ind w:left="0"/>
        <w:jc w:val="both"/>
      </w:pPr>
      <w:r>
        <w:rPr>
          <w:rFonts w:ascii="Times New Roman"/>
          <w:b w:val="false"/>
          <w:i w:val="false"/>
          <w:color w:val="000000"/>
          <w:sz w:val="28"/>
        </w:rPr>
        <w:t xml:space="preserve">
      4. Местные исполнительные органы: </w:t>
      </w:r>
    </w:p>
    <w:bookmarkEnd w:id="1173"/>
    <w:bookmarkStart w:name="z1196" w:id="1174"/>
    <w:p>
      <w:pPr>
        <w:spacing w:after="0"/>
        <w:ind w:left="0"/>
        <w:jc w:val="both"/>
      </w:pPr>
      <w:r>
        <w:rPr>
          <w:rFonts w:ascii="Times New Roman"/>
          <w:b w:val="false"/>
          <w:i w:val="false"/>
          <w:color w:val="000000"/>
          <w:sz w:val="28"/>
        </w:rPr>
        <w:t>
      1) в течение трех рабочих дней с момента поступления постановления суда вызывают правонарушителя, заполняют его личные данные;</w:t>
      </w:r>
    </w:p>
    <w:bookmarkEnd w:id="1174"/>
    <w:bookmarkStart w:name="z1197" w:id="1175"/>
    <w:p>
      <w:pPr>
        <w:spacing w:after="0"/>
        <w:ind w:left="0"/>
        <w:jc w:val="both"/>
      </w:pPr>
      <w:r>
        <w:rPr>
          <w:rFonts w:ascii="Times New Roman"/>
          <w:b w:val="false"/>
          <w:i w:val="false"/>
          <w:color w:val="000000"/>
          <w:sz w:val="28"/>
        </w:rPr>
        <w:t>
      2) разъясняют правонарушителю порядок и условия выполнения общественных работ;</w:t>
      </w:r>
    </w:p>
    <w:bookmarkEnd w:id="1175"/>
    <w:bookmarkStart w:name="z1198" w:id="1176"/>
    <w:p>
      <w:pPr>
        <w:spacing w:after="0"/>
        <w:ind w:left="0"/>
        <w:jc w:val="both"/>
      </w:pPr>
      <w:r>
        <w:rPr>
          <w:rFonts w:ascii="Times New Roman"/>
          <w:b w:val="false"/>
          <w:i w:val="false"/>
          <w:color w:val="000000"/>
          <w:sz w:val="28"/>
        </w:rPr>
        <w:t>
      3) в течение трех рабочих дней с момента поступления постановления суда направляют уведомление в органы внутренних дел о принятии его к исполнению;</w:t>
      </w:r>
    </w:p>
    <w:bookmarkEnd w:id="1176"/>
    <w:bookmarkStart w:name="z1199" w:id="1177"/>
    <w:p>
      <w:pPr>
        <w:spacing w:after="0"/>
        <w:ind w:left="0"/>
        <w:jc w:val="both"/>
      </w:pPr>
      <w:r>
        <w:rPr>
          <w:rFonts w:ascii="Times New Roman"/>
          <w:b w:val="false"/>
          <w:i w:val="false"/>
          <w:color w:val="000000"/>
          <w:sz w:val="28"/>
        </w:rPr>
        <w:t>
      4) в течение трех рабочих дней с момента поступления постановления суда направляют уведомление в организацию о направлении к ним лица для выполнения общественных работ;</w:t>
      </w:r>
    </w:p>
    <w:bookmarkEnd w:id="1177"/>
    <w:bookmarkStart w:name="z1200" w:id="1178"/>
    <w:p>
      <w:pPr>
        <w:spacing w:after="0"/>
        <w:ind w:left="0"/>
        <w:jc w:val="both"/>
      </w:pPr>
      <w:r>
        <w:rPr>
          <w:rFonts w:ascii="Times New Roman"/>
          <w:b w:val="false"/>
          <w:i w:val="false"/>
          <w:color w:val="000000"/>
          <w:sz w:val="28"/>
        </w:rPr>
        <w:t>
      5) составляют график и периодичность выполнения общественных работ;</w:t>
      </w:r>
    </w:p>
    <w:bookmarkEnd w:id="1178"/>
    <w:bookmarkStart w:name="z1201" w:id="1179"/>
    <w:p>
      <w:pPr>
        <w:spacing w:after="0"/>
        <w:ind w:left="0"/>
        <w:jc w:val="both"/>
      </w:pPr>
      <w:r>
        <w:rPr>
          <w:rFonts w:ascii="Times New Roman"/>
          <w:b w:val="false"/>
          <w:i w:val="false"/>
          <w:color w:val="000000"/>
          <w:sz w:val="28"/>
        </w:rPr>
        <w:t>
      6) незамедлительно с момента выявления факта уклонения правонарушителя от выполнения общественных работ уведомляют органы внутренних дел;</w:t>
      </w:r>
    </w:p>
    <w:bookmarkEnd w:id="1179"/>
    <w:bookmarkStart w:name="z1202" w:id="1180"/>
    <w:p>
      <w:pPr>
        <w:spacing w:after="0"/>
        <w:ind w:left="0"/>
        <w:jc w:val="both"/>
      </w:pPr>
      <w:r>
        <w:rPr>
          <w:rFonts w:ascii="Times New Roman"/>
          <w:b w:val="false"/>
          <w:i w:val="false"/>
          <w:color w:val="000000"/>
          <w:sz w:val="28"/>
        </w:rPr>
        <w:t>
      7) в течение трех рабочих дней с момента исполнения постановления суда о привлечении лица к общественным работам направляют уведомление в суд.</w:t>
      </w:r>
    </w:p>
    <w:bookmarkEnd w:id="1180"/>
    <w:bookmarkStart w:name="z1203" w:id="1181"/>
    <w:p>
      <w:pPr>
        <w:spacing w:after="0"/>
        <w:ind w:left="0"/>
        <w:jc w:val="both"/>
      </w:pPr>
      <w:r>
        <w:rPr>
          <w:rFonts w:ascii="Times New Roman"/>
          <w:b w:val="false"/>
          <w:i w:val="false"/>
          <w:color w:val="000000"/>
          <w:sz w:val="28"/>
        </w:rPr>
        <w:t>
      5. Органы внутренних дел в течение трех рабочих дней с момента поступления уведомления, указанного в подпункте 6) части четвертой настоящей статьи, рассматривают уведомление и принимают меры в порядке, установленном настоящим Кодексом.</w:t>
      </w:r>
    </w:p>
    <w:bookmarkEnd w:id="1181"/>
    <w:bookmarkStart w:name="z1204" w:id="1182"/>
    <w:p>
      <w:pPr>
        <w:spacing w:after="0"/>
        <w:ind w:left="0"/>
        <w:jc w:val="both"/>
      </w:pPr>
      <w:r>
        <w:rPr>
          <w:rFonts w:ascii="Times New Roman"/>
          <w:b w:val="false"/>
          <w:i w:val="false"/>
          <w:color w:val="000000"/>
          <w:sz w:val="28"/>
        </w:rPr>
        <w:t>
      6. Организация:</w:t>
      </w:r>
    </w:p>
    <w:bookmarkEnd w:id="1182"/>
    <w:bookmarkStart w:name="z1205" w:id="1183"/>
    <w:p>
      <w:pPr>
        <w:spacing w:after="0"/>
        <w:ind w:left="0"/>
        <w:jc w:val="both"/>
      </w:pPr>
      <w:r>
        <w:rPr>
          <w:rFonts w:ascii="Times New Roman"/>
          <w:b w:val="false"/>
          <w:i w:val="false"/>
          <w:color w:val="000000"/>
          <w:sz w:val="28"/>
        </w:rPr>
        <w:t>
      1) составляет акты выполненных работ, ведет табель отработанных часов;</w:t>
      </w:r>
    </w:p>
    <w:bookmarkEnd w:id="1183"/>
    <w:bookmarkStart w:name="z1206" w:id="1184"/>
    <w:p>
      <w:pPr>
        <w:spacing w:after="0"/>
        <w:ind w:left="0"/>
        <w:jc w:val="both"/>
      </w:pPr>
      <w:r>
        <w:rPr>
          <w:rFonts w:ascii="Times New Roman"/>
          <w:b w:val="false"/>
          <w:i w:val="false"/>
          <w:color w:val="000000"/>
          <w:sz w:val="28"/>
        </w:rPr>
        <w:t>
      2) ежеквартально представляет в местные исполнительные органы отчет о выполнении общественных работ.</w:t>
      </w:r>
    </w:p>
    <w:bookmarkEnd w:id="1184"/>
    <w:bookmarkStart w:name="z1207" w:id="1185"/>
    <w:p>
      <w:pPr>
        <w:spacing w:after="0"/>
        <w:ind w:left="0"/>
        <w:jc w:val="both"/>
      </w:pPr>
      <w:r>
        <w:rPr>
          <w:rFonts w:ascii="Times New Roman"/>
          <w:b w:val="false"/>
          <w:i w:val="false"/>
          <w:color w:val="000000"/>
          <w:sz w:val="28"/>
        </w:rPr>
        <w:t>
      7. Лицо, на которое наложено административное взыскание в виде общественных работ, обязано:</w:t>
      </w:r>
    </w:p>
    <w:bookmarkEnd w:id="1185"/>
    <w:bookmarkStart w:name="z1208" w:id="1186"/>
    <w:p>
      <w:pPr>
        <w:spacing w:after="0"/>
        <w:ind w:left="0"/>
        <w:jc w:val="both"/>
      </w:pPr>
      <w:r>
        <w:rPr>
          <w:rFonts w:ascii="Times New Roman"/>
          <w:b w:val="false"/>
          <w:i w:val="false"/>
          <w:color w:val="000000"/>
          <w:sz w:val="28"/>
        </w:rPr>
        <w:t>
      соблюдать установленные настоящим Кодексом условия и порядок выполнения общественных работ;</w:t>
      </w:r>
    </w:p>
    <w:bookmarkEnd w:id="1186"/>
    <w:bookmarkStart w:name="z1209" w:id="1187"/>
    <w:p>
      <w:pPr>
        <w:spacing w:after="0"/>
        <w:ind w:left="0"/>
        <w:jc w:val="both"/>
      </w:pPr>
      <w:r>
        <w:rPr>
          <w:rFonts w:ascii="Times New Roman"/>
          <w:b w:val="false"/>
          <w:i w:val="false"/>
          <w:color w:val="000000"/>
          <w:sz w:val="28"/>
        </w:rPr>
        <w:t xml:space="preserve">
      выполнять общественные работы, организуемые местными исполнительными органами; </w:t>
      </w:r>
    </w:p>
    <w:bookmarkEnd w:id="1187"/>
    <w:bookmarkStart w:name="z1210" w:id="1188"/>
    <w:p>
      <w:pPr>
        <w:spacing w:after="0"/>
        <w:ind w:left="0"/>
        <w:jc w:val="both"/>
      </w:pPr>
      <w:r>
        <w:rPr>
          <w:rFonts w:ascii="Times New Roman"/>
          <w:b w:val="false"/>
          <w:i w:val="false"/>
          <w:color w:val="000000"/>
          <w:sz w:val="28"/>
        </w:rPr>
        <w:t xml:space="preserve">
      уведомлять местные исполнительные органы о перемене места жительства. </w:t>
      </w:r>
    </w:p>
    <w:bookmarkEnd w:id="1188"/>
    <w:bookmarkStart w:name="z1211" w:id="1189"/>
    <w:p>
      <w:pPr>
        <w:spacing w:after="0"/>
        <w:ind w:left="0"/>
        <w:jc w:val="both"/>
      </w:pPr>
      <w:r>
        <w:rPr>
          <w:rFonts w:ascii="Times New Roman"/>
          <w:b w:val="false"/>
          <w:i w:val="false"/>
          <w:color w:val="000000"/>
          <w:sz w:val="28"/>
        </w:rPr>
        <w:t>
      8. В продолжительность общественных работ не включается время проезда лица к месту общественных работ и обратно.";</w:t>
      </w:r>
    </w:p>
    <w:bookmarkEnd w:id="1189"/>
    <w:bookmarkStart w:name="z1212" w:id="1190"/>
    <w:p>
      <w:pPr>
        <w:spacing w:after="0"/>
        <w:ind w:left="0"/>
        <w:jc w:val="both"/>
      </w:pPr>
      <w:r>
        <w:rPr>
          <w:rFonts w:ascii="Times New Roman"/>
          <w:b w:val="false"/>
          <w:i w:val="false"/>
          <w:color w:val="000000"/>
          <w:sz w:val="28"/>
        </w:rPr>
        <w:t xml:space="preserve">
      233) часть первую </w:t>
      </w:r>
      <w:r>
        <w:rPr>
          <w:rFonts w:ascii="Times New Roman"/>
          <w:b w:val="false"/>
          <w:i w:val="false"/>
          <w:color w:val="000000"/>
          <w:sz w:val="28"/>
        </w:rPr>
        <w:t>статьи 916</w:t>
      </w:r>
      <w:r>
        <w:rPr>
          <w:rFonts w:ascii="Times New Roman"/>
          <w:b w:val="false"/>
          <w:i w:val="false"/>
          <w:color w:val="000000"/>
          <w:sz w:val="28"/>
        </w:rPr>
        <w:t xml:space="preserve"> дополнить абзацем вторым следующего содержания:</w:t>
      </w:r>
    </w:p>
    <w:bookmarkEnd w:id="1190"/>
    <w:bookmarkStart w:name="z1213" w:id="1191"/>
    <w:p>
      <w:pPr>
        <w:spacing w:after="0"/>
        <w:ind w:left="0"/>
        <w:jc w:val="both"/>
      </w:pPr>
      <w:r>
        <w:rPr>
          <w:rFonts w:ascii="Times New Roman"/>
          <w:b w:val="false"/>
          <w:i w:val="false"/>
          <w:color w:val="000000"/>
          <w:sz w:val="28"/>
        </w:rPr>
        <w:t xml:space="preserve">
      "Исполнение постановления об административном выдворении из Республики Казахстан иностранцев или лиц без гражданства приостанавливается в случае, предусмотренном частью четвертой </w:t>
      </w:r>
      <w:r>
        <w:rPr>
          <w:rFonts w:ascii="Times New Roman"/>
          <w:b w:val="false"/>
          <w:i w:val="false"/>
          <w:color w:val="000000"/>
          <w:sz w:val="28"/>
        </w:rPr>
        <w:t>статьи 834</w:t>
      </w:r>
      <w:r>
        <w:rPr>
          <w:rFonts w:ascii="Times New Roman"/>
          <w:b w:val="false"/>
          <w:i w:val="false"/>
          <w:color w:val="000000"/>
          <w:sz w:val="28"/>
        </w:rPr>
        <w:t xml:space="preserve"> настоящего Кодекса.";</w:t>
      </w:r>
    </w:p>
    <w:bookmarkEnd w:id="1191"/>
    <w:bookmarkStart w:name="z1214" w:id="1192"/>
    <w:p>
      <w:pPr>
        <w:spacing w:after="0"/>
        <w:ind w:left="0"/>
        <w:jc w:val="both"/>
      </w:pPr>
      <w:r>
        <w:rPr>
          <w:rFonts w:ascii="Times New Roman"/>
          <w:b w:val="false"/>
          <w:i w:val="false"/>
          <w:color w:val="000000"/>
          <w:sz w:val="28"/>
        </w:rPr>
        <w:t xml:space="preserve">
      234) в подпункте 2) </w:t>
      </w:r>
      <w:r>
        <w:rPr>
          <w:rFonts w:ascii="Times New Roman"/>
          <w:b w:val="false"/>
          <w:i w:val="false"/>
          <w:color w:val="000000"/>
          <w:sz w:val="28"/>
        </w:rPr>
        <w:t>статьи 917</w:t>
      </w:r>
      <w:r>
        <w:rPr>
          <w:rFonts w:ascii="Times New Roman"/>
          <w:b w:val="false"/>
          <w:i w:val="false"/>
          <w:color w:val="000000"/>
          <w:sz w:val="28"/>
        </w:rPr>
        <w:t xml:space="preserve"> слова "517 (частями второй, четвертой, пятой)" заменить словами "</w:t>
      </w:r>
      <w:r>
        <w:rPr>
          <w:rFonts w:ascii="Times New Roman"/>
          <w:b w:val="false"/>
          <w:i w:val="false"/>
          <w:color w:val="000000"/>
          <w:sz w:val="28"/>
        </w:rPr>
        <w:t>517</w:t>
      </w:r>
      <w:r>
        <w:rPr>
          <w:rFonts w:ascii="Times New Roman"/>
          <w:b w:val="false"/>
          <w:i w:val="false"/>
          <w:color w:val="000000"/>
          <w:sz w:val="28"/>
        </w:rPr>
        <w:t xml:space="preserve"> (частями второй, четвертой, пятой, шестой и седьмой)".</w:t>
      </w:r>
    </w:p>
    <w:bookmarkEnd w:id="11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 с изменениями, внесенными Законом РК от 12.06.2026 </w:t>
      </w:r>
      <w:r>
        <w:rPr>
          <w:rFonts w:ascii="Times New Roman"/>
          <w:b w:val="false"/>
          <w:i w:val="false"/>
          <w:color w:val="000000"/>
          <w:sz w:val="28"/>
        </w:rPr>
        <w:t>№ 311-VIII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w:t>
      </w:r>
    </w:p>
    <w:bookmarkStart w:name="z1216" w:id="1193"/>
    <w:p>
      <w:pPr>
        <w:spacing w:after="0"/>
        <w:ind w:left="0"/>
        <w:jc w:val="both"/>
      </w:pPr>
      <w:r>
        <w:rPr>
          <w:rFonts w:ascii="Times New Roman"/>
          <w:b w:val="false"/>
          <w:i w:val="false"/>
          <w:color w:val="000000"/>
          <w:sz w:val="28"/>
        </w:rPr>
        <w:t>
      1. Настоящий Закон вводится в действие по истечении шестидесяти календарных дней после дня его первого официального опубликования, за исключением:</w:t>
      </w:r>
    </w:p>
    <w:bookmarkEnd w:id="1193"/>
    <w:bookmarkStart w:name="z1217" w:id="1194"/>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подпунктов 23)</w:t>
      </w:r>
      <w:r>
        <w:rPr>
          <w:rFonts w:ascii="Times New Roman"/>
          <w:b w:val="false"/>
          <w:i w:val="false"/>
          <w:color w:val="000000"/>
          <w:sz w:val="28"/>
        </w:rPr>
        <w:t xml:space="preserve"> и </w:t>
      </w:r>
      <w:r>
        <w:rPr>
          <w:rFonts w:ascii="Times New Roman"/>
          <w:b w:val="false"/>
          <w:i w:val="false"/>
          <w:color w:val="000000"/>
          <w:sz w:val="28"/>
        </w:rPr>
        <w:t>82)</w:t>
      </w:r>
      <w:r>
        <w:rPr>
          <w:rFonts w:ascii="Times New Roman"/>
          <w:b w:val="false"/>
          <w:i w:val="false"/>
          <w:color w:val="000000"/>
          <w:sz w:val="28"/>
        </w:rPr>
        <w:t xml:space="preserve">, абзаца второго </w:t>
      </w:r>
      <w:r>
        <w:rPr>
          <w:rFonts w:ascii="Times New Roman"/>
          <w:b w:val="false"/>
          <w:i w:val="false"/>
          <w:color w:val="000000"/>
          <w:sz w:val="28"/>
        </w:rPr>
        <w:t>подпункта 161)</w:t>
      </w:r>
      <w:r>
        <w:rPr>
          <w:rFonts w:ascii="Times New Roman"/>
          <w:b w:val="false"/>
          <w:i w:val="false"/>
          <w:color w:val="000000"/>
          <w:sz w:val="28"/>
        </w:rPr>
        <w:t xml:space="preserve"> статьи 1, которые вводятся в действие с 1 января 2025 года; </w:t>
      </w:r>
    </w:p>
    <w:bookmarkEnd w:id="1194"/>
    <w:bookmarkStart w:name="z1218" w:id="1195"/>
    <w:p>
      <w:pPr>
        <w:spacing w:after="0"/>
        <w:ind w:left="0"/>
        <w:jc w:val="both"/>
      </w:pPr>
      <w:r>
        <w:rPr>
          <w:rFonts w:ascii="Times New Roman"/>
          <w:b w:val="false"/>
          <w:i w:val="false"/>
          <w:color w:val="000000"/>
          <w:sz w:val="28"/>
        </w:rPr>
        <w:t xml:space="preserve">
      2) абзаца восьмого </w:t>
      </w:r>
      <w:r>
        <w:rPr>
          <w:rFonts w:ascii="Times New Roman"/>
          <w:b w:val="false"/>
          <w:i w:val="false"/>
          <w:color w:val="000000"/>
          <w:sz w:val="28"/>
        </w:rPr>
        <w:t>подпункта 181)</w:t>
      </w:r>
      <w:r>
        <w:rPr>
          <w:rFonts w:ascii="Times New Roman"/>
          <w:b w:val="false"/>
          <w:i w:val="false"/>
          <w:color w:val="000000"/>
          <w:sz w:val="28"/>
        </w:rPr>
        <w:t xml:space="preserve">, </w:t>
      </w:r>
      <w:r>
        <w:rPr>
          <w:rFonts w:ascii="Times New Roman"/>
          <w:b w:val="false"/>
          <w:i w:val="false"/>
          <w:color w:val="000000"/>
          <w:sz w:val="28"/>
        </w:rPr>
        <w:t>подпункта 187)</w:t>
      </w:r>
      <w:r>
        <w:rPr>
          <w:rFonts w:ascii="Times New Roman"/>
          <w:b w:val="false"/>
          <w:i w:val="false"/>
          <w:color w:val="000000"/>
          <w:sz w:val="28"/>
        </w:rPr>
        <w:t xml:space="preserve">, абзацев седьмого и восьмого </w:t>
      </w:r>
      <w:r>
        <w:rPr>
          <w:rFonts w:ascii="Times New Roman"/>
          <w:b w:val="false"/>
          <w:i w:val="false"/>
          <w:color w:val="000000"/>
          <w:sz w:val="28"/>
        </w:rPr>
        <w:t>подпункта 195)</w:t>
      </w:r>
      <w:r>
        <w:rPr>
          <w:rFonts w:ascii="Times New Roman"/>
          <w:b w:val="false"/>
          <w:i w:val="false"/>
          <w:color w:val="000000"/>
          <w:sz w:val="28"/>
        </w:rPr>
        <w:t xml:space="preserve">, абзацев третьего, четвертого и пятого </w:t>
      </w:r>
      <w:r>
        <w:rPr>
          <w:rFonts w:ascii="Times New Roman"/>
          <w:b w:val="false"/>
          <w:i w:val="false"/>
          <w:color w:val="000000"/>
          <w:sz w:val="28"/>
        </w:rPr>
        <w:t>подпункта 198)</w:t>
      </w:r>
      <w:r>
        <w:rPr>
          <w:rFonts w:ascii="Times New Roman"/>
          <w:b w:val="false"/>
          <w:i w:val="false"/>
          <w:color w:val="000000"/>
          <w:sz w:val="28"/>
        </w:rPr>
        <w:t xml:space="preserve"> статьи 1, которые вводятся в действие по истечении десяти календарных дней после дня его первого официального опубликования;</w:t>
      </w:r>
    </w:p>
    <w:bookmarkEnd w:id="1195"/>
    <w:bookmarkStart w:name="z1219" w:id="1196"/>
    <w:p>
      <w:pPr>
        <w:spacing w:after="0"/>
        <w:ind w:left="0"/>
        <w:jc w:val="both"/>
      </w:pPr>
      <w:r>
        <w:rPr>
          <w:rFonts w:ascii="Times New Roman"/>
          <w:b w:val="false"/>
          <w:i w:val="false"/>
          <w:color w:val="000000"/>
          <w:sz w:val="28"/>
        </w:rPr>
        <w:t xml:space="preserve">
      3) абзаца шестнадцатого </w:t>
      </w:r>
      <w:r>
        <w:rPr>
          <w:rFonts w:ascii="Times New Roman"/>
          <w:b w:val="false"/>
          <w:i w:val="false"/>
          <w:color w:val="000000"/>
          <w:sz w:val="28"/>
        </w:rPr>
        <w:t>подпункта 9)</w:t>
      </w:r>
      <w:r>
        <w:rPr>
          <w:rFonts w:ascii="Times New Roman"/>
          <w:b w:val="false"/>
          <w:i w:val="false"/>
          <w:color w:val="000000"/>
          <w:sz w:val="28"/>
        </w:rPr>
        <w:t xml:space="preserve">, абзаца двадцать шестого </w:t>
      </w:r>
      <w:r>
        <w:rPr>
          <w:rFonts w:ascii="Times New Roman"/>
          <w:b w:val="false"/>
          <w:i w:val="false"/>
          <w:color w:val="000000"/>
          <w:sz w:val="28"/>
        </w:rPr>
        <w:t>подпункта 143)</w:t>
      </w:r>
      <w:r>
        <w:rPr>
          <w:rFonts w:ascii="Times New Roman"/>
          <w:b w:val="false"/>
          <w:i w:val="false"/>
          <w:color w:val="000000"/>
          <w:sz w:val="28"/>
        </w:rPr>
        <w:t xml:space="preserve">, </w:t>
      </w:r>
      <w:r>
        <w:rPr>
          <w:rFonts w:ascii="Times New Roman"/>
          <w:b w:val="false"/>
          <w:i w:val="false"/>
          <w:color w:val="000000"/>
          <w:sz w:val="28"/>
        </w:rPr>
        <w:t>подпунктов 217)</w:t>
      </w:r>
      <w:r>
        <w:rPr>
          <w:rFonts w:ascii="Times New Roman"/>
          <w:b w:val="false"/>
          <w:i w:val="false"/>
          <w:color w:val="000000"/>
          <w:sz w:val="28"/>
        </w:rPr>
        <w:t xml:space="preserve">, </w:t>
      </w:r>
      <w:r>
        <w:rPr>
          <w:rFonts w:ascii="Times New Roman"/>
          <w:b w:val="false"/>
          <w:i w:val="false"/>
          <w:color w:val="000000"/>
          <w:sz w:val="28"/>
        </w:rPr>
        <w:t>218)</w:t>
      </w:r>
      <w:r>
        <w:rPr>
          <w:rFonts w:ascii="Times New Roman"/>
          <w:b w:val="false"/>
          <w:i w:val="false"/>
          <w:color w:val="000000"/>
          <w:sz w:val="28"/>
        </w:rPr>
        <w:t xml:space="preserve"> и </w:t>
      </w:r>
      <w:r>
        <w:rPr>
          <w:rFonts w:ascii="Times New Roman"/>
          <w:b w:val="false"/>
          <w:i w:val="false"/>
          <w:color w:val="000000"/>
          <w:sz w:val="28"/>
        </w:rPr>
        <w:t>219)</w:t>
      </w:r>
      <w:r>
        <w:rPr>
          <w:rFonts w:ascii="Times New Roman"/>
          <w:b w:val="false"/>
          <w:i w:val="false"/>
          <w:color w:val="000000"/>
          <w:sz w:val="28"/>
        </w:rPr>
        <w:t xml:space="preserve"> статьи 1, которые вводятся в действие с 1 июля 2025 года;</w:t>
      </w:r>
    </w:p>
    <w:bookmarkEnd w:id="1196"/>
    <w:bookmarkStart w:name="z1220" w:id="1197"/>
    <w:p>
      <w:pPr>
        <w:spacing w:after="0"/>
        <w:ind w:left="0"/>
        <w:jc w:val="both"/>
      </w:pPr>
      <w:r>
        <w:rPr>
          <w:rFonts w:ascii="Times New Roman"/>
          <w:b w:val="false"/>
          <w:i w:val="false"/>
          <w:color w:val="000000"/>
          <w:sz w:val="28"/>
        </w:rPr>
        <w:t xml:space="preserve">
      4) абзаца третьего </w:t>
      </w:r>
      <w:r>
        <w:rPr>
          <w:rFonts w:ascii="Times New Roman"/>
          <w:b w:val="false"/>
          <w:i w:val="false"/>
          <w:color w:val="000000"/>
          <w:sz w:val="28"/>
        </w:rPr>
        <w:t>подпункта 1)</w:t>
      </w:r>
      <w:r>
        <w:rPr>
          <w:rFonts w:ascii="Times New Roman"/>
          <w:b w:val="false"/>
          <w:i w:val="false"/>
          <w:color w:val="000000"/>
          <w:sz w:val="28"/>
        </w:rPr>
        <w:t xml:space="preserve">, </w:t>
      </w:r>
      <w:r>
        <w:rPr>
          <w:rFonts w:ascii="Times New Roman"/>
          <w:b w:val="false"/>
          <w:i w:val="false"/>
          <w:color w:val="000000"/>
          <w:sz w:val="28"/>
        </w:rPr>
        <w:t>подпунктов 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и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подпунктов 10)</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92)</w:t>
      </w:r>
      <w:r>
        <w:rPr>
          <w:rFonts w:ascii="Times New Roman"/>
          <w:b w:val="false"/>
          <w:i w:val="false"/>
          <w:color w:val="000000"/>
          <w:sz w:val="28"/>
        </w:rPr>
        <w:t xml:space="preserve"> и </w:t>
      </w:r>
      <w:r>
        <w:rPr>
          <w:rFonts w:ascii="Times New Roman"/>
          <w:b w:val="false"/>
          <w:i w:val="false"/>
          <w:color w:val="000000"/>
          <w:sz w:val="28"/>
        </w:rPr>
        <w:t>93)</w:t>
      </w:r>
      <w:r>
        <w:rPr>
          <w:rFonts w:ascii="Times New Roman"/>
          <w:b w:val="false"/>
          <w:i w:val="false"/>
          <w:color w:val="000000"/>
          <w:sz w:val="28"/>
        </w:rPr>
        <w:t xml:space="preserve">, абзаца пятого </w:t>
      </w:r>
      <w:r>
        <w:rPr>
          <w:rFonts w:ascii="Times New Roman"/>
          <w:b w:val="false"/>
          <w:i w:val="false"/>
          <w:color w:val="000000"/>
          <w:sz w:val="28"/>
        </w:rPr>
        <w:t>подпункта 94)</w:t>
      </w:r>
      <w:r>
        <w:rPr>
          <w:rFonts w:ascii="Times New Roman"/>
          <w:b w:val="false"/>
          <w:i w:val="false"/>
          <w:color w:val="000000"/>
          <w:sz w:val="28"/>
        </w:rPr>
        <w:t xml:space="preserve">, </w:t>
      </w:r>
      <w:r>
        <w:rPr>
          <w:rFonts w:ascii="Times New Roman"/>
          <w:b w:val="false"/>
          <w:i w:val="false"/>
          <w:color w:val="000000"/>
          <w:sz w:val="28"/>
        </w:rPr>
        <w:t>подпунктов 95)</w:t>
      </w:r>
      <w:r>
        <w:rPr>
          <w:rFonts w:ascii="Times New Roman"/>
          <w:b w:val="false"/>
          <w:i w:val="false"/>
          <w:color w:val="000000"/>
          <w:sz w:val="28"/>
        </w:rPr>
        <w:t xml:space="preserve">, </w:t>
      </w:r>
      <w:r>
        <w:rPr>
          <w:rFonts w:ascii="Times New Roman"/>
          <w:b w:val="false"/>
          <w:i w:val="false"/>
          <w:color w:val="000000"/>
          <w:sz w:val="28"/>
        </w:rPr>
        <w:t>97)</w:t>
      </w:r>
      <w:r>
        <w:rPr>
          <w:rFonts w:ascii="Times New Roman"/>
          <w:b w:val="false"/>
          <w:i w:val="false"/>
          <w:color w:val="000000"/>
          <w:sz w:val="28"/>
        </w:rPr>
        <w:t xml:space="preserve"> и </w:t>
      </w:r>
      <w:r>
        <w:rPr>
          <w:rFonts w:ascii="Times New Roman"/>
          <w:b w:val="false"/>
          <w:i w:val="false"/>
          <w:color w:val="000000"/>
          <w:sz w:val="28"/>
        </w:rPr>
        <w:t>98)</w:t>
      </w:r>
      <w:r>
        <w:rPr>
          <w:rFonts w:ascii="Times New Roman"/>
          <w:b w:val="false"/>
          <w:i w:val="false"/>
          <w:color w:val="000000"/>
          <w:sz w:val="28"/>
        </w:rPr>
        <w:t xml:space="preserve">, абзаца пятого </w:t>
      </w:r>
      <w:r>
        <w:rPr>
          <w:rFonts w:ascii="Times New Roman"/>
          <w:b w:val="false"/>
          <w:i w:val="false"/>
          <w:color w:val="000000"/>
          <w:sz w:val="28"/>
        </w:rPr>
        <w:t>подпункта 125)</w:t>
      </w:r>
      <w:r>
        <w:rPr>
          <w:rFonts w:ascii="Times New Roman"/>
          <w:b w:val="false"/>
          <w:i w:val="false"/>
          <w:color w:val="000000"/>
          <w:sz w:val="28"/>
        </w:rPr>
        <w:t xml:space="preserve">, абзаца второго </w:t>
      </w:r>
      <w:r>
        <w:rPr>
          <w:rFonts w:ascii="Times New Roman"/>
          <w:b w:val="false"/>
          <w:i w:val="false"/>
          <w:color w:val="000000"/>
          <w:sz w:val="28"/>
        </w:rPr>
        <w:t>подпункта 129)</w:t>
      </w:r>
      <w:r>
        <w:rPr>
          <w:rFonts w:ascii="Times New Roman"/>
          <w:b w:val="false"/>
          <w:i w:val="false"/>
          <w:color w:val="000000"/>
          <w:sz w:val="28"/>
        </w:rPr>
        <w:t xml:space="preserve">, </w:t>
      </w:r>
      <w:r>
        <w:rPr>
          <w:rFonts w:ascii="Times New Roman"/>
          <w:b w:val="false"/>
          <w:i w:val="false"/>
          <w:color w:val="000000"/>
          <w:sz w:val="28"/>
        </w:rPr>
        <w:t>подпункта 136)</w:t>
      </w:r>
      <w:r>
        <w:rPr>
          <w:rFonts w:ascii="Times New Roman"/>
          <w:b w:val="false"/>
          <w:i w:val="false"/>
          <w:color w:val="000000"/>
          <w:sz w:val="28"/>
        </w:rPr>
        <w:t xml:space="preserve">, абзаца третьего </w:t>
      </w:r>
      <w:r>
        <w:rPr>
          <w:rFonts w:ascii="Times New Roman"/>
          <w:b w:val="false"/>
          <w:i w:val="false"/>
          <w:color w:val="000000"/>
          <w:sz w:val="28"/>
        </w:rPr>
        <w:t>подпункта 140)</w:t>
      </w:r>
      <w:r>
        <w:rPr>
          <w:rFonts w:ascii="Times New Roman"/>
          <w:b w:val="false"/>
          <w:i w:val="false"/>
          <w:color w:val="000000"/>
          <w:sz w:val="28"/>
        </w:rPr>
        <w:t xml:space="preserve">, абзацев четырнадцатого и пятнадцатого </w:t>
      </w:r>
      <w:r>
        <w:rPr>
          <w:rFonts w:ascii="Times New Roman"/>
          <w:b w:val="false"/>
          <w:i w:val="false"/>
          <w:color w:val="000000"/>
          <w:sz w:val="28"/>
        </w:rPr>
        <w:t>подпункта 143)</w:t>
      </w:r>
      <w:r>
        <w:rPr>
          <w:rFonts w:ascii="Times New Roman"/>
          <w:b w:val="false"/>
          <w:i w:val="false"/>
          <w:color w:val="000000"/>
          <w:sz w:val="28"/>
        </w:rPr>
        <w:t xml:space="preserve">, абзацев третьего, четвертого, шестого, десятого, одиннадцатого, двенадцатого и девятнадцатого </w:t>
      </w:r>
      <w:r>
        <w:rPr>
          <w:rFonts w:ascii="Times New Roman"/>
          <w:b w:val="false"/>
          <w:i w:val="false"/>
          <w:color w:val="000000"/>
          <w:sz w:val="28"/>
        </w:rPr>
        <w:t>подпункта 144)</w:t>
      </w:r>
      <w:r>
        <w:rPr>
          <w:rFonts w:ascii="Times New Roman"/>
          <w:b w:val="false"/>
          <w:i w:val="false"/>
          <w:color w:val="000000"/>
          <w:sz w:val="28"/>
        </w:rPr>
        <w:t xml:space="preserve">, </w:t>
      </w:r>
      <w:r>
        <w:rPr>
          <w:rFonts w:ascii="Times New Roman"/>
          <w:b w:val="false"/>
          <w:i w:val="false"/>
          <w:color w:val="000000"/>
          <w:sz w:val="28"/>
        </w:rPr>
        <w:t>подпункта 145)</w:t>
      </w:r>
      <w:r>
        <w:rPr>
          <w:rFonts w:ascii="Times New Roman"/>
          <w:b w:val="false"/>
          <w:i w:val="false"/>
          <w:color w:val="000000"/>
          <w:sz w:val="28"/>
        </w:rPr>
        <w:t xml:space="preserve">, абзацев второго и третьего </w:t>
      </w:r>
      <w:r>
        <w:rPr>
          <w:rFonts w:ascii="Times New Roman"/>
          <w:b w:val="false"/>
          <w:i w:val="false"/>
          <w:color w:val="000000"/>
          <w:sz w:val="28"/>
        </w:rPr>
        <w:t>подпункта 173)</w:t>
      </w:r>
      <w:r>
        <w:rPr>
          <w:rFonts w:ascii="Times New Roman"/>
          <w:b w:val="false"/>
          <w:i w:val="false"/>
          <w:color w:val="000000"/>
          <w:sz w:val="28"/>
        </w:rPr>
        <w:t xml:space="preserve">, абзаца четвертого </w:t>
      </w:r>
      <w:r>
        <w:rPr>
          <w:rFonts w:ascii="Times New Roman"/>
          <w:b w:val="false"/>
          <w:i w:val="false"/>
          <w:color w:val="000000"/>
          <w:sz w:val="28"/>
        </w:rPr>
        <w:t>подпункта 183)</w:t>
      </w:r>
      <w:r>
        <w:rPr>
          <w:rFonts w:ascii="Times New Roman"/>
          <w:b w:val="false"/>
          <w:i w:val="false"/>
          <w:color w:val="000000"/>
          <w:sz w:val="28"/>
        </w:rPr>
        <w:t xml:space="preserve">, абзацев пятого, шестого, тринадцатого, пятнадцатого, двадцать второго и двадцать пятого </w:t>
      </w:r>
      <w:r>
        <w:rPr>
          <w:rFonts w:ascii="Times New Roman"/>
          <w:b w:val="false"/>
          <w:i w:val="false"/>
          <w:color w:val="000000"/>
          <w:sz w:val="28"/>
        </w:rPr>
        <w:t>подпункта 196)</w:t>
      </w:r>
      <w:r>
        <w:rPr>
          <w:rFonts w:ascii="Times New Roman"/>
          <w:b w:val="false"/>
          <w:i w:val="false"/>
          <w:color w:val="000000"/>
          <w:sz w:val="28"/>
        </w:rPr>
        <w:t xml:space="preserve">, </w:t>
      </w:r>
      <w:r>
        <w:rPr>
          <w:rFonts w:ascii="Times New Roman"/>
          <w:b w:val="false"/>
          <w:i w:val="false"/>
          <w:color w:val="000000"/>
          <w:sz w:val="28"/>
        </w:rPr>
        <w:t>подпункта 232)</w:t>
      </w:r>
      <w:r>
        <w:rPr>
          <w:rFonts w:ascii="Times New Roman"/>
          <w:b w:val="false"/>
          <w:i w:val="false"/>
          <w:color w:val="000000"/>
          <w:sz w:val="28"/>
        </w:rPr>
        <w:t xml:space="preserve"> статьи 1, которые вводятся в действие с 1 сентября 2025 года;</w:t>
      </w:r>
    </w:p>
    <w:bookmarkEnd w:id="1197"/>
    <w:bookmarkStart w:name="z1221" w:id="1198"/>
    <w:p>
      <w:pPr>
        <w:spacing w:after="0"/>
        <w:ind w:left="0"/>
        <w:jc w:val="both"/>
      </w:pPr>
      <w:r>
        <w:rPr>
          <w:rFonts w:ascii="Times New Roman"/>
          <w:b w:val="false"/>
          <w:i w:val="false"/>
          <w:color w:val="000000"/>
          <w:sz w:val="28"/>
        </w:rPr>
        <w:t xml:space="preserve">
      5) абзацев второго и четвертого </w:t>
      </w:r>
      <w:r>
        <w:rPr>
          <w:rFonts w:ascii="Times New Roman"/>
          <w:b w:val="false"/>
          <w:i w:val="false"/>
          <w:color w:val="000000"/>
          <w:sz w:val="28"/>
        </w:rPr>
        <w:t>подпункта 33)</w:t>
      </w:r>
      <w:r>
        <w:rPr>
          <w:rFonts w:ascii="Times New Roman"/>
          <w:b w:val="false"/>
          <w:i w:val="false"/>
          <w:color w:val="000000"/>
          <w:sz w:val="28"/>
        </w:rPr>
        <w:t xml:space="preserve"> статьи 1, которые вводятся в действие с 1 января 2026 года; </w:t>
      </w:r>
    </w:p>
    <w:bookmarkEnd w:id="11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исключен Законом РК от 12.06.2026 </w:t>
      </w:r>
      <w:r>
        <w:rPr>
          <w:rFonts w:ascii="Times New Roman"/>
          <w:b w:val="false"/>
          <w:i w:val="false"/>
          <w:color w:val="000000"/>
          <w:sz w:val="28"/>
        </w:rPr>
        <w:t>№ 311-VIII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23" w:id="1199"/>
    <w:p>
      <w:pPr>
        <w:spacing w:after="0"/>
        <w:ind w:left="0"/>
        <w:jc w:val="both"/>
      </w:pPr>
      <w:r>
        <w:rPr>
          <w:rFonts w:ascii="Times New Roman"/>
          <w:b w:val="false"/>
          <w:i w:val="false"/>
          <w:color w:val="000000"/>
          <w:sz w:val="28"/>
        </w:rPr>
        <w:t xml:space="preserve">
      2. Приостановить до 1 сентября 2025 года действие абзаца третьего </w:t>
      </w:r>
      <w:r>
        <w:rPr>
          <w:rFonts w:ascii="Times New Roman"/>
          <w:b w:val="false"/>
          <w:i w:val="false"/>
          <w:color w:val="000000"/>
          <w:sz w:val="28"/>
        </w:rPr>
        <w:t>подпункта 9)</w:t>
      </w:r>
      <w:r>
        <w:rPr>
          <w:rFonts w:ascii="Times New Roman"/>
          <w:b w:val="false"/>
          <w:i w:val="false"/>
          <w:color w:val="000000"/>
          <w:sz w:val="28"/>
        </w:rPr>
        <w:t xml:space="preserve">, абзаца восемнадцатого </w:t>
      </w:r>
      <w:r>
        <w:rPr>
          <w:rFonts w:ascii="Times New Roman"/>
          <w:b w:val="false"/>
          <w:i w:val="false"/>
          <w:color w:val="000000"/>
          <w:sz w:val="28"/>
        </w:rPr>
        <w:t>подпункта 143)</w:t>
      </w:r>
      <w:r>
        <w:rPr>
          <w:rFonts w:ascii="Times New Roman"/>
          <w:b w:val="false"/>
          <w:i w:val="false"/>
          <w:color w:val="000000"/>
          <w:sz w:val="28"/>
        </w:rPr>
        <w:t xml:space="preserve">, абзацев восьмого, шестнадцатого, двадцатого и двадцать шестого </w:t>
      </w:r>
      <w:r>
        <w:rPr>
          <w:rFonts w:ascii="Times New Roman"/>
          <w:b w:val="false"/>
          <w:i w:val="false"/>
          <w:color w:val="000000"/>
          <w:sz w:val="28"/>
        </w:rPr>
        <w:t>подпункта 196)</w:t>
      </w:r>
      <w:r>
        <w:rPr>
          <w:rFonts w:ascii="Times New Roman"/>
          <w:b w:val="false"/>
          <w:i w:val="false"/>
          <w:color w:val="000000"/>
          <w:sz w:val="28"/>
        </w:rPr>
        <w:t xml:space="preserve"> статьи 1 настоящего Закона, установив, что в период приостановления данные абзацы действуют в следующей редакции:</w:t>
      </w:r>
    </w:p>
    <w:bookmarkEnd w:id="1199"/>
    <w:bookmarkStart w:name="z1224" w:id="1200"/>
    <w:p>
      <w:pPr>
        <w:spacing w:after="0"/>
        <w:ind w:left="0"/>
        <w:jc w:val="both"/>
      </w:pPr>
      <w:r>
        <w:rPr>
          <w:rFonts w:ascii="Times New Roman"/>
          <w:b w:val="false"/>
          <w:i w:val="false"/>
          <w:color w:val="000000"/>
          <w:sz w:val="28"/>
        </w:rPr>
        <w:t>
      "2. Физическое лицо не подлежит привлечению к административной ответственности за незаконное вмешательство должностных лиц в предпринимательскую деятельность, совершение административного коррупционного правонарушения, а также правонарушения в области проведения проверок субъектов предпринимательства, охраны окружающей среды, защиты конкуренции, нарушение законодательства Республики Казахстан об энергосбережении и повышении энергоэффективности, о государственных секретах, естественных монополиях, недрах и недропользовании, порядке организации и проведения мирных собраний, персональных данных и их защите, об электронном документе и электронной цифровой подписи по истечении одного года со дня совершения административного правонарушения, но не может быть привлечено к административной ответственности по истечении двух месяцев со дня обнаружения административного правонарушения.";</w:t>
      </w:r>
    </w:p>
    <w:bookmarkEnd w:id="1200"/>
    <w:bookmarkStart w:name="z1225" w:id="1201"/>
    <w:p>
      <w:pPr>
        <w:spacing w:after="0"/>
        <w:ind w:left="0"/>
        <w:jc w:val="both"/>
      </w:pPr>
      <w:r>
        <w:rPr>
          <w:rFonts w:ascii="Times New Roman"/>
          <w:b w:val="false"/>
          <w:i w:val="false"/>
          <w:color w:val="000000"/>
          <w:sz w:val="28"/>
        </w:rPr>
        <w:t>
      "слова "596 (частью третьей)" заменить словами "</w:t>
      </w:r>
      <w:r>
        <w:rPr>
          <w:rFonts w:ascii="Times New Roman"/>
          <w:b w:val="false"/>
          <w:i w:val="false"/>
          <w:color w:val="000000"/>
          <w:sz w:val="28"/>
        </w:rPr>
        <w:t>596</w:t>
      </w:r>
      <w:r>
        <w:rPr>
          <w:rFonts w:ascii="Times New Roman"/>
          <w:b w:val="false"/>
          <w:i w:val="false"/>
          <w:color w:val="000000"/>
          <w:sz w:val="28"/>
        </w:rPr>
        <w:t xml:space="preserve"> (частями третьей, 3-1 и 4-1)";";</w:t>
      </w:r>
    </w:p>
    <w:bookmarkEnd w:id="1201"/>
    <w:bookmarkStart w:name="z1226" w:id="1202"/>
    <w:p>
      <w:pPr>
        <w:spacing w:after="0"/>
        <w:ind w:left="0"/>
        <w:jc w:val="both"/>
      </w:pPr>
      <w:r>
        <w:rPr>
          <w:rFonts w:ascii="Times New Roman"/>
          <w:b w:val="false"/>
          <w:i w:val="false"/>
          <w:color w:val="000000"/>
          <w:sz w:val="28"/>
        </w:rPr>
        <w:t>
      "слова "596 (частью третьей)," заменить словами "</w:t>
      </w:r>
      <w:r>
        <w:rPr>
          <w:rFonts w:ascii="Times New Roman"/>
          <w:b w:val="false"/>
          <w:i w:val="false"/>
          <w:color w:val="000000"/>
          <w:sz w:val="28"/>
        </w:rPr>
        <w:t>596</w:t>
      </w:r>
      <w:r>
        <w:rPr>
          <w:rFonts w:ascii="Times New Roman"/>
          <w:b w:val="false"/>
          <w:i w:val="false"/>
          <w:color w:val="000000"/>
          <w:sz w:val="28"/>
        </w:rPr>
        <w:t xml:space="preserve"> (частями третьей и 4-1),";";</w:t>
      </w:r>
    </w:p>
    <w:bookmarkEnd w:id="1202"/>
    <w:bookmarkStart w:name="z1227" w:id="1203"/>
    <w:p>
      <w:pPr>
        <w:spacing w:after="0"/>
        <w:ind w:left="0"/>
        <w:jc w:val="both"/>
      </w:pPr>
      <w:r>
        <w:rPr>
          <w:rFonts w:ascii="Times New Roman"/>
          <w:b w:val="false"/>
          <w:i w:val="false"/>
          <w:color w:val="000000"/>
          <w:sz w:val="28"/>
        </w:rPr>
        <w:t>
      "слова "596 (часть третья)" заменить словами "</w:t>
      </w:r>
      <w:r>
        <w:rPr>
          <w:rFonts w:ascii="Times New Roman"/>
          <w:b w:val="false"/>
          <w:i w:val="false"/>
          <w:color w:val="000000"/>
          <w:sz w:val="28"/>
        </w:rPr>
        <w:t>596</w:t>
      </w:r>
      <w:r>
        <w:rPr>
          <w:rFonts w:ascii="Times New Roman"/>
          <w:b w:val="false"/>
          <w:i w:val="false"/>
          <w:color w:val="000000"/>
          <w:sz w:val="28"/>
        </w:rPr>
        <w:t xml:space="preserve"> (части третья, 3-1 и 4-1)";";</w:t>
      </w:r>
    </w:p>
    <w:bookmarkEnd w:id="1203"/>
    <w:bookmarkStart w:name="z1228" w:id="1204"/>
    <w:p>
      <w:pPr>
        <w:spacing w:after="0"/>
        <w:ind w:left="0"/>
        <w:jc w:val="both"/>
      </w:pPr>
      <w:r>
        <w:rPr>
          <w:rFonts w:ascii="Times New Roman"/>
          <w:b w:val="false"/>
          <w:i w:val="false"/>
          <w:color w:val="000000"/>
          <w:sz w:val="28"/>
        </w:rPr>
        <w:t>
      "слова "596 (часть третья)" заменить словами "</w:t>
      </w:r>
      <w:r>
        <w:rPr>
          <w:rFonts w:ascii="Times New Roman"/>
          <w:b w:val="false"/>
          <w:i w:val="false"/>
          <w:color w:val="000000"/>
          <w:sz w:val="28"/>
        </w:rPr>
        <w:t>596</w:t>
      </w:r>
      <w:r>
        <w:rPr>
          <w:rFonts w:ascii="Times New Roman"/>
          <w:b w:val="false"/>
          <w:i w:val="false"/>
          <w:color w:val="000000"/>
          <w:sz w:val="28"/>
        </w:rPr>
        <w:t xml:space="preserve"> (части третья, 3-1 и 4-1)";";</w:t>
      </w:r>
    </w:p>
    <w:bookmarkEnd w:id="1204"/>
    <w:bookmarkStart w:name="z1229" w:id="1205"/>
    <w:p>
      <w:pPr>
        <w:spacing w:after="0"/>
        <w:ind w:left="0"/>
        <w:jc w:val="both"/>
      </w:pPr>
      <w:r>
        <w:rPr>
          <w:rFonts w:ascii="Times New Roman"/>
          <w:b w:val="false"/>
          <w:i w:val="false"/>
          <w:color w:val="000000"/>
          <w:sz w:val="28"/>
        </w:rPr>
        <w:t>
      "слова "590 (части 2-1, четвертая и 4-1), 596 (часть третья)," заменить словами "</w:t>
      </w:r>
      <w:r>
        <w:rPr>
          <w:rFonts w:ascii="Times New Roman"/>
          <w:b w:val="false"/>
          <w:i w:val="false"/>
          <w:color w:val="000000"/>
          <w:sz w:val="28"/>
        </w:rPr>
        <w:t>590</w:t>
      </w:r>
      <w:r>
        <w:rPr>
          <w:rFonts w:ascii="Times New Roman"/>
          <w:b w:val="false"/>
          <w:i w:val="false"/>
          <w:color w:val="000000"/>
          <w:sz w:val="28"/>
        </w:rPr>
        <w:t xml:space="preserve"> (часть четвертая), </w:t>
      </w:r>
      <w:r>
        <w:rPr>
          <w:rFonts w:ascii="Times New Roman"/>
          <w:b w:val="false"/>
          <w:i w:val="false"/>
          <w:color w:val="000000"/>
          <w:sz w:val="28"/>
        </w:rPr>
        <w:t>596</w:t>
      </w:r>
      <w:r>
        <w:rPr>
          <w:rFonts w:ascii="Times New Roman"/>
          <w:b w:val="false"/>
          <w:i w:val="false"/>
          <w:color w:val="000000"/>
          <w:sz w:val="28"/>
        </w:rPr>
        <w:t xml:space="preserve"> (части третья, 3-1 и 4-1),";".</w:t>
      </w:r>
    </w:p>
    <w:bookmarkEnd w:id="1205"/>
    <w:bookmarkStart w:name="z1230" w:id="1206"/>
    <w:p>
      <w:pPr>
        <w:spacing w:after="0"/>
        <w:ind w:left="0"/>
        <w:jc w:val="both"/>
      </w:pPr>
      <w:r>
        <w:rPr>
          <w:rFonts w:ascii="Times New Roman"/>
          <w:b w:val="false"/>
          <w:i w:val="false"/>
          <w:color w:val="000000"/>
          <w:sz w:val="28"/>
        </w:rPr>
        <w:t xml:space="preserve">
      3. Судебные акты, находящиеся на рассмотрении Верховного Суда Республики Казахстан на момент введения в действие норм, указанных в </w:t>
      </w:r>
      <w:r>
        <w:rPr>
          <w:rFonts w:ascii="Times New Roman"/>
          <w:b w:val="false"/>
          <w:i w:val="false"/>
          <w:color w:val="000000"/>
          <w:sz w:val="28"/>
        </w:rPr>
        <w:t>подпункте 3)</w:t>
      </w:r>
      <w:r>
        <w:rPr>
          <w:rFonts w:ascii="Times New Roman"/>
          <w:b w:val="false"/>
          <w:i w:val="false"/>
          <w:color w:val="000000"/>
          <w:sz w:val="28"/>
        </w:rPr>
        <w:t xml:space="preserve"> пункта 1 настоящей статьи, передаются в суды кассационной инстанции.</w:t>
      </w:r>
    </w:p>
    <w:bookmarkEnd w:id="12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 с изменениями, внесенными Законом РК от 12.06.2026 </w:t>
      </w:r>
      <w:r>
        <w:rPr>
          <w:rFonts w:ascii="Times New Roman"/>
          <w:b w:val="false"/>
          <w:i w:val="false"/>
          <w:color w:val="000000"/>
          <w:sz w:val="28"/>
        </w:rPr>
        <w:t>№ 311-VIII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Президент</w:t>
            </w:r>
          </w:p>
          <w:p>
            <w:pPr>
              <w:spacing w:after="20"/>
              <w:ind w:left="20"/>
              <w:jc w:val="both"/>
            </w:pPr>
          </w:p>
          <w:p>
            <w:pPr>
              <w:spacing w:after="0"/>
              <w:ind w:left="0"/>
              <w:jc w:val="left"/>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ТОКАЕВ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