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d51c" w14:textId="064d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19 февраля 2024 года № 61-VIII ЗРК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г., совершенный в Москве 25 мая 2023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 - члены Евразийского экономического союза, именуемые в дальнейшем государствами-членами,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присоединении Кыргызской Республики к Договору о Евразийском экономическом союзе от 29 мая 2014 года, подписанного 23 декабря 2014 г.,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заключили настоящий Протокол о нижеследующем: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37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Протоколу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подписанному 8 мая 2015 г., цифры "96" заменить цифрами "108".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его вступления в силу, но не ранее даты вступления в силу подписанного 19 апреля 2022 г.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 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г. Москве "25" мая 2023 года в одном подлинном экземпляре на русском языке.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его заверенную копию.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Российскую Федерацию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удостоверяю, что данный текст является полной и аутентичной копией Протокола о внесении изменения в Протокол об условиях и переходных положениях по применению Кыргызской Республикой Договора о Евразийском экономическом союзе от 29 мая 2014 года, отдельных международных договоров, входящих в право Евразийского экономического союза, и актов органов Евразийского экономического союза в связи с присоединением Кыргызской Республики к Договору о Евразийском экономическом союзе от 29 мая 2014 года, подписанный 8 мая 2015 г., подписанного 25 мая 2023 г. в городе Москве: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Армения - Премьер-министром Республики Армения Н. В. Пашиняном;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Беларусь - Президентом Республики Беларусь A. Г. Лукашенко;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Республику Казахстан - Президентом Республики Казахстан К. К. Токаевым;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Кыргызскую Республику - Президентом Кыргызской Республики С. Н. Жапаровым;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Российскую Федерацию - Президентом Российской Федерации B. В. Путиным.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хранится в Евразийской экономической комиссии.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Директор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Правового департамента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И. Тараскин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